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282C3C">
      <w:pPr>
        <w:overflowPunct w:val="0"/>
        <w:autoSpaceDE w:val="0"/>
        <w:autoSpaceDN w:val="0"/>
        <w:adjustRightInd w:val="0"/>
        <w:spacing w:line="276" w:lineRule="auto"/>
        <w:ind w:left="2124"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80693E">
        <w:rPr>
          <w:rFonts w:ascii="Arial Narrow" w:hAnsi="Arial Narrow"/>
          <w:b/>
          <w:sz w:val="22"/>
          <w:szCs w:val="22"/>
        </w:rPr>
        <w:t>111</w:t>
      </w:r>
      <w:r w:rsidR="00A45F27">
        <w:rPr>
          <w:rFonts w:ascii="Arial Narrow" w:hAnsi="Arial Narrow"/>
          <w:b/>
          <w:sz w:val="22"/>
          <w:szCs w:val="22"/>
        </w:rPr>
        <w:t>……/</w:t>
      </w:r>
      <w:r w:rsidR="008221EE">
        <w:rPr>
          <w:rFonts w:ascii="Arial Narrow" w:hAnsi="Arial Narrow"/>
          <w:b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sz w:val="22"/>
          <w:szCs w:val="22"/>
        </w:rPr>
        <w:t>P</w:t>
      </w:r>
      <w:r w:rsidR="008221EE">
        <w:rPr>
          <w:rFonts w:ascii="Arial Narrow" w:hAnsi="Arial Narrow"/>
          <w:b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sz w:val="22"/>
          <w:szCs w:val="22"/>
        </w:rPr>
        <w:t>/</w:t>
      </w:r>
      <w:r w:rsidR="008221EE">
        <w:rPr>
          <w:rFonts w:ascii="Arial Narrow" w:hAnsi="Arial Narrow"/>
          <w:b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sz w:val="22"/>
          <w:szCs w:val="22"/>
        </w:rPr>
        <w:t>2023</w:t>
      </w:r>
      <w:r w:rsidR="008221EE">
        <w:rPr>
          <w:rFonts w:ascii="Arial Narrow" w:hAnsi="Arial Narrow"/>
          <w:b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sz w:val="22"/>
          <w:szCs w:val="22"/>
        </w:rPr>
        <w:t>/</w:t>
      </w:r>
      <w:r w:rsidR="008221EE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282C3C">
        <w:rPr>
          <w:rFonts w:ascii="Arial Narrow" w:hAnsi="Arial Narrow"/>
          <w:b/>
          <w:sz w:val="22"/>
          <w:szCs w:val="22"/>
        </w:rPr>
        <w:t xml:space="preserve">             </w:t>
      </w:r>
      <w:r w:rsidR="00282C3C">
        <w:rPr>
          <w:rFonts w:ascii="Arial Narrow" w:hAnsi="Arial Narrow"/>
          <w:b/>
          <w:sz w:val="22"/>
          <w:szCs w:val="22"/>
        </w:rPr>
        <w:tab/>
      </w:r>
      <w:r w:rsidR="00282C3C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A45F27">
        <w:rPr>
          <w:rFonts w:ascii="Arial Narrow" w:hAnsi="Arial Narrow"/>
          <w:sz w:val="22"/>
          <w:szCs w:val="22"/>
        </w:rPr>
        <w:t>3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przez:</w:t>
      </w:r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płk dr n. med. Roberta SZYCĘ - KOMENDANTA SZPITALA,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2728DE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</w:t>
      </w:r>
      <w:r w:rsidR="002728DE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…………..........……. , …… Wydział Gospodarczy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45F27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>z 11 września 2019 – Prawo Zamówień Publicznych (</w:t>
      </w:r>
      <w:r w:rsidR="005A1CDC" w:rsidRPr="000968A8">
        <w:rPr>
          <w:rFonts w:ascii="Arial Narrow" w:hAnsi="Arial Narrow"/>
          <w:sz w:val="22"/>
          <w:szCs w:val="22"/>
        </w:rPr>
        <w:t>Dz. U. z 202</w:t>
      </w:r>
      <w:r w:rsidR="00A45F27" w:rsidRPr="000968A8">
        <w:rPr>
          <w:rFonts w:ascii="Arial Narrow" w:hAnsi="Arial Narrow"/>
          <w:sz w:val="22"/>
          <w:szCs w:val="22"/>
        </w:rPr>
        <w:t>2</w:t>
      </w:r>
      <w:r w:rsidR="005A1CDC" w:rsidRPr="000968A8">
        <w:rPr>
          <w:rFonts w:ascii="Arial Narrow" w:hAnsi="Arial Narrow"/>
          <w:sz w:val="22"/>
          <w:szCs w:val="22"/>
        </w:rPr>
        <w:t xml:space="preserve"> r. poz. 1</w:t>
      </w:r>
      <w:r w:rsidR="00A45F27" w:rsidRPr="000968A8">
        <w:rPr>
          <w:rFonts w:ascii="Arial Narrow" w:hAnsi="Arial Narrow"/>
          <w:sz w:val="22"/>
          <w:szCs w:val="22"/>
        </w:rPr>
        <w:t>710</w:t>
      </w:r>
      <w:r w:rsidR="005A1CDC" w:rsidRPr="000968A8">
        <w:rPr>
          <w:rFonts w:ascii="Arial Narrow" w:hAnsi="Arial Narrow"/>
          <w:sz w:val="22"/>
          <w:szCs w:val="22"/>
        </w:rPr>
        <w:t xml:space="preserve"> </w:t>
      </w:r>
      <w:r w:rsidR="00307C45">
        <w:rPr>
          <w:rFonts w:ascii="Arial Narrow" w:hAnsi="Arial Narrow"/>
          <w:sz w:val="22"/>
          <w:szCs w:val="22"/>
        </w:rPr>
        <w:br/>
      </w:r>
      <w:r w:rsidR="005A1CDC" w:rsidRPr="000968A8">
        <w:rPr>
          <w:rFonts w:ascii="Arial Narrow" w:hAnsi="Arial Narrow"/>
          <w:sz w:val="22"/>
          <w:szCs w:val="22"/>
        </w:rPr>
        <w:t xml:space="preserve">z </w:t>
      </w:r>
      <w:proofErr w:type="spellStart"/>
      <w:r w:rsidR="005A1CDC" w:rsidRPr="000968A8">
        <w:rPr>
          <w:rFonts w:ascii="Arial Narrow" w:hAnsi="Arial Narrow"/>
          <w:sz w:val="22"/>
          <w:szCs w:val="22"/>
        </w:rPr>
        <w:t>późn</w:t>
      </w:r>
      <w:proofErr w:type="spellEnd"/>
      <w:r w:rsidR="005A1CDC" w:rsidRPr="000968A8">
        <w:rPr>
          <w:rFonts w:ascii="Arial Narrow" w:hAnsi="Arial Narrow"/>
          <w:sz w:val="22"/>
          <w:szCs w:val="22"/>
        </w:rPr>
        <w:t xml:space="preserve">. zm.) </w:t>
      </w:r>
      <w:r w:rsidR="00C44506" w:rsidRPr="000968A8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0968A8">
        <w:rPr>
          <w:rFonts w:ascii="Arial Narrow" w:hAnsi="Arial Narrow"/>
          <w:sz w:val="22"/>
          <w:szCs w:val="22"/>
        </w:rPr>
        <w:t>w tr</w:t>
      </w:r>
      <w:r w:rsidR="005A1CDC" w:rsidRPr="000968A8">
        <w:rPr>
          <w:rFonts w:ascii="Arial Narrow" w:hAnsi="Arial Narrow"/>
          <w:sz w:val="22"/>
          <w:szCs w:val="22"/>
        </w:rPr>
        <w:t xml:space="preserve">ybie </w:t>
      </w:r>
      <w:r w:rsidR="00A45F27" w:rsidRPr="000968A8">
        <w:rPr>
          <w:rFonts w:ascii="Arial Narrow" w:hAnsi="Arial Narrow"/>
          <w:sz w:val="22"/>
          <w:szCs w:val="22"/>
        </w:rPr>
        <w:t xml:space="preserve">podstawowym bez negocjacji, </w:t>
      </w:r>
      <w:r w:rsidR="00A45BE0" w:rsidRPr="000968A8">
        <w:rPr>
          <w:rFonts w:ascii="Arial Narrow" w:hAnsi="Arial Narrow"/>
          <w:sz w:val="22"/>
          <w:szCs w:val="22"/>
        </w:rPr>
        <w:t xml:space="preserve">o którym mowa w art. </w:t>
      </w:r>
      <w:r w:rsidR="00A45F27" w:rsidRPr="000968A8">
        <w:rPr>
          <w:rFonts w:ascii="Arial Narrow" w:hAnsi="Arial Narrow"/>
          <w:sz w:val="22"/>
          <w:szCs w:val="22"/>
        </w:rPr>
        <w:t xml:space="preserve">275 </w:t>
      </w:r>
      <w:r w:rsidR="00294825" w:rsidRPr="000968A8">
        <w:rPr>
          <w:rFonts w:ascii="Arial Narrow" w:hAnsi="Arial Narrow"/>
          <w:sz w:val="22"/>
          <w:szCs w:val="22"/>
        </w:rPr>
        <w:t>pkt</w:t>
      </w:r>
      <w:r w:rsidR="00A45F27" w:rsidRPr="000968A8">
        <w:rPr>
          <w:rFonts w:ascii="Arial Narrow" w:hAnsi="Arial Narrow"/>
          <w:sz w:val="22"/>
          <w:szCs w:val="22"/>
        </w:rPr>
        <w:t xml:space="preserve">. 1 </w:t>
      </w:r>
      <w:r w:rsidR="00A36431" w:rsidRPr="000968A8">
        <w:rPr>
          <w:rFonts w:ascii="Arial Narrow" w:hAnsi="Arial Narrow"/>
          <w:sz w:val="22"/>
          <w:szCs w:val="22"/>
        </w:rPr>
        <w:t xml:space="preserve">ustawy </w:t>
      </w:r>
      <w:proofErr w:type="spellStart"/>
      <w:r w:rsidR="00A36431" w:rsidRPr="000968A8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0968A8">
        <w:rPr>
          <w:rFonts w:ascii="Arial Narrow" w:hAnsi="Arial Narrow"/>
          <w:sz w:val="22"/>
          <w:szCs w:val="22"/>
        </w:rPr>
        <w:t xml:space="preserve"> </w:t>
      </w:r>
      <w:r w:rsidR="00C44506" w:rsidRPr="000968A8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0968A8">
        <w:rPr>
          <w:rFonts w:ascii="Arial Narrow" w:hAnsi="Arial Narrow"/>
          <w:b/>
          <w:bCs/>
          <w:sz w:val="22"/>
          <w:szCs w:val="22"/>
        </w:rPr>
        <w:t xml:space="preserve"> </w:t>
      </w:r>
      <w:r w:rsidR="00A45F27" w:rsidRPr="000968A8">
        <w:rPr>
          <w:rFonts w:ascii="Arial Narrow" w:hAnsi="Arial Narrow"/>
          <w:b/>
          <w:bCs/>
          <w:sz w:val="22"/>
          <w:szCs w:val="22"/>
        </w:rPr>
        <w:t>BZP</w:t>
      </w:r>
      <w:r w:rsidR="0015685F" w:rsidRPr="000968A8">
        <w:rPr>
          <w:rFonts w:ascii="Arial Narrow" w:hAnsi="Arial Narrow"/>
          <w:b/>
          <w:bCs/>
          <w:sz w:val="22"/>
          <w:szCs w:val="22"/>
        </w:rPr>
        <w:t xml:space="preserve"> nr </w:t>
      </w:r>
      <w:r w:rsidR="009C6AAB" w:rsidRPr="000968A8">
        <w:rPr>
          <w:rFonts w:ascii="Arial Narrow" w:hAnsi="Arial Narrow"/>
          <w:b/>
          <w:bCs/>
          <w:sz w:val="22"/>
          <w:szCs w:val="22"/>
        </w:rPr>
        <w:t>…</w:t>
      </w:r>
      <w:r w:rsidR="002A70E3" w:rsidRPr="000968A8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0968A8">
        <w:rPr>
          <w:rFonts w:ascii="Arial Narrow" w:hAnsi="Arial Narrow"/>
          <w:b/>
          <w:bCs/>
          <w:sz w:val="22"/>
          <w:szCs w:val="22"/>
        </w:rPr>
        <w:t>..</w:t>
      </w:r>
      <w:r w:rsidR="0066131C" w:rsidRPr="000968A8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0968A8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0968A8">
        <w:rPr>
          <w:rFonts w:ascii="Arial Narrow" w:hAnsi="Arial Narrow"/>
          <w:b/>
          <w:bCs/>
          <w:sz w:val="22"/>
          <w:szCs w:val="22"/>
        </w:rPr>
        <w:t>………..</w:t>
      </w:r>
      <w:r w:rsidR="00DC070E" w:rsidRPr="000968A8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0968A8">
        <w:rPr>
          <w:rFonts w:ascii="Arial Narrow" w:hAnsi="Arial Narrow"/>
          <w:sz w:val="22"/>
          <w:szCs w:val="22"/>
        </w:rPr>
        <w:t>oraz na stronach internetowych</w:t>
      </w:r>
      <w:r w:rsidR="0015685F" w:rsidRPr="000968A8">
        <w:rPr>
          <w:rFonts w:ascii="Arial Narrow" w:hAnsi="Arial Narrow"/>
          <w:sz w:val="22"/>
          <w:szCs w:val="22"/>
        </w:rPr>
        <w:t>, na platformie e-propublico</w:t>
      </w:r>
      <w:r w:rsidR="00EA6804" w:rsidRPr="000968A8">
        <w:rPr>
          <w:rFonts w:ascii="Arial Narrow" w:hAnsi="Arial Narrow"/>
          <w:sz w:val="22"/>
          <w:szCs w:val="22"/>
        </w:rPr>
        <w:t>.pl</w:t>
      </w:r>
      <w:r w:rsidR="0015685F" w:rsidRPr="000968A8">
        <w:rPr>
          <w:rFonts w:ascii="Arial Narrow" w:hAnsi="Arial Narrow"/>
          <w:sz w:val="22"/>
          <w:szCs w:val="22"/>
        </w:rPr>
        <w:t xml:space="preserve"> </w:t>
      </w:r>
      <w:r w:rsidR="00C44506" w:rsidRPr="000968A8">
        <w:rPr>
          <w:rFonts w:ascii="Arial Narrow" w:hAnsi="Arial Narrow"/>
          <w:sz w:val="22"/>
          <w:szCs w:val="22"/>
        </w:rPr>
        <w:t>i w siedzibie Zamawiającego na</w:t>
      </w:r>
      <w:r w:rsidR="00307C45">
        <w:rPr>
          <w:rFonts w:ascii="Arial Narrow" w:hAnsi="Arial Narrow"/>
          <w:sz w:val="22"/>
          <w:szCs w:val="22"/>
        </w:rPr>
        <w:t xml:space="preserve"> </w:t>
      </w:r>
      <w:r w:rsidR="0080693E" w:rsidRPr="00307C45">
        <w:rPr>
          <w:rFonts w:ascii="Arial Narrow" w:hAnsi="Arial Narrow"/>
          <w:b/>
          <w:sz w:val="22"/>
          <w:szCs w:val="22"/>
        </w:rPr>
        <w:t>Dostawy sprzętu medycznego i jednorazowego użytku</w:t>
      </w:r>
      <w:r w:rsidR="00307C45">
        <w:rPr>
          <w:rFonts w:ascii="Arial Narrow" w:hAnsi="Arial Narrow"/>
          <w:b/>
          <w:sz w:val="22"/>
          <w:szCs w:val="20"/>
        </w:rPr>
        <w:t xml:space="preserve"> </w:t>
      </w:r>
      <w:r w:rsidR="008A03CB" w:rsidRPr="003043F8">
        <w:rPr>
          <w:rFonts w:ascii="Arial Narrow" w:hAnsi="Arial Narrow"/>
          <w:b/>
          <w:sz w:val="22"/>
          <w:szCs w:val="20"/>
        </w:rPr>
        <w:t xml:space="preserve">- </w:t>
      </w:r>
      <w:r w:rsidR="009B4A12" w:rsidRPr="003043F8">
        <w:rPr>
          <w:rFonts w:ascii="Arial Narrow" w:hAnsi="Arial Narrow"/>
          <w:b/>
          <w:bCs/>
          <w:sz w:val="22"/>
          <w:szCs w:val="20"/>
        </w:rPr>
        <w:t xml:space="preserve">sprawa nr </w:t>
      </w:r>
      <w:r w:rsidR="0080693E">
        <w:rPr>
          <w:rFonts w:ascii="Arial Narrow" w:hAnsi="Arial Narrow"/>
          <w:b/>
          <w:bCs/>
          <w:sz w:val="22"/>
          <w:szCs w:val="20"/>
        </w:rPr>
        <w:t>111</w:t>
      </w:r>
      <w:r w:rsidR="008A03CB" w:rsidRPr="003043F8">
        <w:rPr>
          <w:rFonts w:ascii="Arial Narrow" w:hAnsi="Arial Narrow"/>
          <w:b/>
          <w:bCs/>
          <w:sz w:val="22"/>
          <w:szCs w:val="20"/>
        </w:rPr>
        <w:t>/2023</w:t>
      </w:r>
      <w:r w:rsidR="001020C2" w:rsidRPr="003043F8">
        <w:rPr>
          <w:rFonts w:ascii="Arial Narrow" w:hAnsi="Arial Narrow"/>
          <w:b/>
          <w:bCs/>
          <w:sz w:val="22"/>
          <w:szCs w:val="22"/>
        </w:rPr>
        <w:t>,</w:t>
      </w:r>
      <w:r w:rsidR="00A556D5" w:rsidRPr="003043F8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3043F8">
        <w:rPr>
          <w:rFonts w:ascii="Arial Narrow" w:hAnsi="Arial Narrow"/>
          <w:sz w:val="22"/>
          <w:szCs w:val="22"/>
        </w:rPr>
        <w:t>dokonał</w:t>
      </w:r>
      <w:r w:rsidR="00C44506" w:rsidRPr="00794DBA">
        <w:rPr>
          <w:rFonts w:ascii="Arial Narrow" w:hAnsi="Arial Narrow"/>
          <w:sz w:val="22"/>
          <w:szCs w:val="22"/>
        </w:rPr>
        <w:t xml:space="preserve">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>w celu realizacji ww. dostaw</w:t>
      </w:r>
      <w:r w:rsidR="0030087E">
        <w:rPr>
          <w:rFonts w:ascii="Arial Narrow" w:hAnsi="Arial Narrow"/>
          <w:sz w:val="22"/>
          <w:szCs w:val="22"/>
        </w:rPr>
        <w:t>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30087E">
        <w:rPr>
          <w:rFonts w:ascii="Arial Narrow" w:hAnsi="Arial Narrow"/>
          <w:b/>
          <w:sz w:val="22"/>
          <w:szCs w:val="22"/>
        </w:rPr>
        <w:t>w zadaniu nr  ….</w:t>
      </w:r>
      <w:r w:rsidR="0030087E" w:rsidRPr="00794DBA">
        <w:rPr>
          <w:rFonts w:ascii="Arial Narrow" w:hAnsi="Arial Narrow"/>
          <w:b/>
          <w:sz w:val="22"/>
          <w:szCs w:val="22"/>
        </w:rPr>
        <w:t>.</w:t>
      </w:r>
      <w:r w:rsidR="008221EE">
        <w:rPr>
          <w:rFonts w:ascii="Arial Narrow" w:hAnsi="Arial Narrow"/>
          <w:b/>
          <w:sz w:val="22"/>
          <w:szCs w:val="22"/>
        </w:rPr>
        <w:t xml:space="preserve">  </w:t>
      </w:r>
      <w:r w:rsidR="0030087E" w:rsidRPr="00794DBA">
        <w:rPr>
          <w:rFonts w:ascii="Arial Narrow" w:hAnsi="Arial Narrow"/>
          <w:sz w:val="22"/>
          <w:szCs w:val="22"/>
        </w:rPr>
        <w:t xml:space="preserve">na rzecz </w:t>
      </w:r>
      <w:r w:rsidR="00C44506" w:rsidRPr="00794DBA">
        <w:rPr>
          <w:rFonts w:ascii="Arial Narrow" w:hAnsi="Arial Narrow"/>
          <w:b/>
          <w:sz w:val="22"/>
          <w:szCs w:val="22"/>
        </w:rPr>
        <w:t>Zamawiającego</w:t>
      </w:r>
      <w:r w:rsidR="0030087E">
        <w:rPr>
          <w:rFonts w:ascii="Arial Narrow" w:hAnsi="Arial Narrow"/>
          <w:b/>
          <w:sz w:val="22"/>
          <w:szCs w:val="22"/>
        </w:rPr>
        <w:t xml:space="preserve">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E466D9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(</w:t>
      </w:r>
      <w:r w:rsidR="00A45BE0" w:rsidRPr="00794DBA">
        <w:rPr>
          <w:rFonts w:ascii="Arial Narrow" w:hAnsi="Arial Narrow"/>
          <w:sz w:val="22"/>
          <w:szCs w:val="22"/>
        </w:rPr>
        <w:t>słownie</w:t>
      </w:r>
      <w:r w:rsidR="002728DE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2728DE">
        <w:rPr>
          <w:rFonts w:ascii="Arial Narrow" w:hAnsi="Arial Narrow"/>
          <w:i/>
          <w:sz w:val="22"/>
          <w:szCs w:val="22"/>
        </w:rPr>
        <w:t>..................</w:t>
      </w:r>
      <w:r w:rsidR="0091668F" w:rsidRPr="002728DE">
        <w:rPr>
          <w:rFonts w:ascii="Arial Narrow" w:hAnsi="Arial Narrow"/>
          <w:i/>
          <w:sz w:val="22"/>
          <w:szCs w:val="22"/>
        </w:rPr>
        <w:t>....................................../100</w:t>
      </w:r>
      <w:r w:rsidR="002728DE">
        <w:rPr>
          <w:rFonts w:ascii="Arial Narrow" w:hAnsi="Arial Narrow"/>
          <w:i/>
          <w:sz w:val="22"/>
          <w:szCs w:val="22"/>
        </w:rPr>
        <w:t xml:space="preserve"> zł).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DB3BBE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="00C44506"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="00A45F27">
        <w:rPr>
          <w:rFonts w:ascii="Arial Narrow" w:hAnsi="Arial Narrow"/>
          <w:sz w:val="22"/>
          <w:szCs w:val="22"/>
        </w:rPr>
        <w:t xml:space="preserve">(zgodnie z zapisami załącznika nr 1 do umowy) </w:t>
      </w:r>
      <w:r w:rsidR="00C44506"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="00C44506" w:rsidRPr="00794DBA">
        <w:rPr>
          <w:rFonts w:ascii="Arial Narrow" w:hAnsi="Arial Narrow"/>
          <w:sz w:val="22"/>
          <w:szCs w:val="22"/>
        </w:rPr>
        <w:t xml:space="preserve">siedziby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="00307C45">
        <w:rPr>
          <w:rFonts w:ascii="Arial Narrow" w:hAnsi="Arial Narrow"/>
          <w:b/>
          <w:sz w:val="22"/>
          <w:szCs w:val="22"/>
        </w:rPr>
        <w:br/>
      </w:r>
      <w:r w:rsidR="00C44506" w:rsidRPr="00794DBA">
        <w:rPr>
          <w:rFonts w:ascii="Arial Narrow" w:hAnsi="Arial Narrow"/>
          <w:sz w:val="22"/>
          <w:szCs w:val="22"/>
        </w:rPr>
        <w:t>(ul.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Powstańców </w:t>
      </w:r>
      <w:r w:rsidR="00C44506" w:rsidRPr="000968A8">
        <w:rPr>
          <w:rFonts w:ascii="Arial Narrow" w:hAnsi="Arial Narrow"/>
          <w:sz w:val="22"/>
          <w:szCs w:val="22"/>
        </w:rPr>
        <w:t>Warszawy 5 w Bydgoszcz</w:t>
      </w:r>
      <w:r w:rsidR="00366C69" w:rsidRPr="000968A8">
        <w:rPr>
          <w:rFonts w:ascii="Arial Narrow" w:hAnsi="Arial Narrow"/>
          <w:sz w:val="22"/>
          <w:szCs w:val="22"/>
        </w:rPr>
        <w:t>y</w:t>
      </w:r>
      <w:r w:rsidR="00C44506" w:rsidRPr="000968A8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0968A8">
        <w:rPr>
          <w:rFonts w:ascii="Arial Narrow" w:hAnsi="Arial Narrow"/>
          <w:sz w:val="22"/>
          <w:szCs w:val="22"/>
        </w:rPr>
        <w:t>do</w:t>
      </w:r>
      <w:r w:rsidR="00A04A7E" w:rsidRPr="000968A8">
        <w:rPr>
          <w:rFonts w:ascii="Arial Narrow" w:hAnsi="Arial Narrow"/>
          <w:sz w:val="22"/>
          <w:szCs w:val="22"/>
        </w:rPr>
        <w:t xml:space="preserve"> </w:t>
      </w:r>
      <w:r w:rsidR="00256C58" w:rsidRPr="000968A8">
        <w:rPr>
          <w:rFonts w:ascii="Arial Narrow" w:hAnsi="Arial Narrow"/>
          <w:b/>
          <w:sz w:val="22"/>
          <w:szCs w:val="22"/>
        </w:rPr>
        <w:t>….</w:t>
      </w:r>
      <w:r w:rsidR="001E690C" w:rsidRPr="000968A8">
        <w:rPr>
          <w:rFonts w:ascii="Arial Narrow" w:hAnsi="Arial Narrow"/>
          <w:b/>
          <w:sz w:val="22"/>
          <w:szCs w:val="22"/>
        </w:rPr>
        <w:t>.</w:t>
      </w:r>
      <w:r w:rsidR="00642A22" w:rsidRPr="000968A8">
        <w:rPr>
          <w:rFonts w:ascii="Arial Narrow" w:hAnsi="Arial Narrow"/>
          <w:b/>
          <w:sz w:val="22"/>
          <w:szCs w:val="22"/>
        </w:rPr>
        <w:t>.</w:t>
      </w:r>
      <w:r w:rsidR="0005066F" w:rsidRPr="000968A8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0968A8">
        <w:rPr>
          <w:rFonts w:ascii="Arial Narrow" w:hAnsi="Arial Narrow"/>
          <w:b/>
          <w:sz w:val="22"/>
          <w:szCs w:val="22"/>
        </w:rPr>
        <w:t>kalendarzowych</w:t>
      </w:r>
      <w:r w:rsidR="00A04A7E" w:rsidRPr="000968A8">
        <w:rPr>
          <w:rFonts w:ascii="Arial Narrow" w:hAnsi="Arial Narrow"/>
          <w:sz w:val="22"/>
          <w:szCs w:val="22"/>
        </w:rPr>
        <w:t xml:space="preserve"> </w:t>
      </w:r>
      <w:r w:rsidR="001020C2" w:rsidRPr="000968A8">
        <w:rPr>
          <w:rFonts w:ascii="Arial Narrow" w:hAnsi="Arial Narrow"/>
          <w:sz w:val="22"/>
          <w:szCs w:val="22"/>
        </w:rPr>
        <w:t xml:space="preserve">od </w:t>
      </w:r>
      <w:r w:rsidR="00A36431" w:rsidRPr="000968A8">
        <w:rPr>
          <w:rFonts w:ascii="Arial Narrow" w:hAnsi="Arial Narrow"/>
          <w:sz w:val="22"/>
          <w:szCs w:val="22"/>
        </w:rPr>
        <w:t>daty zawarcia umowy</w:t>
      </w:r>
      <w:r w:rsidR="001020C2" w:rsidRPr="000968A8">
        <w:rPr>
          <w:rFonts w:ascii="Arial Narrow" w:hAnsi="Arial Narrow"/>
          <w:sz w:val="22"/>
          <w:szCs w:val="22"/>
        </w:rPr>
        <w:t>.</w:t>
      </w:r>
      <w:r w:rsidR="00E723D5" w:rsidRPr="000968A8">
        <w:rPr>
          <w:rFonts w:ascii="Arial Narrow" w:hAnsi="Arial Narrow"/>
          <w:sz w:val="22"/>
          <w:szCs w:val="22"/>
        </w:rPr>
        <w:t xml:space="preserve"> </w:t>
      </w:r>
      <w:r w:rsidR="00794DBA" w:rsidRPr="000968A8">
        <w:rPr>
          <w:rFonts w:ascii="Arial Narrow" w:hAnsi="Arial Narrow"/>
          <w:sz w:val="22"/>
          <w:szCs w:val="22"/>
        </w:rPr>
        <w:t>Dostawa</w:t>
      </w:r>
      <w:r w:rsidR="0030617C" w:rsidRPr="000968A8">
        <w:rPr>
          <w:rFonts w:ascii="Arial Narrow" w:hAnsi="Arial Narrow"/>
          <w:sz w:val="22"/>
          <w:szCs w:val="22"/>
        </w:rPr>
        <w:t xml:space="preserve"> </w:t>
      </w:r>
      <w:r w:rsidR="00294825" w:rsidRPr="000968A8">
        <w:rPr>
          <w:rFonts w:ascii="Arial Narrow" w:hAnsi="Arial Narrow"/>
          <w:sz w:val="22"/>
          <w:szCs w:val="22"/>
        </w:rPr>
        <w:t xml:space="preserve">nastąpi </w:t>
      </w:r>
      <w:r w:rsidR="0030617C" w:rsidRPr="000968A8">
        <w:rPr>
          <w:rFonts w:ascii="Arial Narrow" w:hAnsi="Arial Narrow"/>
          <w:sz w:val="22"/>
          <w:szCs w:val="22"/>
        </w:rPr>
        <w:t xml:space="preserve">do </w:t>
      </w:r>
      <w:r w:rsidR="00294825" w:rsidRPr="000968A8">
        <w:rPr>
          <w:rFonts w:ascii="Arial Narrow" w:hAnsi="Arial Narrow"/>
          <w:b/>
          <w:sz w:val="22"/>
          <w:szCs w:val="22"/>
        </w:rPr>
        <w:t>Wy</w:t>
      </w:r>
      <w:r w:rsidR="00294825" w:rsidRPr="000968A8">
        <w:rPr>
          <w:rFonts w:ascii="Arial Narrow" w:hAnsi="Arial Narrow" w:cs="Arial"/>
          <w:b/>
          <w:bCs/>
          <w:color w:val="000000"/>
          <w:shd w:val="clear" w:color="auto" w:fill="FFFFFF"/>
        </w:rPr>
        <w:t xml:space="preserve">działu Zaopatrzenia i Naprawy Sprzętu Medycznego, </w:t>
      </w:r>
      <w:r w:rsidR="00307C45">
        <w:rPr>
          <w:rFonts w:ascii="Arial Narrow" w:hAnsi="Arial Narrow" w:cs="Arial"/>
          <w:b/>
          <w:bCs/>
          <w:color w:val="000000"/>
          <w:shd w:val="clear" w:color="auto" w:fill="FFFFFF"/>
        </w:rPr>
        <w:br/>
      </w:r>
      <w:r w:rsidR="0030617C" w:rsidRPr="000968A8">
        <w:rPr>
          <w:rFonts w:ascii="Arial Narrow" w:hAnsi="Arial Narrow"/>
          <w:sz w:val="22"/>
          <w:szCs w:val="22"/>
        </w:rPr>
        <w:t>a</w:t>
      </w:r>
      <w:r w:rsidR="00A36431" w:rsidRPr="000968A8">
        <w:rPr>
          <w:rFonts w:ascii="Arial Narrow" w:hAnsi="Arial Narrow"/>
          <w:sz w:val="22"/>
          <w:szCs w:val="22"/>
        </w:rPr>
        <w:t xml:space="preserve"> zamontowanie i</w:t>
      </w:r>
      <w:r w:rsidR="00794DBA" w:rsidRPr="000968A8">
        <w:rPr>
          <w:rFonts w:ascii="Arial Narrow" w:hAnsi="Arial Narrow"/>
          <w:sz w:val="22"/>
          <w:szCs w:val="22"/>
        </w:rPr>
        <w:t xml:space="preserve"> uruchomienie </w:t>
      </w:r>
      <w:r w:rsidR="00EE3C82" w:rsidRPr="000968A8">
        <w:rPr>
          <w:rFonts w:ascii="Arial Narrow" w:hAnsi="Arial Narrow"/>
          <w:sz w:val="22"/>
          <w:szCs w:val="22"/>
        </w:rPr>
        <w:t>urządzenia</w:t>
      </w:r>
      <w:r w:rsidR="00A36431" w:rsidRPr="000968A8">
        <w:rPr>
          <w:rFonts w:ascii="Arial Narrow" w:hAnsi="Arial Narrow"/>
          <w:sz w:val="22"/>
          <w:szCs w:val="22"/>
        </w:rPr>
        <w:t xml:space="preserve"> </w:t>
      </w:r>
      <w:r w:rsidR="00EC21A7" w:rsidRPr="000968A8">
        <w:rPr>
          <w:rFonts w:ascii="Arial Narrow" w:hAnsi="Arial Narrow"/>
          <w:sz w:val="22"/>
          <w:szCs w:val="22"/>
        </w:rPr>
        <w:t>do gabinetów w budynk</w:t>
      </w:r>
      <w:r w:rsidR="0030617C" w:rsidRPr="000968A8">
        <w:rPr>
          <w:rFonts w:ascii="Arial Narrow" w:hAnsi="Arial Narrow"/>
          <w:sz w:val="22"/>
          <w:szCs w:val="22"/>
        </w:rPr>
        <w:t xml:space="preserve">ach </w:t>
      </w:r>
      <w:r w:rsidR="00701D4D" w:rsidRPr="000968A8">
        <w:rPr>
          <w:rFonts w:ascii="Arial Narrow" w:hAnsi="Arial Narrow"/>
          <w:sz w:val="22"/>
          <w:szCs w:val="22"/>
        </w:rPr>
        <w:t>Zamawiającego</w:t>
      </w:r>
      <w:r w:rsidR="0030617C">
        <w:rPr>
          <w:rFonts w:ascii="Arial Narrow" w:hAnsi="Arial Narrow"/>
          <w:sz w:val="22"/>
          <w:szCs w:val="22"/>
        </w:rPr>
        <w:t xml:space="preserve"> </w:t>
      </w:r>
      <w:r w:rsidR="00147FBB" w:rsidRPr="00B13029">
        <w:rPr>
          <w:rFonts w:ascii="Arial Narrow" w:hAnsi="Arial Narrow"/>
          <w:sz w:val="22"/>
          <w:szCs w:val="22"/>
        </w:rPr>
        <w:t xml:space="preserve">musi być wykonane </w:t>
      </w:r>
      <w:r w:rsidR="00307C45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dniach roboczy</w:t>
      </w:r>
      <w:r w:rsidR="00EC21A7">
        <w:rPr>
          <w:rFonts w:ascii="Arial Narrow" w:hAnsi="Arial Narrow"/>
          <w:sz w:val="22"/>
          <w:szCs w:val="22"/>
        </w:rPr>
        <w:t>ch w godzinach od 7:00 do 14:00</w:t>
      </w:r>
      <w:r w:rsidR="00307C45">
        <w:rPr>
          <w:rFonts w:ascii="Arial Narrow" w:hAnsi="Arial Narrow"/>
          <w:sz w:val="22"/>
          <w:szCs w:val="22"/>
        </w:rPr>
        <w:t>.</w:t>
      </w:r>
      <w:r w:rsidR="00EC21A7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EA07A8">
        <w:rPr>
          <w:rFonts w:ascii="Arial Narrow" w:hAnsi="Arial Narrow"/>
          <w:sz w:val="22"/>
          <w:szCs w:val="22"/>
        </w:rPr>
        <w:t>, tel. 261</w:t>
      </w:r>
      <w:r w:rsidR="00D06965">
        <w:rPr>
          <w:rFonts w:ascii="Arial Narrow" w:hAnsi="Arial Narrow"/>
          <w:sz w:val="22"/>
          <w:szCs w:val="22"/>
        </w:rPr>
        <w:t> 417 365</w:t>
      </w:r>
      <w:bookmarkStart w:id="0" w:name="_GoBack"/>
      <w:bookmarkEnd w:id="0"/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07707E" w:rsidRPr="00794DB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</w:t>
      </w:r>
      <w:r w:rsidR="00307C45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</w:t>
      </w:r>
      <w:r w:rsidR="00307C45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644BE9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</w:t>
      </w:r>
      <w:r w:rsidRPr="00644BE9">
        <w:rPr>
          <w:rFonts w:ascii="Arial Narrow" w:hAnsi="Arial Narrow"/>
          <w:sz w:val="22"/>
          <w:szCs w:val="22"/>
        </w:rPr>
        <w:t xml:space="preserve">sprzętu przez </w:t>
      </w:r>
      <w:r w:rsidR="00EA07A8" w:rsidRPr="00644BE9">
        <w:rPr>
          <w:rFonts w:ascii="Arial Narrow" w:hAnsi="Arial Narrow"/>
          <w:sz w:val="22"/>
          <w:szCs w:val="22"/>
        </w:rPr>
        <w:t>Przedstawiciela Zamawiającego</w:t>
      </w:r>
      <w:r w:rsidRPr="00644BE9">
        <w:rPr>
          <w:rFonts w:ascii="Arial Narrow" w:hAnsi="Arial Narrow"/>
          <w:sz w:val="22"/>
          <w:szCs w:val="22"/>
        </w:rPr>
        <w:t xml:space="preserve">. </w:t>
      </w:r>
    </w:p>
    <w:p w:rsidR="00C44506" w:rsidRPr="00307C45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trike/>
          <w:sz w:val="22"/>
          <w:szCs w:val="22"/>
        </w:rPr>
      </w:pPr>
      <w:r w:rsidRPr="00644BE9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644BE9"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 w:rsidRPr="00644BE9">
        <w:rPr>
          <w:rFonts w:ascii="Arial Narrow" w:hAnsi="Arial Narrow"/>
          <w:sz w:val="22"/>
          <w:szCs w:val="22"/>
        </w:rPr>
        <w:t>.</w:t>
      </w:r>
      <w:r w:rsidRPr="0001135D">
        <w:rPr>
          <w:rFonts w:ascii="Arial Narrow" w:hAnsi="Arial Narrow"/>
          <w:sz w:val="22"/>
          <w:szCs w:val="22"/>
        </w:rPr>
        <w:t xml:space="preserve"> </w:t>
      </w:r>
      <w:r w:rsidR="00C44506" w:rsidRPr="0001135D">
        <w:rPr>
          <w:rFonts w:ascii="Arial Narrow" w:hAnsi="Arial Narrow"/>
          <w:sz w:val="22"/>
          <w:szCs w:val="22"/>
        </w:rPr>
        <w:t>Przeprowadzenie szkole</w:t>
      </w:r>
      <w:r w:rsidR="00EA07A8" w:rsidRPr="0001135D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2728DE">
        <w:rPr>
          <w:rFonts w:ascii="Arial Narrow" w:hAnsi="Arial Narrow"/>
          <w:sz w:val="22"/>
          <w:szCs w:val="22"/>
        </w:rPr>
        <w:t>(</w:t>
      </w:r>
      <w:r w:rsidR="003400AB" w:rsidRPr="009A0B3D">
        <w:rPr>
          <w:rFonts w:ascii="Arial Narrow" w:hAnsi="Arial Narrow"/>
          <w:sz w:val="22"/>
          <w:szCs w:val="22"/>
        </w:rPr>
        <w:t xml:space="preserve">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307C45">
        <w:rPr>
          <w:rFonts w:ascii="Arial Narrow" w:hAnsi="Arial Narrow"/>
          <w:sz w:val="22"/>
          <w:szCs w:val="22"/>
        </w:rPr>
        <w:br/>
      </w:r>
      <w:r w:rsidR="00C44506" w:rsidRPr="009A0B3D">
        <w:rPr>
          <w:rFonts w:ascii="Arial Narrow" w:hAnsi="Arial Narrow"/>
          <w:sz w:val="22"/>
          <w:szCs w:val="22"/>
        </w:rPr>
        <w:t xml:space="preserve">z podaniem zakresu szkolenia, ilości godzin, datą </w:t>
      </w:r>
      <w:r w:rsidR="00C44506" w:rsidRPr="000968A8">
        <w:rPr>
          <w:rFonts w:ascii="Arial Narrow" w:hAnsi="Arial Narrow"/>
          <w:sz w:val="22"/>
          <w:szCs w:val="22"/>
        </w:rPr>
        <w:t>i podpisem osób uczestniczących w szkoleniu</w:t>
      </w:r>
      <w:r w:rsidR="006A45E0" w:rsidRPr="000968A8">
        <w:rPr>
          <w:rFonts w:ascii="Arial Narrow" w:hAnsi="Arial Narrow"/>
          <w:sz w:val="22"/>
          <w:szCs w:val="22"/>
        </w:rPr>
        <w:t xml:space="preserve"> w terminie </w:t>
      </w:r>
      <w:r w:rsidR="00B1051F" w:rsidRPr="000968A8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0968A8">
        <w:rPr>
          <w:rFonts w:ascii="Arial Narrow" w:hAnsi="Arial Narrow"/>
          <w:sz w:val="22"/>
          <w:szCs w:val="22"/>
        </w:rPr>
        <w:t xml:space="preserve"> </w:t>
      </w:r>
      <w:r w:rsidR="006A127A" w:rsidRPr="000968A8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7F236B" w:rsidRPr="000968A8">
        <w:rPr>
          <w:rFonts w:ascii="Arial Narrow" w:hAnsi="Arial Narrow"/>
          <w:sz w:val="22"/>
          <w:szCs w:val="22"/>
        </w:rPr>
        <w:t xml:space="preserve">zażądania </w:t>
      </w:r>
      <w:r w:rsidR="006A127A" w:rsidRPr="000968A8">
        <w:rPr>
          <w:rFonts w:ascii="Arial Narrow" w:hAnsi="Arial Narrow"/>
          <w:sz w:val="22"/>
          <w:szCs w:val="22"/>
        </w:rPr>
        <w:t>drugiego szkolenia w trakcie użytkowania sprzętu</w:t>
      </w:r>
      <w:r w:rsidR="009B4A12" w:rsidRPr="00307C45">
        <w:rPr>
          <w:rFonts w:ascii="Arial Narrow" w:hAnsi="Arial Narrow"/>
          <w:strike/>
          <w:sz w:val="22"/>
          <w:szCs w:val="22"/>
        </w:rPr>
        <w:t xml:space="preserve">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968A8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 w:rsidRPr="000968A8">
        <w:rPr>
          <w:rFonts w:ascii="Arial Narrow" w:hAnsi="Arial Narrow"/>
          <w:sz w:val="22"/>
          <w:szCs w:val="22"/>
        </w:rPr>
        <w:t xml:space="preserve"> (</w:t>
      </w:r>
      <w:r w:rsidR="00610ABA" w:rsidRPr="000968A8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0968A8">
        <w:rPr>
          <w:rFonts w:ascii="Arial Narrow" w:hAnsi="Arial Narrow"/>
          <w:sz w:val="22"/>
          <w:szCs w:val="22"/>
        </w:rPr>
        <w:t>, ich ilość,</w:t>
      </w:r>
      <w:r w:rsidRPr="00794DBA">
        <w:rPr>
          <w:rFonts w:ascii="Arial Narrow" w:hAnsi="Arial Narrow"/>
          <w:sz w:val="22"/>
          <w:szCs w:val="22"/>
        </w:rPr>
        <w:t xml:space="preserve">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</w:t>
      </w:r>
      <w:r w:rsidR="00C8071A">
        <w:rPr>
          <w:rFonts w:ascii="Arial Narrow" w:hAnsi="Arial Narrow"/>
          <w:sz w:val="22"/>
          <w:szCs w:val="22"/>
        </w:rPr>
        <w:t>ć</w:t>
      </w:r>
      <w:r w:rsidR="00A45BE0" w:rsidRPr="00794DBA">
        <w:rPr>
          <w:rFonts w:ascii="Arial Narrow" w:hAnsi="Arial Narrow"/>
          <w:sz w:val="22"/>
          <w:szCs w:val="22"/>
        </w:rPr>
        <w:t xml:space="preserve">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0968A8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 xml:space="preserve">Dokument gwarancji zostanie przekazany Zamawiającemu w </w:t>
      </w:r>
      <w:r w:rsidRPr="000968A8">
        <w:rPr>
          <w:rFonts w:ascii="Arial Narrow" w:hAnsi="Arial Narrow"/>
          <w:sz w:val="22"/>
          <w:szCs w:val="22"/>
        </w:rPr>
        <w:t>dniu podpisania ostatecznego protokołu odbioru.</w:t>
      </w:r>
    </w:p>
    <w:p w:rsidR="003F22FD" w:rsidRPr="000968A8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0968A8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</w:t>
      </w:r>
      <w:r w:rsidR="009B4A12" w:rsidRPr="000968A8">
        <w:rPr>
          <w:rFonts w:ascii="Arial Narrow" w:hAnsi="Arial Narrow"/>
          <w:sz w:val="22"/>
          <w:szCs w:val="22"/>
        </w:rPr>
        <w:t xml:space="preserve">) </w:t>
      </w:r>
      <w:r w:rsidRPr="000968A8">
        <w:rPr>
          <w:rFonts w:ascii="Arial Narrow" w:hAnsi="Arial Narrow"/>
          <w:sz w:val="22"/>
          <w:szCs w:val="22"/>
        </w:rPr>
        <w:t>.</w:t>
      </w:r>
    </w:p>
    <w:p w:rsidR="008221EE" w:rsidRDefault="008221E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15685F" w:rsidRPr="00C23606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23606">
        <w:rPr>
          <w:rFonts w:ascii="Arial Narrow" w:hAnsi="Arial Narrow"/>
          <w:sz w:val="22"/>
          <w:szCs w:val="22"/>
        </w:rPr>
        <w:t xml:space="preserve">Nadzór ze strony </w:t>
      </w:r>
      <w:r w:rsidRPr="00C23606">
        <w:rPr>
          <w:rFonts w:ascii="Arial Narrow" w:hAnsi="Arial Narrow"/>
          <w:b/>
          <w:sz w:val="22"/>
          <w:szCs w:val="22"/>
        </w:rPr>
        <w:t>Zamawiającego</w:t>
      </w:r>
      <w:r w:rsidRPr="00C23606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8221EE" w:rsidRPr="00C23606">
        <w:rPr>
          <w:rFonts w:ascii="Arial Narrow" w:hAnsi="Arial Narrow"/>
          <w:sz w:val="22"/>
          <w:szCs w:val="22"/>
        </w:rPr>
        <w:t xml:space="preserve"> </w:t>
      </w:r>
      <w:r w:rsidR="00C23606" w:rsidRPr="00C23606">
        <w:rPr>
          <w:rFonts w:ascii="Arial Narrow" w:hAnsi="Arial Narrow" w:cs="Arial"/>
          <w:b/>
          <w:bCs/>
          <w:color w:val="000000"/>
          <w:sz w:val="22"/>
          <w:szCs w:val="22"/>
          <w:shd w:val="clear" w:color="auto" w:fill="FFFFFF"/>
        </w:rPr>
        <w:t>p.o. Szefa Zaopatrzenia Medycznego, Kierownik Wydziału Zaopatrzenia i Naprawy Sprzętu Medycznego</w:t>
      </w:r>
      <w:r w:rsidR="00C23606" w:rsidRPr="00C23606">
        <w:rPr>
          <w:rFonts w:ascii="Arial Narrow" w:hAnsi="Arial Narrow"/>
          <w:sz w:val="22"/>
          <w:szCs w:val="22"/>
        </w:rPr>
        <w:t xml:space="preserve"> </w:t>
      </w:r>
      <w:r w:rsidR="00C23606" w:rsidRPr="00C23606">
        <w:rPr>
          <w:rFonts w:ascii="Arial Narrow" w:hAnsi="Arial Narrow"/>
          <w:b/>
          <w:sz w:val="22"/>
          <w:szCs w:val="22"/>
        </w:rPr>
        <w:t>p.</w:t>
      </w:r>
      <w:r w:rsidR="00C23606" w:rsidRPr="00C23606">
        <w:rPr>
          <w:rFonts w:ascii="Arial Narrow" w:hAnsi="Arial Narrow"/>
          <w:sz w:val="22"/>
          <w:szCs w:val="22"/>
        </w:rPr>
        <w:t xml:space="preserve"> </w:t>
      </w:r>
      <w:r w:rsidR="00C23606" w:rsidRPr="00C23606">
        <w:rPr>
          <w:rFonts w:ascii="Arial Narrow" w:hAnsi="Arial Narrow"/>
          <w:b/>
          <w:sz w:val="22"/>
          <w:szCs w:val="22"/>
        </w:rPr>
        <w:t xml:space="preserve">Piotr Lesiński tel. 261 417 387 lub 261 417 388; adres: </w:t>
      </w:r>
      <w:hyperlink r:id="rId10" w:history="1">
        <w:r w:rsidR="00C23606" w:rsidRPr="00C23606">
          <w:rPr>
            <w:rStyle w:val="Hipercze"/>
            <w:rFonts w:ascii="Arial Narrow" w:hAnsi="Arial Narrow"/>
            <w:b/>
            <w:sz w:val="22"/>
            <w:szCs w:val="22"/>
          </w:rPr>
          <w:t>p.lesiński@10wsk.mil.pl</w:t>
        </w:r>
      </w:hyperlink>
      <w:r w:rsidR="0015685F" w:rsidRPr="00C23606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</w:t>
      </w:r>
      <w:r w:rsidR="000968A8">
        <w:rPr>
          <w:rFonts w:ascii="Arial Narrow" w:hAnsi="Arial Narrow"/>
          <w:sz w:val="22"/>
          <w:szCs w:val="22"/>
        </w:rPr>
        <w:t xml:space="preserve"> upoważnioną do kontaktu z Wykonawcą i </w:t>
      </w:r>
      <w:r>
        <w:rPr>
          <w:rFonts w:ascii="Arial Narrow" w:hAnsi="Arial Narrow"/>
          <w:sz w:val="22"/>
          <w:szCs w:val="22"/>
        </w:rPr>
        <w:t xml:space="preserve">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tel. 261 416</w:t>
      </w:r>
      <w:r w:rsidR="002B03FB">
        <w:rPr>
          <w:rFonts w:ascii="Arial Narrow" w:hAnsi="Arial Narrow"/>
          <w:sz w:val="22"/>
          <w:szCs w:val="22"/>
        </w:rPr>
        <w:t> </w:t>
      </w:r>
      <w:r w:rsidR="000968A8">
        <w:rPr>
          <w:rFonts w:ascii="Arial Narrow" w:hAnsi="Arial Narrow"/>
          <w:sz w:val="22"/>
          <w:szCs w:val="22"/>
        </w:rPr>
        <w:t>395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968A8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 xml:space="preserve">Zgłoszenia napraw </w:t>
      </w:r>
      <w:r w:rsidRPr="000968A8">
        <w:rPr>
          <w:rFonts w:ascii="Arial Narrow" w:hAnsi="Arial Narrow" w:cs="Helvetica"/>
          <w:sz w:val="22"/>
          <w:szCs w:val="22"/>
        </w:rPr>
        <w:t>gwarancyjnych należy składać pod nr tel. …………………. lub na adres e-mail: ……………….</w:t>
      </w:r>
    </w:p>
    <w:p w:rsidR="00294825" w:rsidRPr="000968A8" w:rsidRDefault="00294825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968A8">
        <w:rPr>
          <w:rFonts w:ascii="Arial Narrow" w:hAnsi="Arial Narrow"/>
          <w:sz w:val="22"/>
          <w:szCs w:val="22"/>
        </w:rPr>
        <w:t>Termin na zgłaszanie wad wynos</w:t>
      </w:r>
      <w:r w:rsidR="00B93465" w:rsidRPr="000968A8">
        <w:rPr>
          <w:rFonts w:ascii="Arial Narrow" w:hAnsi="Arial Narrow"/>
          <w:sz w:val="22"/>
          <w:szCs w:val="22"/>
        </w:rPr>
        <w:t>i</w:t>
      </w:r>
      <w:r w:rsidRPr="000968A8">
        <w:rPr>
          <w:rFonts w:ascii="Arial Narrow" w:hAnsi="Arial Narrow"/>
          <w:sz w:val="22"/>
          <w:szCs w:val="22"/>
        </w:rPr>
        <w:t xml:space="preserve"> do 10 dni od dniach stwierdzenia</w:t>
      </w:r>
      <w:r w:rsidR="00B93465" w:rsidRPr="000968A8">
        <w:rPr>
          <w:rFonts w:ascii="Arial Narrow" w:hAnsi="Arial Narrow"/>
          <w:sz w:val="22"/>
          <w:szCs w:val="22"/>
        </w:rPr>
        <w:t xml:space="preserve"> </w:t>
      </w:r>
      <w:r w:rsidR="000968A8" w:rsidRPr="000968A8">
        <w:rPr>
          <w:rFonts w:ascii="Arial Narrow" w:hAnsi="Arial Narrow"/>
          <w:sz w:val="22"/>
          <w:szCs w:val="22"/>
        </w:rPr>
        <w:t>usterki</w:t>
      </w:r>
      <w:r w:rsidR="00B93465" w:rsidRPr="000968A8">
        <w:rPr>
          <w:rFonts w:ascii="Arial Narrow" w:hAnsi="Arial Narrow"/>
          <w:sz w:val="22"/>
          <w:szCs w:val="22"/>
        </w:rPr>
        <w:t xml:space="preserve"> lub wady</w:t>
      </w:r>
      <w:r w:rsidRPr="000968A8">
        <w:rPr>
          <w:rFonts w:ascii="Arial Narrow" w:hAnsi="Arial Narrow"/>
          <w:sz w:val="22"/>
          <w:szCs w:val="22"/>
        </w:rPr>
        <w:t xml:space="preserve">, </w:t>
      </w:r>
      <w:r w:rsidR="00B93465" w:rsidRPr="000968A8">
        <w:rPr>
          <w:rFonts w:ascii="Arial Narrow" w:hAnsi="Arial Narrow"/>
          <w:sz w:val="22"/>
          <w:szCs w:val="22"/>
        </w:rPr>
        <w:t>a</w:t>
      </w:r>
      <w:r w:rsidRPr="000968A8">
        <w:rPr>
          <w:rFonts w:ascii="Arial Narrow" w:hAnsi="Arial Narrow"/>
          <w:sz w:val="22"/>
          <w:szCs w:val="22"/>
        </w:rPr>
        <w:t xml:space="preserve"> ich usuniecie nastąpi </w:t>
      </w:r>
      <w:r w:rsidR="00307C45">
        <w:rPr>
          <w:rFonts w:ascii="Arial Narrow" w:hAnsi="Arial Narrow"/>
          <w:sz w:val="22"/>
          <w:szCs w:val="22"/>
        </w:rPr>
        <w:br/>
      </w:r>
      <w:r w:rsidRPr="000968A8">
        <w:rPr>
          <w:rFonts w:ascii="Arial Narrow" w:hAnsi="Arial Narrow"/>
          <w:sz w:val="22"/>
          <w:szCs w:val="22"/>
        </w:rPr>
        <w:t>w terminie do 14 dni licząc od dnia powiadomienia o usterce.</w:t>
      </w:r>
    </w:p>
    <w:p w:rsidR="00B93465" w:rsidRPr="000968A8" w:rsidRDefault="00B93465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968A8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32290B">
        <w:rPr>
          <w:rFonts w:ascii="Arial Narrow" w:hAnsi="Arial Narrow"/>
          <w:bCs/>
          <w:sz w:val="22"/>
          <w:szCs w:val="22"/>
        </w:rPr>
        <w:t>podmiotu 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r w:rsidRPr="002728DE">
        <w:rPr>
          <w:rFonts w:ascii="Arial Narrow" w:hAnsi="Arial Narrow"/>
          <w:b/>
          <w:sz w:val="22"/>
          <w:szCs w:val="22"/>
        </w:rPr>
        <w:t>brutto..................................</w:t>
      </w:r>
      <w:r w:rsidR="002728DE">
        <w:rPr>
          <w:rFonts w:ascii="Arial Narrow" w:hAnsi="Arial Narrow"/>
          <w:b/>
          <w:sz w:val="22"/>
          <w:szCs w:val="22"/>
        </w:rPr>
        <w:t xml:space="preserve"> </w:t>
      </w:r>
      <w:r w:rsidRPr="002728DE">
        <w:rPr>
          <w:rFonts w:ascii="Arial Narrow" w:hAnsi="Arial Narrow"/>
          <w:b/>
          <w:sz w:val="22"/>
          <w:szCs w:val="22"/>
        </w:rPr>
        <w:t>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>w tym podatek VAT w wysokości ......%, tj. .......... zł (słownie</w:t>
      </w:r>
      <w:r w:rsidR="002728DE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</w:t>
      </w:r>
      <w:r w:rsidRPr="002728DE">
        <w:rPr>
          <w:rFonts w:ascii="Arial Narrow" w:hAnsi="Arial Narrow"/>
          <w:i/>
          <w:sz w:val="22"/>
          <w:szCs w:val="22"/>
        </w:rPr>
        <w:t>..............……………...</w:t>
      </w:r>
      <w:r>
        <w:rPr>
          <w:rFonts w:ascii="Arial Narrow" w:hAnsi="Arial Narrow"/>
          <w:sz w:val="22"/>
          <w:szCs w:val="22"/>
        </w:rPr>
        <w:t>)</w:t>
      </w:r>
      <w:r w:rsidR="002728DE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...........……....... (</w:t>
      </w:r>
      <w:r>
        <w:rPr>
          <w:rFonts w:ascii="Arial Narrow" w:hAnsi="Arial Narrow"/>
          <w:sz w:val="22"/>
          <w:szCs w:val="22"/>
        </w:rPr>
        <w:t xml:space="preserve">słownie: </w:t>
      </w:r>
      <w:r w:rsidRPr="002728DE">
        <w:rPr>
          <w:rFonts w:ascii="Arial Narrow" w:hAnsi="Arial Narrow"/>
          <w:i/>
          <w:sz w:val="22"/>
          <w:szCs w:val="22"/>
        </w:rPr>
        <w:t>......................……………………….....</w:t>
      </w:r>
      <w:r>
        <w:rPr>
          <w:rFonts w:ascii="Arial Narrow" w:hAnsi="Arial Narrow"/>
          <w:sz w:val="22"/>
          <w:szCs w:val="22"/>
        </w:rPr>
        <w:t>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="00CA5409">
        <w:rPr>
          <w:rFonts w:ascii="Arial Narrow" w:hAnsi="Arial Narrow"/>
          <w:b/>
          <w:bCs/>
          <w:sz w:val="22"/>
          <w:szCs w:val="22"/>
        </w:rPr>
        <w:t>60</w:t>
      </w:r>
      <w:r w:rsidR="008A03CB">
        <w:rPr>
          <w:rFonts w:ascii="Arial Narrow" w:hAnsi="Arial Narrow"/>
          <w:b/>
          <w:bCs/>
          <w:sz w:val="22"/>
          <w:szCs w:val="22"/>
        </w:rPr>
        <w:t xml:space="preserve"> </w:t>
      </w:r>
      <w:r w:rsidRPr="008A03CB">
        <w:rPr>
          <w:rFonts w:ascii="Arial Narrow" w:hAnsi="Arial Narrow"/>
          <w:b/>
          <w:sz w:val="22"/>
          <w:szCs w:val="22"/>
        </w:rPr>
        <w:t>dni</w:t>
      </w:r>
      <w:r w:rsidRPr="00794DBA">
        <w:rPr>
          <w:rFonts w:ascii="Arial Narrow" w:hAnsi="Arial Narrow"/>
          <w:sz w:val="22"/>
          <w:szCs w:val="22"/>
        </w:rPr>
        <w:t xml:space="preserve">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0968A8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0968A8">
        <w:rPr>
          <w:rFonts w:ascii="Arial Narrow" w:hAnsi="Arial Narrow"/>
          <w:sz w:val="22"/>
          <w:szCs w:val="22"/>
        </w:rPr>
        <w:t xml:space="preserve">przypadku </w:t>
      </w:r>
      <w:r w:rsidRPr="000968A8">
        <w:rPr>
          <w:rFonts w:ascii="Arial Narrow" w:hAnsi="Arial Narrow"/>
          <w:sz w:val="22"/>
          <w:szCs w:val="22"/>
        </w:rPr>
        <w:t>niewykonania</w:t>
      </w:r>
      <w:r w:rsidR="0073189A" w:rsidRPr="000968A8">
        <w:rPr>
          <w:rFonts w:ascii="Arial Narrow" w:hAnsi="Arial Narrow"/>
          <w:sz w:val="22"/>
          <w:szCs w:val="22"/>
        </w:rPr>
        <w:t xml:space="preserve"> </w:t>
      </w:r>
      <w:r w:rsidRPr="000968A8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0968A8">
        <w:rPr>
          <w:rFonts w:ascii="Arial Narrow" w:hAnsi="Arial Narrow"/>
          <w:sz w:val="22"/>
          <w:szCs w:val="22"/>
        </w:rPr>
        <w:t>po upływie 1</w:t>
      </w:r>
      <w:r w:rsidRPr="000968A8">
        <w:rPr>
          <w:rFonts w:ascii="Arial Narrow" w:hAnsi="Arial Narrow"/>
          <w:sz w:val="22"/>
          <w:szCs w:val="22"/>
        </w:rPr>
        <w:t>0</w:t>
      </w:r>
      <w:r w:rsidR="0073189A" w:rsidRPr="000968A8">
        <w:rPr>
          <w:rFonts w:ascii="Arial Narrow" w:hAnsi="Arial Narrow"/>
          <w:sz w:val="22"/>
          <w:szCs w:val="22"/>
        </w:rPr>
        <w:t xml:space="preserve"> dni </w:t>
      </w:r>
      <w:r w:rsidR="00B1051F" w:rsidRPr="000968A8">
        <w:rPr>
          <w:rFonts w:ascii="Arial Narrow" w:hAnsi="Arial Narrow"/>
          <w:sz w:val="22"/>
          <w:szCs w:val="22"/>
        </w:rPr>
        <w:t xml:space="preserve">kalendarzowych </w:t>
      </w:r>
      <w:r w:rsidR="0073189A" w:rsidRPr="000968A8">
        <w:rPr>
          <w:rFonts w:ascii="Arial Narrow" w:hAnsi="Arial Narrow"/>
          <w:sz w:val="22"/>
          <w:szCs w:val="22"/>
        </w:rPr>
        <w:t xml:space="preserve">od wymaganej daty </w:t>
      </w:r>
      <w:r w:rsidRPr="000968A8">
        <w:rPr>
          <w:rFonts w:ascii="Arial Narrow" w:hAnsi="Arial Narrow"/>
          <w:sz w:val="22"/>
          <w:szCs w:val="22"/>
        </w:rPr>
        <w:t>jego wykonania Zamawiający</w:t>
      </w:r>
      <w:r w:rsidR="0073189A" w:rsidRPr="000968A8">
        <w:rPr>
          <w:rFonts w:ascii="Arial Narrow" w:hAnsi="Arial Narrow"/>
          <w:sz w:val="22"/>
          <w:szCs w:val="22"/>
        </w:rPr>
        <w:t xml:space="preserve"> zastrzega sobie </w:t>
      </w:r>
      <w:r w:rsidRPr="000968A8">
        <w:rPr>
          <w:rFonts w:ascii="Arial Narrow" w:hAnsi="Arial Narrow"/>
          <w:sz w:val="22"/>
          <w:szCs w:val="22"/>
        </w:rPr>
        <w:t>możliwość</w:t>
      </w:r>
      <w:r w:rsidR="0073189A" w:rsidRPr="000968A8">
        <w:rPr>
          <w:rFonts w:ascii="Arial Narrow" w:hAnsi="Arial Narrow"/>
          <w:sz w:val="22"/>
          <w:szCs w:val="22"/>
        </w:rPr>
        <w:t xml:space="preserve"> zlecenia </w:t>
      </w:r>
      <w:r w:rsidRPr="000968A8">
        <w:rPr>
          <w:rFonts w:ascii="Arial Narrow" w:hAnsi="Arial Narrow"/>
          <w:sz w:val="22"/>
          <w:szCs w:val="22"/>
        </w:rPr>
        <w:t>przeglądu</w:t>
      </w:r>
      <w:r w:rsidR="0073189A" w:rsidRPr="000968A8">
        <w:rPr>
          <w:rFonts w:ascii="Arial Narrow" w:hAnsi="Arial Narrow"/>
          <w:sz w:val="22"/>
          <w:szCs w:val="22"/>
        </w:rPr>
        <w:t xml:space="preserve"> </w:t>
      </w:r>
      <w:r w:rsidRPr="000968A8">
        <w:rPr>
          <w:rFonts w:ascii="Arial Narrow" w:hAnsi="Arial Narrow"/>
          <w:sz w:val="22"/>
          <w:szCs w:val="22"/>
        </w:rPr>
        <w:t>i</w:t>
      </w:r>
      <w:r w:rsidR="0073189A" w:rsidRPr="000968A8">
        <w:rPr>
          <w:rFonts w:ascii="Arial Narrow" w:hAnsi="Arial Narrow"/>
          <w:sz w:val="22"/>
          <w:szCs w:val="22"/>
        </w:rPr>
        <w:t>nnem</w:t>
      </w:r>
      <w:r w:rsidRPr="000968A8">
        <w:rPr>
          <w:rFonts w:ascii="Arial Narrow" w:hAnsi="Arial Narrow"/>
          <w:sz w:val="22"/>
          <w:szCs w:val="22"/>
        </w:rPr>
        <w:t>u</w:t>
      </w:r>
      <w:r w:rsidR="0073189A" w:rsidRPr="000968A8">
        <w:rPr>
          <w:rFonts w:ascii="Arial Narrow" w:hAnsi="Arial Narrow"/>
          <w:sz w:val="22"/>
          <w:szCs w:val="22"/>
        </w:rPr>
        <w:t xml:space="preserve"> </w:t>
      </w:r>
      <w:r w:rsidR="00B1051F" w:rsidRPr="000968A8">
        <w:rPr>
          <w:rFonts w:ascii="Arial Narrow" w:hAnsi="Arial Narrow"/>
          <w:sz w:val="22"/>
          <w:szCs w:val="22"/>
        </w:rPr>
        <w:t>podmiotowi</w:t>
      </w:r>
      <w:r w:rsidRPr="000968A8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0968A8">
        <w:rPr>
          <w:rFonts w:ascii="Arial Narrow" w:hAnsi="Arial Narrow"/>
          <w:sz w:val="22"/>
          <w:szCs w:val="22"/>
        </w:rPr>
        <w:t>y</w:t>
      </w:r>
      <w:r w:rsidRPr="000968A8">
        <w:rPr>
          <w:rFonts w:ascii="Arial Narrow" w:hAnsi="Arial Narrow"/>
          <w:sz w:val="22"/>
          <w:szCs w:val="22"/>
        </w:rPr>
        <w:t>.</w:t>
      </w:r>
    </w:p>
    <w:p w:rsidR="004B2779" w:rsidRPr="000968A8" w:rsidRDefault="004B2779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968A8">
        <w:rPr>
          <w:rFonts w:ascii="Arial Narrow" w:hAnsi="Arial Narrow"/>
          <w:sz w:val="22"/>
          <w:szCs w:val="22"/>
        </w:rPr>
        <w:t xml:space="preserve">W przypadku nieusunięcia wad w terminie, Zamawiający jest uprawniony do usunięcia wad w drodze naprawy na koszt </w:t>
      </w:r>
      <w:r w:rsidR="00B93465" w:rsidRPr="000968A8">
        <w:rPr>
          <w:rFonts w:ascii="Arial Narrow" w:hAnsi="Arial Narrow"/>
          <w:sz w:val="22"/>
          <w:szCs w:val="22"/>
        </w:rPr>
        <w:t>i ryzyko W</w:t>
      </w:r>
      <w:r w:rsidRPr="000968A8">
        <w:rPr>
          <w:rFonts w:ascii="Arial Narrow" w:hAnsi="Arial Narrow"/>
          <w:sz w:val="22"/>
          <w:szCs w:val="22"/>
        </w:rPr>
        <w:t>ykonawcy</w:t>
      </w:r>
      <w:r w:rsidR="00B93465" w:rsidRPr="000968A8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968A8">
        <w:rPr>
          <w:rFonts w:ascii="Arial Narrow" w:hAnsi="Arial Narrow"/>
          <w:sz w:val="22"/>
          <w:szCs w:val="22"/>
        </w:rPr>
        <w:t>Łączn</w:t>
      </w:r>
      <w:r w:rsidR="0016331F" w:rsidRPr="000968A8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D55B61" w:rsidRPr="000968A8">
        <w:rPr>
          <w:rFonts w:ascii="Arial Narrow" w:hAnsi="Arial Narrow"/>
          <w:sz w:val="22"/>
          <w:szCs w:val="22"/>
        </w:rPr>
        <w:t>może przekroczyć 2</w:t>
      </w:r>
      <w:r w:rsidR="0015685F" w:rsidRPr="000968A8">
        <w:rPr>
          <w:rFonts w:ascii="Arial Narrow" w:hAnsi="Arial Narrow"/>
          <w:sz w:val="22"/>
          <w:szCs w:val="22"/>
        </w:rPr>
        <w:t>0% wartości umowy</w:t>
      </w:r>
      <w:r w:rsidR="0015685F" w:rsidRPr="00794DBA">
        <w:rPr>
          <w:rFonts w:ascii="Arial Narrow" w:hAnsi="Arial Narrow"/>
          <w:sz w:val="22"/>
          <w:szCs w:val="22"/>
        </w:rPr>
        <w:t xml:space="preserve">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</w:t>
      </w:r>
      <w:r w:rsidR="00307C45">
        <w:rPr>
          <w:rFonts w:ascii="Arial Narrow" w:hAnsi="Arial Narrow"/>
          <w:sz w:val="22"/>
          <w:szCs w:val="22"/>
        </w:rPr>
        <w:t>.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8221EE" w:rsidRDefault="008221E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</w:t>
      </w:r>
      <w:r w:rsidR="004B2779">
        <w:rPr>
          <w:rFonts w:ascii="Arial Narrow" w:hAnsi="Arial Narrow" w:cs="Arial Narrow"/>
          <w:sz w:val="22"/>
          <w:szCs w:val="22"/>
        </w:rPr>
        <w:t>ościach, o których mowa w ust. 1</w:t>
      </w:r>
      <w:r w:rsidRPr="00794DBA">
        <w:rPr>
          <w:rFonts w:ascii="Arial Narrow" w:hAnsi="Arial Narrow" w:cs="Arial Narrow"/>
          <w:sz w:val="22"/>
          <w:szCs w:val="22"/>
        </w:rPr>
        <w:t xml:space="preserve">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B93465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8221EE" w:rsidRPr="00794DBA" w:rsidRDefault="008221EE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Wg 48/2023 </w:t>
      </w:r>
    </w:p>
    <w:sectPr w:rsidR="008221EE" w:rsidRPr="00794DBA" w:rsidSect="00714202">
      <w:headerReference w:type="default" r:id="rId12"/>
      <w:footerReference w:type="even" r:id="rId13"/>
      <w:footerReference w:type="default" r:id="rId14"/>
      <w:pgSz w:w="11906" w:h="16838"/>
      <w:pgMar w:top="1560" w:right="1151" w:bottom="1135" w:left="1151" w:header="426" w:footer="10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319" w:rsidRDefault="006B3319">
      <w:r>
        <w:separator/>
      </w:r>
    </w:p>
  </w:endnote>
  <w:endnote w:type="continuationSeparator" w:id="0">
    <w:p w:rsidR="006B3319" w:rsidRDefault="006B3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6C47CB" w:rsidRDefault="008A03CB" w:rsidP="008A03CB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307C45">
      <w:rPr>
        <w:rFonts w:ascii="Arial Narrow" w:hAnsi="Arial Narrow"/>
        <w:sz w:val="20"/>
      </w:rPr>
      <w:t xml:space="preserve">B. </w:t>
    </w:r>
    <w:proofErr w:type="spellStart"/>
    <w:r w:rsidR="00307C45">
      <w:rPr>
        <w:rFonts w:ascii="Arial Narrow" w:hAnsi="Arial Narrow"/>
        <w:sz w:val="20"/>
      </w:rPr>
      <w:t>Choroszyńska</w:t>
    </w:r>
    <w:proofErr w:type="spellEnd"/>
    <w:r w:rsidR="006C47CB">
      <w:rPr>
        <w:rFonts w:ascii="Arial Narrow" w:hAnsi="Arial Narrow"/>
        <w:sz w:val="20"/>
      </w:rPr>
      <w:t xml:space="preserve"> - tel. 261 417 449</w:t>
    </w:r>
    <w:r>
      <w:rPr>
        <w:rFonts w:ascii="Arial Narrow" w:hAnsi="Arial Narrow"/>
        <w:sz w:val="20"/>
      </w:rPr>
      <w:tab/>
    </w:r>
    <w:r>
      <w:rPr>
        <w:rFonts w:ascii="Arial Narrow" w:hAnsi="Arial Narrow"/>
        <w:sz w:val="20"/>
      </w:rPr>
      <w:tab/>
    </w:r>
    <w:r w:rsidR="00C25864"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="00C25864" w:rsidRPr="00CF57F2">
      <w:rPr>
        <w:rFonts w:ascii="Arial Narrow" w:hAnsi="Arial Narrow"/>
        <w:sz w:val="22"/>
      </w:rPr>
      <w:fldChar w:fldCharType="separate"/>
    </w:r>
    <w:r w:rsidR="00D06965">
      <w:rPr>
        <w:rFonts w:ascii="Arial Narrow" w:hAnsi="Arial Narrow"/>
        <w:noProof/>
        <w:sz w:val="22"/>
      </w:rPr>
      <w:t>1</w:t>
    </w:r>
    <w:r w:rsidR="00C25864" w:rsidRPr="00CF57F2">
      <w:rPr>
        <w:rFonts w:ascii="Arial Narrow" w:hAnsi="Arial Narrow"/>
        <w:sz w:val="22"/>
      </w:rPr>
      <w:fldChar w:fldCharType="end"/>
    </w:r>
  </w:p>
  <w:p w:rsidR="008A03CB" w:rsidRDefault="008A03C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319" w:rsidRDefault="006B3319">
      <w:r>
        <w:separator/>
      </w:r>
    </w:p>
  </w:footnote>
  <w:footnote w:type="continuationSeparator" w:id="0">
    <w:p w:rsidR="006B3319" w:rsidRDefault="006B3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D06965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56807238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30617C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>Umowa na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Pr="0016373B">
            <w:rPr>
              <w:rFonts w:ascii="Arial Narrow" w:hAnsi="Arial Narrow"/>
              <w:bCs/>
              <w:i/>
              <w:sz w:val="20"/>
            </w:rPr>
            <w:t>dostawę jednorazową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Pr="003043F8" w:rsidRDefault="002728DE" w:rsidP="002728DE">
    <w:pPr>
      <w:overflowPunct w:val="0"/>
      <w:autoSpaceDE w:val="0"/>
      <w:autoSpaceDN w:val="0"/>
      <w:adjustRightInd w:val="0"/>
      <w:spacing w:line="276" w:lineRule="auto"/>
      <w:ind w:left="2124" w:firstLine="708"/>
      <w:jc w:val="right"/>
      <w:rPr>
        <w:rFonts w:ascii="Arial Narrow" w:hAnsi="Arial Narrow"/>
        <w:i/>
        <w:sz w:val="20"/>
        <w:szCs w:val="22"/>
      </w:rPr>
    </w:pPr>
    <w:r w:rsidRPr="003043F8">
      <w:rPr>
        <w:rFonts w:ascii="Arial Narrow" w:hAnsi="Arial Narrow"/>
        <w:i/>
        <w:sz w:val="20"/>
        <w:szCs w:val="22"/>
      </w:rPr>
      <w:t xml:space="preserve">Załącznik nr </w:t>
    </w:r>
    <w:r w:rsidR="00D700A0">
      <w:rPr>
        <w:rFonts w:ascii="Arial Narrow" w:hAnsi="Arial Narrow"/>
        <w:i/>
        <w:sz w:val="20"/>
        <w:szCs w:val="22"/>
      </w:rPr>
      <w:t>14</w:t>
    </w:r>
    <w:r w:rsidR="0040076C" w:rsidRPr="003043F8">
      <w:rPr>
        <w:rFonts w:ascii="Arial Narrow" w:hAnsi="Arial Narrow"/>
        <w:i/>
        <w:sz w:val="20"/>
        <w:szCs w:val="22"/>
      </w:rPr>
      <w:t xml:space="preserve"> </w:t>
    </w:r>
    <w:r w:rsidRPr="003043F8">
      <w:rPr>
        <w:rFonts w:ascii="Arial Narrow" w:hAnsi="Arial Narrow"/>
        <w:i/>
        <w:sz w:val="20"/>
        <w:szCs w:val="22"/>
      </w:rPr>
      <w:t>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788AA3D6"/>
    <w:lvl w:ilvl="0" w:tplc="BD98E04E">
      <w:start w:val="1"/>
      <w:numFmt w:val="decimal"/>
      <w:lvlText w:val="%1."/>
      <w:lvlJc w:val="left"/>
      <w:pPr>
        <w:ind w:left="72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1135D"/>
    <w:rsid w:val="00025A3F"/>
    <w:rsid w:val="0004104B"/>
    <w:rsid w:val="000436F1"/>
    <w:rsid w:val="0005066F"/>
    <w:rsid w:val="00052F18"/>
    <w:rsid w:val="0007707E"/>
    <w:rsid w:val="000968A8"/>
    <w:rsid w:val="000A023F"/>
    <w:rsid w:val="000B44C8"/>
    <w:rsid w:val="000C5359"/>
    <w:rsid w:val="000C7023"/>
    <w:rsid w:val="000E37D9"/>
    <w:rsid w:val="000E41BF"/>
    <w:rsid w:val="000E4614"/>
    <w:rsid w:val="000E68F9"/>
    <w:rsid w:val="00100F4E"/>
    <w:rsid w:val="001020C2"/>
    <w:rsid w:val="00103490"/>
    <w:rsid w:val="0011172B"/>
    <w:rsid w:val="0012147B"/>
    <w:rsid w:val="00124129"/>
    <w:rsid w:val="0012790D"/>
    <w:rsid w:val="00147FBB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B58D1"/>
    <w:rsid w:val="001C4A70"/>
    <w:rsid w:val="001C7A44"/>
    <w:rsid w:val="001D2C3A"/>
    <w:rsid w:val="001D70B4"/>
    <w:rsid w:val="001E690C"/>
    <w:rsid w:val="001F1381"/>
    <w:rsid w:val="001F345A"/>
    <w:rsid w:val="001F5864"/>
    <w:rsid w:val="001F756E"/>
    <w:rsid w:val="00223CA2"/>
    <w:rsid w:val="0023286E"/>
    <w:rsid w:val="00241817"/>
    <w:rsid w:val="00251AB4"/>
    <w:rsid w:val="00256C58"/>
    <w:rsid w:val="002668A2"/>
    <w:rsid w:val="002728DE"/>
    <w:rsid w:val="00282C3C"/>
    <w:rsid w:val="00286346"/>
    <w:rsid w:val="00294825"/>
    <w:rsid w:val="002A08F4"/>
    <w:rsid w:val="002A70E3"/>
    <w:rsid w:val="002A7C54"/>
    <w:rsid w:val="002B03FB"/>
    <w:rsid w:val="002B40B9"/>
    <w:rsid w:val="002D645D"/>
    <w:rsid w:val="002E6FE5"/>
    <w:rsid w:val="0030087E"/>
    <w:rsid w:val="003043F8"/>
    <w:rsid w:val="00304671"/>
    <w:rsid w:val="003053D1"/>
    <w:rsid w:val="00305B5E"/>
    <w:rsid w:val="0030617C"/>
    <w:rsid w:val="00307C45"/>
    <w:rsid w:val="0032290B"/>
    <w:rsid w:val="0033131D"/>
    <w:rsid w:val="003400AB"/>
    <w:rsid w:val="003515F1"/>
    <w:rsid w:val="00352353"/>
    <w:rsid w:val="00366C69"/>
    <w:rsid w:val="00373621"/>
    <w:rsid w:val="003754EB"/>
    <w:rsid w:val="00381240"/>
    <w:rsid w:val="00390042"/>
    <w:rsid w:val="003922B4"/>
    <w:rsid w:val="00392FC7"/>
    <w:rsid w:val="003A20B1"/>
    <w:rsid w:val="003A6E35"/>
    <w:rsid w:val="003C47D7"/>
    <w:rsid w:val="003C6D7E"/>
    <w:rsid w:val="003D711A"/>
    <w:rsid w:val="003E6045"/>
    <w:rsid w:val="003E7389"/>
    <w:rsid w:val="003F22FD"/>
    <w:rsid w:val="003F2FFA"/>
    <w:rsid w:val="004002F0"/>
    <w:rsid w:val="0040076C"/>
    <w:rsid w:val="00400CA2"/>
    <w:rsid w:val="0040405C"/>
    <w:rsid w:val="0041533E"/>
    <w:rsid w:val="0041733F"/>
    <w:rsid w:val="00420C4C"/>
    <w:rsid w:val="004349FE"/>
    <w:rsid w:val="00443DB9"/>
    <w:rsid w:val="00463914"/>
    <w:rsid w:val="0047447E"/>
    <w:rsid w:val="00483275"/>
    <w:rsid w:val="004835DA"/>
    <w:rsid w:val="00485ACB"/>
    <w:rsid w:val="00487447"/>
    <w:rsid w:val="00496987"/>
    <w:rsid w:val="004B2779"/>
    <w:rsid w:val="004B303B"/>
    <w:rsid w:val="004B319F"/>
    <w:rsid w:val="004B359B"/>
    <w:rsid w:val="004C017D"/>
    <w:rsid w:val="004D450A"/>
    <w:rsid w:val="004E3895"/>
    <w:rsid w:val="00506126"/>
    <w:rsid w:val="00515CA8"/>
    <w:rsid w:val="00515EFE"/>
    <w:rsid w:val="00517B23"/>
    <w:rsid w:val="005211C0"/>
    <w:rsid w:val="005365A7"/>
    <w:rsid w:val="0055244C"/>
    <w:rsid w:val="00555EEB"/>
    <w:rsid w:val="00573C96"/>
    <w:rsid w:val="005861F1"/>
    <w:rsid w:val="00586967"/>
    <w:rsid w:val="0058797D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44BE9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3319"/>
    <w:rsid w:val="006B7CB7"/>
    <w:rsid w:val="006C47CB"/>
    <w:rsid w:val="006C4E20"/>
    <w:rsid w:val="006E1EAA"/>
    <w:rsid w:val="006E5E83"/>
    <w:rsid w:val="00701D4D"/>
    <w:rsid w:val="00711446"/>
    <w:rsid w:val="00711E33"/>
    <w:rsid w:val="00714202"/>
    <w:rsid w:val="00723E89"/>
    <w:rsid w:val="00727F96"/>
    <w:rsid w:val="0073189A"/>
    <w:rsid w:val="00743DB6"/>
    <w:rsid w:val="00743EEB"/>
    <w:rsid w:val="007539E7"/>
    <w:rsid w:val="00753D10"/>
    <w:rsid w:val="007556C4"/>
    <w:rsid w:val="007600EE"/>
    <w:rsid w:val="00780B84"/>
    <w:rsid w:val="00785629"/>
    <w:rsid w:val="00794DBA"/>
    <w:rsid w:val="007A5299"/>
    <w:rsid w:val="007C0360"/>
    <w:rsid w:val="007C1B5F"/>
    <w:rsid w:val="007E1F35"/>
    <w:rsid w:val="007E5D1D"/>
    <w:rsid w:val="007F1836"/>
    <w:rsid w:val="007F236B"/>
    <w:rsid w:val="0080693E"/>
    <w:rsid w:val="008221EE"/>
    <w:rsid w:val="0084597D"/>
    <w:rsid w:val="00847BF4"/>
    <w:rsid w:val="00863720"/>
    <w:rsid w:val="008766F6"/>
    <w:rsid w:val="00881EDF"/>
    <w:rsid w:val="00883E71"/>
    <w:rsid w:val="0089288C"/>
    <w:rsid w:val="0089694B"/>
    <w:rsid w:val="008A03CB"/>
    <w:rsid w:val="008C266C"/>
    <w:rsid w:val="008C4564"/>
    <w:rsid w:val="008C7E8A"/>
    <w:rsid w:val="008D3D17"/>
    <w:rsid w:val="008D3F05"/>
    <w:rsid w:val="008D4870"/>
    <w:rsid w:val="008D4F32"/>
    <w:rsid w:val="008E2681"/>
    <w:rsid w:val="008F30D4"/>
    <w:rsid w:val="008F399B"/>
    <w:rsid w:val="00903F22"/>
    <w:rsid w:val="0091668F"/>
    <w:rsid w:val="009173A6"/>
    <w:rsid w:val="00946A82"/>
    <w:rsid w:val="009A0B3D"/>
    <w:rsid w:val="009B4A1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5F27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3029"/>
    <w:rsid w:val="00B55033"/>
    <w:rsid w:val="00B8484D"/>
    <w:rsid w:val="00B93465"/>
    <w:rsid w:val="00B9686C"/>
    <w:rsid w:val="00B9794E"/>
    <w:rsid w:val="00BC3394"/>
    <w:rsid w:val="00BD1CEA"/>
    <w:rsid w:val="00BD2ACF"/>
    <w:rsid w:val="00BD60F2"/>
    <w:rsid w:val="00BE6B30"/>
    <w:rsid w:val="00BF1F57"/>
    <w:rsid w:val="00C1010B"/>
    <w:rsid w:val="00C16A0A"/>
    <w:rsid w:val="00C172D3"/>
    <w:rsid w:val="00C23606"/>
    <w:rsid w:val="00C25864"/>
    <w:rsid w:val="00C27287"/>
    <w:rsid w:val="00C27F31"/>
    <w:rsid w:val="00C44506"/>
    <w:rsid w:val="00C51311"/>
    <w:rsid w:val="00C61E1C"/>
    <w:rsid w:val="00C667D3"/>
    <w:rsid w:val="00C71E04"/>
    <w:rsid w:val="00C77CB4"/>
    <w:rsid w:val="00C8071A"/>
    <w:rsid w:val="00C8686F"/>
    <w:rsid w:val="00C93C50"/>
    <w:rsid w:val="00CA19A6"/>
    <w:rsid w:val="00CA5409"/>
    <w:rsid w:val="00CA6849"/>
    <w:rsid w:val="00CB0513"/>
    <w:rsid w:val="00CC5AE5"/>
    <w:rsid w:val="00CD062B"/>
    <w:rsid w:val="00CF281C"/>
    <w:rsid w:val="00CF57F2"/>
    <w:rsid w:val="00CF7B6D"/>
    <w:rsid w:val="00D00072"/>
    <w:rsid w:val="00D02363"/>
    <w:rsid w:val="00D06965"/>
    <w:rsid w:val="00D23104"/>
    <w:rsid w:val="00D306DA"/>
    <w:rsid w:val="00D30BF6"/>
    <w:rsid w:val="00D448BC"/>
    <w:rsid w:val="00D4684F"/>
    <w:rsid w:val="00D51AAD"/>
    <w:rsid w:val="00D55B61"/>
    <w:rsid w:val="00D6017B"/>
    <w:rsid w:val="00D700A0"/>
    <w:rsid w:val="00D87DEA"/>
    <w:rsid w:val="00D91A25"/>
    <w:rsid w:val="00DA0D0D"/>
    <w:rsid w:val="00DA0E23"/>
    <w:rsid w:val="00DA4EF2"/>
    <w:rsid w:val="00DB06DA"/>
    <w:rsid w:val="00DB3BBE"/>
    <w:rsid w:val="00DC070E"/>
    <w:rsid w:val="00DC1D49"/>
    <w:rsid w:val="00DE0EFB"/>
    <w:rsid w:val="00DE76D3"/>
    <w:rsid w:val="00E11295"/>
    <w:rsid w:val="00E149B5"/>
    <w:rsid w:val="00E15986"/>
    <w:rsid w:val="00E4148E"/>
    <w:rsid w:val="00E466D9"/>
    <w:rsid w:val="00E52D29"/>
    <w:rsid w:val="00E64818"/>
    <w:rsid w:val="00E71AB8"/>
    <w:rsid w:val="00E723D5"/>
    <w:rsid w:val="00E85CD6"/>
    <w:rsid w:val="00E9763B"/>
    <w:rsid w:val="00EA07A8"/>
    <w:rsid w:val="00EA0B86"/>
    <w:rsid w:val="00EA11B9"/>
    <w:rsid w:val="00EA6804"/>
    <w:rsid w:val="00EC21A7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97D0D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E7B54-C056-4427-BE7D-4EAF4CA99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1966</Words>
  <Characters>11800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13739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2023-07-21T07:32:00Z</cp:lastPrinted>
  <dcterms:created xsi:type="dcterms:W3CDTF">2023-09-21T11:14:00Z</dcterms:created>
  <dcterms:modified xsi:type="dcterms:W3CDTF">2023-09-21T11:14:00Z</dcterms:modified>
</cp:coreProperties>
</file>