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EE" w:rsidRDefault="004C058C" w:rsidP="004C058C">
      <w:pPr>
        <w:tabs>
          <w:tab w:val="center" w:pos="6804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5D52EE">
        <w:rPr>
          <w:rFonts w:ascii="Arial Narrow" w:hAnsi="Arial Narrow"/>
          <w:b/>
          <w:sz w:val="22"/>
          <w:szCs w:val="22"/>
        </w:rPr>
        <w:t xml:space="preserve">Załącznik nr </w:t>
      </w:r>
      <w:r w:rsidR="002D3037">
        <w:rPr>
          <w:rFonts w:ascii="Arial Narrow" w:hAnsi="Arial Narrow"/>
          <w:b/>
          <w:sz w:val="22"/>
          <w:szCs w:val="22"/>
        </w:rPr>
        <w:t>15</w:t>
      </w:r>
      <w:bookmarkStart w:id="0" w:name="_GoBack"/>
      <w:bookmarkEnd w:id="0"/>
      <w:r w:rsidR="005D52EE">
        <w:rPr>
          <w:rFonts w:ascii="Arial Narrow" w:hAnsi="Arial Narrow"/>
          <w:b/>
          <w:sz w:val="22"/>
          <w:szCs w:val="22"/>
        </w:rPr>
        <w:t xml:space="preserve"> do SWZ</w:t>
      </w:r>
      <w:r w:rsidR="00854FC2">
        <w:rPr>
          <w:rFonts w:ascii="Arial Narrow" w:hAnsi="Arial Narrow"/>
          <w:b/>
          <w:sz w:val="22"/>
          <w:szCs w:val="22"/>
        </w:rPr>
        <w:tab/>
      </w:r>
    </w:p>
    <w:p w:rsidR="005D52EE" w:rsidRDefault="001E690C" w:rsidP="005D52EE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5C079F">
        <w:rPr>
          <w:rFonts w:ascii="Arial Narrow" w:hAnsi="Arial Narrow"/>
          <w:b/>
          <w:sz w:val="22"/>
          <w:szCs w:val="22"/>
        </w:rPr>
        <w:t>111</w:t>
      </w:r>
      <w:r w:rsidR="005D134D">
        <w:rPr>
          <w:rFonts w:ascii="Arial Narrow" w:hAnsi="Arial Narrow"/>
          <w:b/>
          <w:sz w:val="22"/>
          <w:szCs w:val="22"/>
        </w:rPr>
        <w:t>-</w:t>
      </w:r>
      <w:r w:rsidR="009C6AAB">
        <w:rPr>
          <w:rFonts w:ascii="Arial Narrow" w:hAnsi="Arial Narrow"/>
          <w:b/>
          <w:sz w:val="22"/>
          <w:szCs w:val="22"/>
        </w:rPr>
        <w:t>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882ED4">
        <w:rPr>
          <w:rFonts w:ascii="Arial Narrow" w:hAnsi="Arial Narrow"/>
          <w:b/>
          <w:sz w:val="22"/>
          <w:szCs w:val="22"/>
        </w:rPr>
        <w:t>3</w:t>
      </w:r>
      <w:r w:rsidR="00C44506" w:rsidRPr="00C172D3">
        <w:rPr>
          <w:rFonts w:ascii="Arial Narrow" w:hAnsi="Arial Narrow"/>
          <w:b/>
          <w:sz w:val="22"/>
          <w:szCs w:val="22"/>
        </w:rPr>
        <w:t>/TU</w:t>
      </w:r>
    </w:p>
    <w:p w:rsidR="00C44506" w:rsidRPr="00882ED4" w:rsidRDefault="00C44506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color w:val="BFBFBF" w:themeColor="background1" w:themeShade="BF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C172D3">
        <w:rPr>
          <w:rFonts w:ascii="Arial Narrow" w:hAnsi="Arial Narrow"/>
          <w:sz w:val="22"/>
          <w:szCs w:val="22"/>
        </w:rPr>
        <w:t xml:space="preserve">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882ED4">
        <w:rPr>
          <w:rFonts w:ascii="Arial Narrow" w:hAnsi="Arial Narrow"/>
          <w:sz w:val="22"/>
          <w:szCs w:val="22"/>
        </w:rPr>
        <w:t>3</w:t>
      </w:r>
      <w:r w:rsidR="00497401">
        <w:rPr>
          <w:rFonts w:ascii="Arial Narrow" w:hAnsi="Arial Narrow"/>
          <w:sz w:val="22"/>
          <w:szCs w:val="22"/>
        </w:rPr>
        <w:t xml:space="preserve"> </w:t>
      </w:r>
      <w:r w:rsidR="00DC070E" w:rsidRPr="00C172D3">
        <w:rPr>
          <w:rFonts w:ascii="Arial Narrow" w:hAnsi="Arial Narrow"/>
          <w:sz w:val="22"/>
          <w:szCs w:val="22"/>
        </w:rPr>
        <w:t>r</w:t>
      </w:r>
      <w:proofErr w:type="gramEnd"/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6E3A34">
        <w:rPr>
          <w:rFonts w:ascii="Arial Narrow" w:hAnsi="Arial Narrow"/>
          <w:b/>
          <w:sz w:val="22"/>
          <w:szCs w:val="22"/>
        </w:rPr>
        <w:t>w</w:t>
      </w:r>
      <w:proofErr w:type="gramEnd"/>
      <w:r w:rsidRPr="006E3A34">
        <w:rPr>
          <w:rFonts w:ascii="Arial Narrow" w:hAnsi="Arial Narrow"/>
          <w:b/>
          <w:sz w:val="22"/>
          <w:szCs w:val="22"/>
        </w:rPr>
        <w:t xml:space="preserve">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</w:t>
      </w:r>
      <w:r w:rsidR="00C82F43">
        <w:rPr>
          <w:rFonts w:ascii="Arial Narrow" w:hAnsi="Arial Narrow"/>
          <w:sz w:val="22"/>
          <w:szCs w:val="22"/>
        </w:rPr>
        <w:t>isanym do rejestru stowarzyszeń</w:t>
      </w:r>
      <w:r w:rsidRPr="006E3A34">
        <w:rPr>
          <w:rFonts w:ascii="Arial Narrow" w:hAnsi="Arial Narrow"/>
          <w:sz w:val="22"/>
          <w:szCs w:val="22"/>
        </w:rPr>
        <w:t>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proofErr w:type="gramStart"/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>w</w:t>
      </w:r>
      <w:proofErr w:type="gramEnd"/>
      <w:r w:rsidRPr="001F2F2F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>reprezentowanym przez :</w:t>
      </w: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płk</w:t>
      </w:r>
      <w:proofErr w:type="gramEnd"/>
      <w:r w:rsidRPr="00C172D3">
        <w:rPr>
          <w:rFonts w:ascii="Arial Narrow" w:hAnsi="Arial Narrow"/>
          <w:b/>
          <w:sz w:val="22"/>
          <w:szCs w:val="22"/>
        </w:rPr>
        <w:t xml:space="preserve">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</w:t>
      </w:r>
      <w:proofErr w:type="gramStart"/>
      <w:r w:rsidRPr="000E41BF">
        <w:rPr>
          <w:rFonts w:ascii="Arial Narrow" w:hAnsi="Arial Narrow"/>
          <w:sz w:val="22"/>
          <w:szCs w:val="20"/>
        </w:rPr>
        <w:t>w .........................., adres................,</w:t>
      </w:r>
      <w:r w:rsidR="004C510F">
        <w:rPr>
          <w:rFonts w:ascii="Arial Narrow" w:hAnsi="Arial Narrow"/>
          <w:sz w:val="22"/>
          <w:szCs w:val="20"/>
        </w:rPr>
        <w:t xml:space="preserve"> </w:t>
      </w:r>
      <w:r w:rsidRPr="000E41BF">
        <w:rPr>
          <w:rFonts w:ascii="Arial Narrow" w:hAnsi="Arial Narrow"/>
          <w:sz w:val="22"/>
          <w:szCs w:val="20"/>
        </w:rPr>
        <w:t xml:space="preserve">..........  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zarejestrowaną w Sądzie Rejonowym </w:t>
      </w:r>
      <w:r w:rsidR="0068304F">
        <w:rPr>
          <w:rFonts w:ascii="Arial Narrow" w:hAnsi="Arial Narrow"/>
          <w:sz w:val="22"/>
          <w:szCs w:val="20"/>
        </w:rPr>
        <w:br/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w …………..........……. , …… 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Wydział </w:t>
      </w:r>
      <w:proofErr w:type="gramStart"/>
      <w:r w:rsidRPr="000E41BF">
        <w:rPr>
          <w:rFonts w:ascii="Arial Narrow" w:hAnsi="Arial Narrow"/>
          <w:sz w:val="22"/>
          <w:szCs w:val="20"/>
        </w:rPr>
        <w:t>Gospodarczy  Krajowego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REGON .................., 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 xml:space="preserve">wysokość kapitału </w:t>
      </w:r>
      <w:proofErr w:type="gramStart"/>
      <w:r w:rsidRPr="000E41BF">
        <w:rPr>
          <w:rFonts w:ascii="Arial Narrow" w:hAnsi="Arial Narrow"/>
          <w:sz w:val="22"/>
          <w:szCs w:val="20"/>
        </w:rPr>
        <w:t>zakładowego ..........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C172D3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C82F43" w:rsidRDefault="00C82F43" w:rsidP="000F0720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C82F4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C172D3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Działając na podstawie Ustawy z 11 września 2019 – Prawo Zamówień Publicznych</w:t>
      </w:r>
      <w:r w:rsidR="006B683B">
        <w:rPr>
          <w:sz w:val="22"/>
        </w:rPr>
        <w:t xml:space="preserve"> </w:t>
      </w:r>
      <w:r w:rsidRPr="001F2F2F">
        <w:rPr>
          <w:sz w:val="22"/>
        </w:rPr>
        <w:t>(</w:t>
      </w:r>
      <w:proofErr w:type="spellStart"/>
      <w:r w:rsidR="00750D55">
        <w:rPr>
          <w:sz w:val="22"/>
        </w:rPr>
        <w:t>t.j</w:t>
      </w:r>
      <w:proofErr w:type="spellEnd"/>
      <w:r w:rsidR="00750D55">
        <w:rPr>
          <w:sz w:val="22"/>
        </w:rPr>
        <w:t xml:space="preserve">. Dz.U. </w:t>
      </w:r>
      <w:proofErr w:type="gramStart"/>
      <w:r w:rsidR="00750D55">
        <w:rPr>
          <w:sz w:val="22"/>
        </w:rPr>
        <w:t>z</w:t>
      </w:r>
      <w:proofErr w:type="gramEnd"/>
      <w:r w:rsidR="00750D55">
        <w:rPr>
          <w:sz w:val="22"/>
        </w:rPr>
        <w:t xml:space="preserve"> 2022 r. poz. 1710 </w:t>
      </w:r>
      <w:r w:rsidR="0068304F">
        <w:rPr>
          <w:sz w:val="22"/>
        </w:rPr>
        <w:br/>
      </w:r>
      <w:r w:rsidR="00750D55">
        <w:rPr>
          <w:sz w:val="22"/>
        </w:rPr>
        <w:t xml:space="preserve">z </w:t>
      </w:r>
      <w:proofErr w:type="spellStart"/>
      <w:r w:rsidR="00750D55">
        <w:rPr>
          <w:sz w:val="22"/>
        </w:rPr>
        <w:t>późn</w:t>
      </w:r>
      <w:proofErr w:type="spellEnd"/>
      <w:r w:rsidR="00750D55">
        <w:rPr>
          <w:sz w:val="22"/>
        </w:rPr>
        <w:t xml:space="preserve">. </w:t>
      </w:r>
      <w:proofErr w:type="gramStart"/>
      <w:r w:rsidR="00750D55">
        <w:rPr>
          <w:sz w:val="22"/>
        </w:rPr>
        <w:t>zm</w:t>
      </w:r>
      <w:proofErr w:type="gramEnd"/>
      <w:r w:rsidR="00750D55">
        <w:rPr>
          <w:sz w:val="22"/>
        </w:rPr>
        <w:t>.)</w:t>
      </w:r>
      <w:r w:rsidR="00882ED4">
        <w:rPr>
          <w:sz w:val="22"/>
        </w:rPr>
        <w:t xml:space="preserve">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="004C058C">
        <w:rPr>
          <w:sz w:val="22"/>
        </w:rPr>
        <w:t xml:space="preserve">w </w:t>
      </w:r>
      <w:r w:rsidR="000F5928">
        <w:rPr>
          <w:sz w:val="22"/>
        </w:rPr>
        <w:t>BZP</w:t>
      </w:r>
      <w:r w:rsidRPr="00D57E39">
        <w:rPr>
          <w:sz w:val="22"/>
        </w:rPr>
        <w:t xml:space="preserve"> nr …………......… data publikacji ……………… na </w:t>
      </w:r>
      <w:r w:rsidR="00750D55" w:rsidRPr="00750D55">
        <w:rPr>
          <w:b/>
          <w:sz w:val="22"/>
        </w:rPr>
        <w:t>Dostaw</w:t>
      </w:r>
      <w:r w:rsidR="005C079F">
        <w:rPr>
          <w:b/>
          <w:sz w:val="22"/>
        </w:rPr>
        <w:t>y sprzętu medycznego i jednorazowego</w:t>
      </w:r>
      <w:r w:rsidR="00312507">
        <w:rPr>
          <w:b/>
          <w:sz w:val="22"/>
        </w:rPr>
        <w:t xml:space="preserve"> uż</w:t>
      </w:r>
      <w:r w:rsidR="005C079F">
        <w:rPr>
          <w:b/>
          <w:sz w:val="22"/>
        </w:rPr>
        <w:t>ytku</w:t>
      </w:r>
      <w:r w:rsidR="00750D55" w:rsidRPr="00750D55">
        <w:rPr>
          <w:b/>
          <w:sz w:val="22"/>
        </w:rPr>
        <w:t xml:space="preserve"> - sprawa nr </w:t>
      </w:r>
      <w:r w:rsidR="005C079F">
        <w:rPr>
          <w:b/>
          <w:sz w:val="22"/>
        </w:rPr>
        <w:t>111</w:t>
      </w:r>
      <w:r w:rsidR="00882ED4">
        <w:rPr>
          <w:b/>
          <w:sz w:val="22"/>
        </w:rPr>
        <w:t>/2023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714CA5" w:rsidRPr="00882ED4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 xml:space="preserve">), w tym podatek VAT </w:t>
      </w:r>
      <w:r w:rsidR="0068304F">
        <w:rPr>
          <w:rFonts w:ascii="Arial Narrow" w:hAnsi="Arial Narrow"/>
          <w:sz w:val="22"/>
          <w:szCs w:val="20"/>
        </w:rPr>
        <w:br/>
      </w:r>
      <w:r w:rsidRPr="00714CA5">
        <w:rPr>
          <w:rFonts w:ascii="Arial Narrow" w:hAnsi="Arial Narrow"/>
          <w:sz w:val="22"/>
          <w:szCs w:val="20"/>
        </w:rPr>
        <w:t xml:space="preserve">w </w:t>
      </w:r>
      <w:proofErr w:type="gramStart"/>
      <w:r w:rsidRPr="00714CA5">
        <w:rPr>
          <w:rFonts w:ascii="Arial Narrow" w:hAnsi="Arial Narrow"/>
          <w:sz w:val="22"/>
          <w:szCs w:val="20"/>
        </w:rPr>
        <w:t>wysok</w:t>
      </w:r>
      <w:r w:rsidR="006A6E56">
        <w:rPr>
          <w:rFonts w:ascii="Arial Narrow" w:hAnsi="Arial Narrow"/>
          <w:sz w:val="22"/>
          <w:szCs w:val="20"/>
        </w:rPr>
        <w:t xml:space="preserve">ości ....%, tj. .......... </w:t>
      </w:r>
      <w:proofErr w:type="gramEnd"/>
      <w:r w:rsidR="006A6E56">
        <w:rPr>
          <w:rFonts w:ascii="Arial Narrow" w:hAnsi="Arial Narrow"/>
          <w:sz w:val="22"/>
          <w:szCs w:val="20"/>
        </w:rPr>
        <w:t>zł (</w:t>
      </w:r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>:</w:t>
      </w:r>
      <w:r w:rsidRPr="00714CA5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.....……………...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 xml:space="preserve">, wartość </w:t>
      </w:r>
      <w:proofErr w:type="gramStart"/>
      <w:r w:rsidRPr="00714CA5">
        <w:rPr>
          <w:rFonts w:ascii="Arial Narrow" w:hAnsi="Arial Narrow"/>
          <w:sz w:val="22"/>
          <w:szCs w:val="20"/>
        </w:rPr>
        <w:t>netto ..................</w:t>
      </w:r>
      <w:proofErr w:type="gramEnd"/>
      <w:r w:rsidRPr="00714CA5">
        <w:rPr>
          <w:rFonts w:ascii="Arial Narrow" w:hAnsi="Arial Narrow"/>
          <w:sz w:val="22"/>
          <w:szCs w:val="20"/>
        </w:rPr>
        <w:t>zł (</w:t>
      </w:r>
      <w:proofErr w:type="gramStart"/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  <w:proofErr w:type="gramEnd"/>
    </w:p>
    <w:p w:rsidR="00882ED4" w:rsidRPr="00714CA5" w:rsidRDefault="00882ED4" w:rsidP="00AD1EDF">
      <w:pPr>
        <w:pStyle w:val="Tekstpodstawowywcity"/>
        <w:tabs>
          <w:tab w:val="left" w:pos="426"/>
        </w:tabs>
        <w:spacing w:after="0"/>
        <w:ind w:left="0"/>
        <w:jc w:val="both"/>
        <w:rPr>
          <w:rFonts w:ascii="Arial Narrow" w:hAnsi="Arial Narrow"/>
          <w:b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                                                   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5B6A6A">
        <w:rPr>
          <w:rFonts w:ascii="Arial Narrow" w:hAnsi="Arial Narrow"/>
          <w:sz w:val="22"/>
          <w:szCs w:val="22"/>
        </w:rPr>
        <w:t xml:space="preserve"> przedmiot umowy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4C510F">
        <w:rPr>
          <w:rFonts w:ascii="Arial Narrow" w:hAnsi="Arial Narrow"/>
          <w:sz w:val="22"/>
          <w:szCs w:val="22"/>
        </w:rPr>
        <w:t xml:space="preserve">w całych pakietach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882ED4">
        <w:rPr>
          <w:rFonts w:ascii="Arial Narrow" w:hAnsi="Arial Narrow"/>
          <w:sz w:val="22"/>
          <w:szCs w:val="22"/>
        </w:rPr>
        <w:t xml:space="preserve"> – Sekcja </w:t>
      </w:r>
      <w:r w:rsidR="00F056A2">
        <w:rPr>
          <w:rFonts w:ascii="Arial Narrow" w:hAnsi="Arial Narrow"/>
          <w:sz w:val="22"/>
          <w:szCs w:val="22"/>
        </w:rPr>
        <w:t>Zakupu</w:t>
      </w:r>
      <w:r w:rsidR="00882ED4">
        <w:rPr>
          <w:rFonts w:ascii="Arial Narrow" w:hAnsi="Arial Narrow"/>
          <w:sz w:val="22"/>
          <w:szCs w:val="22"/>
        </w:rPr>
        <w:t xml:space="preserve"> Sprzęt</w:t>
      </w:r>
      <w:r w:rsidR="00F056A2">
        <w:rPr>
          <w:rFonts w:ascii="Arial Narrow" w:hAnsi="Arial Narrow"/>
          <w:sz w:val="22"/>
          <w:szCs w:val="22"/>
        </w:rPr>
        <w:t>u</w:t>
      </w:r>
      <w:r w:rsidR="00882ED4">
        <w:rPr>
          <w:rFonts w:ascii="Arial Narrow" w:hAnsi="Arial Narrow"/>
          <w:sz w:val="22"/>
          <w:szCs w:val="22"/>
        </w:rPr>
        <w:t xml:space="preserve"> Medyczn</w:t>
      </w:r>
      <w:r w:rsidR="00F056A2">
        <w:rPr>
          <w:rFonts w:ascii="Arial Narrow" w:hAnsi="Arial Narrow"/>
          <w:sz w:val="22"/>
          <w:szCs w:val="22"/>
        </w:rPr>
        <w:t>ego</w:t>
      </w:r>
      <w:r w:rsidR="00882ED4">
        <w:rPr>
          <w:rFonts w:ascii="Arial Narrow" w:hAnsi="Arial Narrow"/>
          <w:sz w:val="22"/>
          <w:szCs w:val="22"/>
        </w:rPr>
        <w:t xml:space="preserve">, budynek główny, poziom </w:t>
      </w:r>
      <w:r w:rsidR="00F056A2">
        <w:rPr>
          <w:rFonts w:ascii="Arial Narrow" w:hAnsi="Arial Narrow"/>
          <w:sz w:val="22"/>
          <w:szCs w:val="22"/>
        </w:rPr>
        <w:t>0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0F5928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0F5928">
        <w:rPr>
          <w:rFonts w:ascii="Arial Narrow" w:hAnsi="Arial Narrow"/>
          <w:b/>
          <w:sz w:val="22"/>
          <w:szCs w:val="22"/>
        </w:rPr>
        <w:t xml:space="preserve">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E65C4A">
        <w:rPr>
          <w:rFonts w:ascii="Arial Narrow" w:hAnsi="Arial Narrow"/>
          <w:b/>
          <w:sz w:val="22"/>
          <w:szCs w:val="22"/>
        </w:rPr>
        <w:t>licząc od daty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Wr</w:t>
      </w:r>
      <w:r w:rsidR="00564D34">
        <w:rPr>
          <w:rFonts w:ascii="Arial Narrow" w:hAnsi="Arial Narrow"/>
          <w:sz w:val="22"/>
          <w:szCs w:val="22"/>
        </w:rPr>
        <w:t>az z dostawą Wykonawca dostarczy</w:t>
      </w:r>
      <w:r>
        <w:rPr>
          <w:rFonts w:ascii="Arial Narrow" w:hAnsi="Arial Narrow"/>
          <w:sz w:val="22"/>
          <w:szCs w:val="22"/>
        </w:rPr>
        <w:t xml:space="preserve"> fakturę lub dokument księgowy WZ</w:t>
      </w:r>
      <w:r w:rsidR="00564D34">
        <w:rPr>
          <w:rFonts w:ascii="Arial Narrow" w:hAnsi="Arial Narrow"/>
          <w:sz w:val="22"/>
          <w:szCs w:val="22"/>
        </w:rPr>
        <w:t xml:space="preserve"> oraz dokumenty gwarancyjne</w:t>
      </w:r>
      <w:r>
        <w:rPr>
          <w:rFonts w:ascii="Arial Narrow" w:hAnsi="Arial Narrow"/>
          <w:sz w:val="22"/>
          <w:szCs w:val="22"/>
        </w:rPr>
        <w:t xml:space="preserve">, </w:t>
      </w:r>
      <w:r w:rsidR="0068304F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a faktura musi być dostarczona w ciągu 3 dni od dostawy do </w:t>
      </w:r>
      <w:r w:rsidRPr="00381FF0">
        <w:rPr>
          <w:rFonts w:ascii="Arial Narrow" w:hAnsi="Arial Narrow"/>
          <w:sz w:val="22"/>
          <w:szCs w:val="22"/>
        </w:rPr>
        <w:t xml:space="preserve">Wydziału Zaopatrzenia </w:t>
      </w:r>
      <w:r w:rsidR="00D8724D">
        <w:rPr>
          <w:rFonts w:ascii="Arial Narrow" w:hAnsi="Arial Narrow"/>
          <w:sz w:val="22"/>
          <w:szCs w:val="22"/>
        </w:rPr>
        <w:t xml:space="preserve">i Naprawy Sprzętu </w:t>
      </w:r>
      <w:r w:rsidRPr="00381FF0">
        <w:rPr>
          <w:rFonts w:ascii="Arial Narrow" w:hAnsi="Arial Narrow"/>
          <w:sz w:val="22"/>
          <w:szCs w:val="22"/>
        </w:rPr>
        <w:t>Medycznego.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D8724D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>z załączonymi dokumentami. Czynność ta obejmuje przeliczenie ilości opakowań zbiorczych i ustalenie ich stanu, w razie uszkodzenia opakowania zbiorczego sprawdzenie stanu jego zawartości.</w:t>
      </w:r>
    </w:p>
    <w:p w:rsidR="00C32F7C" w:rsidRPr="00750D55" w:rsidRDefault="00D8724D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lastRenderedPageBreak/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</w:t>
      </w:r>
      <w:r w:rsidR="004C058C">
        <w:rPr>
          <w:rFonts w:ascii="Arial Narrow" w:hAnsi="Arial Narrow"/>
          <w:sz w:val="22"/>
          <w:szCs w:val="22"/>
        </w:rPr>
        <w:t>i w następujący sposób „10WSK-111</w:t>
      </w:r>
      <w:r>
        <w:rPr>
          <w:rFonts w:ascii="Arial Narrow" w:hAnsi="Arial Narrow"/>
          <w:sz w:val="22"/>
          <w:szCs w:val="22"/>
        </w:rPr>
        <w:t xml:space="preserve">-…/P/2023/TU w przypadku podania </w:t>
      </w:r>
      <w:r w:rsidR="0068304F">
        <w:rPr>
          <w:rFonts w:ascii="Arial Narrow" w:hAnsi="Arial Narrow"/>
          <w:sz w:val="22"/>
          <w:szCs w:val="22"/>
        </w:rPr>
        <w:t>takiej możliwości w kryterium –</w:t>
      </w:r>
      <w:r>
        <w:rPr>
          <w:rFonts w:ascii="Arial Narrow" w:hAnsi="Arial Narrow"/>
          <w:sz w:val="22"/>
          <w:szCs w:val="22"/>
        </w:rPr>
        <w:t xml:space="preserve"> Oznakowanie Narzędzi</w:t>
      </w:r>
      <w:r w:rsidR="004C510F">
        <w:rPr>
          <w:rFonts w:ascii="Arial Narrow" w:hAnsi="Arial Narrow"/>
          <w:sz w:val="22"/>
          <w:szCs w:val="22"/>
        </w:rPr>
        <w:t>.</w:t>
      </w:r>
      <w:r w:rsidR="00C32F7C">
        <w:rPr>
          <w:rFonts w:ascii="Arial Narrow" w:hAnsi="Arial Narrow"/>
          <w:sz w:val="22"/>
          <w:szCs w:val="22"/>
        </w:rPr>
        <w:t xml:space="preserve"> </w:t>
      </w:r>
    </w:p>
    <w:p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172D3">
        <w:rPr>
          <w:rFonts w:ascii="Arial Narrow" w:hAnsi="Arial Narrow"/>
          <w:sz w:val="22"/>
          <w:szCs w:val="22"/>
        </w:rPr>
        <w:t>objęt</w:t>
      </w:r>
      <w:r w:rsidR="00E72553">
        <w:rPr>
          <w:rFonts w:ascii="Arial Narrow" w:hAnsi="Arial Narrow"/>
          <w:sz w:val="22"/>
          <w:szCs w:val="22"/>
        </w:rPr>
        <w:t>ej  niniejszą</w:t>
      </w:r>
      <w:proofErr w:type="gramEnd"/>
      <w:r w:rsidR="00E72553">
        <w:rPr>
          <w:rFonts w:ascii="Arial Narrow" w:hAnsi="Arial Narrow"/>
          <w:sz w:val="22"/>
          <w:szCs w:val="22"/>
        </w:rPr>
        <w:t xml:space="preserve">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4C510F">
        <w:rPr>
          <w:rFonts w:ascii="Arial Narrow" w:hAnsi="Arial Narrow"/>
          <w:b/>
          <w:sz w:val="22"/>
          <w:szCs w:val="22"/>
        </w:rPr>
        <w:t>Zamawiający</w:t>
      </w:r>
      <w:r w:rsidR="00A839F1">
        <w:rPr>
          <w:rFonts w:ascii="Arial Narrow" w:hAnsi="Arial Narrow"/>
          <w:sz w:val="22"/>
          <w:szCs w:val="22"/>
        </w:rPr>
        <w:t>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7F5C67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</w:t>
      </w:r>
      <w:proofErr w:type="gramStart"/>
      <w:r w:rsidRPr="00C32F7C">
        <w:rPr>
          <w:rFonts w:ascii="Arial Narrow" w:hAnsi="Arial Narrow"/>
          <w:sz w:val="22"/>
          <w:szCs w:val="22"/>
        </w:rPr>
        <w:t xml:space="preserve">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="00FB4B75">
        <w:rPr>
          <w:rFonts w:ascii="Arial Narrow" w:hAnsi="Arial Narrow"/>
          <w:b/>
          <w:sz w:val="22"/>
          <w:szCs w:val="22"/>
        </w:rPr>
        <w:t>.</w:t>
      </w:r>
      <w:r w:rsidRPr="00714CA5">
        <w:rPr>
          <w:rFonts w:ascii="Arial Narrow" w:hAnsi="Arial Narrow"/>
          <w:b/>
          <w:sz w:val="22"/>
          <w:szCs w:val="22"/>
        </w:rPr>
        <w:t xml:space="preserve"> miesięcznej</w:t>
      </w:r>
      <w:proofErr w:type="gramEnd"/>
      <w:r w:rsidRPr="00714CA5">
        <w:rPr>
          <w:rFonts w:ascii="Arial Narrow" w:hAnsi="Arial Narrow"/>
          <w:b/>
          <w:sz w:val="22"/>
          <w:szCs w:val="22"/>
        </w:rPr>
        <w:t xml:space="preserve">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 xml:space="preserve">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68304F">
        <w:rPr>
          <w:rFonts w:ascii="Arial Narrow" w:hAnsi="Arial Narrow"/>
          <w:sz w:val="22"/>
          <w:szCs w:val="22"/>
        </w:rPr>
        <w:t xml:space="preserve">Reklamacje </w:t>
      </w:r>
      <w:r w:rsidR="004C058C" w:rsidRPr="0068304F">
        <w:rPr>
          <w:rFonts w:ascii="Arial Narrow" w:hAnsi="Arial Narrow"/>
          <w:sz w:val="22"/>
          <w:szCs w:val="22"/>
        </w:rPr>
        <w:t>należy składać</w:t>
      </w:r>
      <w:r w:rsidRPr="0068304F">
        <w:rPr>
          <w:rFonts w:ascii="Arial Narrow" w:hAnsi="Arial Narrow"/>
          <w:sz w:val="22"/>
          <w:szCs w:val="22"/>
        </w:rPr>
        <w:t xml:space="preserve"> na</w:t>
      </w:r>
      <w:r>
        <w:rPr>
          <w:rFonts w:ascii="Arial Narrow" w:hAnsi="Arial Narrow"/>
          <w:sz w:val="22"/>
          <w:szCs w:val="22"/>
        </w:rPr>
        <w:t xml:space="preserve"> numer fax</w:t>
      </w:r>
      <w:r w:rsidR="00F056A2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…………… lub adres e-mail</w:t>
      </w:r>
      <w:r w:rsidR="00F056A2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………………………….</w:t>
      </w:r>
    </w:p>
    <w:p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zobowiązuje się rozpatrzyć reklamację w ciągu maksymalnie 3 dni roboczych od otrzymania reklamacji oraz do wymiany towaru wadliwego na towar bez wad w ciągu maksymalnie do 3 dni roboczych od rozpatrzenia reklamacji. W przypadku nieuwzględnienia reklamacji </w:t>
      </w:r>
      <w:r w:rsidRPr="005D134D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5D134D">
        <w:rPr>
          <w:rFonts w:ascii="Arial Narrow" w:hAnsi="Arial Narrow"/>
          <w:b/>
          <w:sz w:val="22"/>
          <w:szCs w:val="22"/>
        </w:rPr>
        <w:t>Zamawiającego</w:t>
      </w:r>
      <w:r w:rsidRPr="00500856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C172D3" w:rsidRDefault="00C44506" w:rsidP="00F056A2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C172D3">
        <w:rPr>
          <w:rFonts w:ascii="Arial Narrow" w:hAnsi="Arial Narrow"/>
          <w:sz w:val="22"/>
          <w:szCs w:val="22"/>
        </w:rPr>
        <w:t>pism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5)      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381FF0" w:rsidRDefault="00DA0E23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381FF0" w:rsidRDefault="00C44506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:rsidR="00C44506" w:rsidRPr="004C058C" w:rsidRDefault="00C44506" w:rsidP="005D134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4C058C">
        <w:rPr>
          <w:rFonts w:ascii="Arial Narrow" w:hAnsi="Arial Narrow"/>
          <w:sz w:val="22"/>
          <w:szCs w:val="22"/>
        </w:rPr>
        <w:t xml:space="preserve">Nadzór ze strony </w:t>
      </w:r>
      <w:r w:rsidRPr="004C058C">
        <w:rPr>
          <w:rFonts w:ascii="Arial Narrow" w:hAnsi="Arial Narrow"/>
          <w:b/>
          <w:sz w:val="22"/>
          <w:szCs w:val="22"/>
        </w:rPr>
        <w:t>Zamawiającego</w:t>
      </w:r>
      <w:r w:rsidRPr="004C058C">
        <w:rPr>
          <w:rFonts w:ascii="Arial Narrow" w:hAnsi="Arial Narrow"/>
          <w:sz w:val="22"/>
          <w:szCs w:val="22"/>
        </w:rPr>
        <w:t xml:space="preserve"> nad</w:t>
      </w:r>
      <w:r w:rsidR="00F056A2" w:rsidRPr="004C058C">
        <w:rPr>
          <w:rFonts w:ascii="Arial Narrow" w:hAnsi="Arial Narrow"/>
          <w:sz w:val="22"/>
          <w:szCs w:val="22"/>
        </w:rPr>
        <w:t xml:space="preserve"> </w:t>
      </w:r>
      <w:r w:rsidRPr="004C058C">
        <w:rPr>
          <w:rFonts w:ascii="Arial Narrow" w:hAnsi="Arial Narrow"/>
          <w:sz w:val="22"/>
          <w:szCs w:val="22"/>
        </w:rPr>
        <w:t>realizacją przedmiotu</w:t>
      </w:r>
      <w:r w:rsidR="00F056A2" w:rsidRPr="004C058C">
        <w:rPr>
          <w:rFonts w:ascii="Arial Narrow" w:hAnsi="Arial Narrow"/>
          <w:sz w:val="22"/>
          <w:szCs w:val="22"/>
        </w:rPr>
        <w:t xml:space="preserve"> </w:t>
      </w:r>
      <w:r w:rsidR="004C058C">
        <w:rPr>
          <w:rFonts w:ascii="Arial Narrow" w:hAnsi="Arial Narrow"/>
          <w:sz w:val="22"/>
          <w:szCs w:val="22"/>
        </w:rPr>
        <w:t>umowy</w:t>
      </w:r>
      <w:r w:rsidR="00F056A2" w:rsidRPr="004C058C">
        <w:rPr>
          <w:rFonts w:ascii="Arial Narrow" w:hAnsi="Arial Narrow"/>
          <w:sz w:val="22"/>
          <w:szCs w:val="22"/>
        </w:rPr>
        <w:t xml:space="preserve"> </w:t>
      </w:r>
      <w:r w:rsidR="004C058C">
        <w:rPr>
          <w:rFonts w:ascii="Arial Narrow" w:hAnsi="Arial Narrow"/>
          <w:sz w:val="22"/>
          <w:szCs w:val="22"/>
        </w:rPr>
        <w:t xml:space="preserve">będzie </w:t>
      </w:r>
      <w:r w:rsidRPr="004C058C">
        <w:rPr>
          <w:rFonts w:ascii="Arial Narrow" w:hAnsi="Arial Narrow"/>
          <w:sz w:val="22"/>
          <w:szCs w:val="22"/>
        </w:rPr>
        <w:t xml:space="preserve">pełnić: </w:t>
      </w:r>
      <w:r w:rsidR="00226FCC" w:rsidRPr="004C058C">
        <w:rPr>
          <w:rFonts w:ascii="Arial Narrow" w:hAnsi="Arial Narrow" w:cs="Arial"/>
          <w:b/>
          <w:bCs/>
          <w:color w:val="000000"/>
          <w:sz w:val="20"/>
          <w:shd w:val="clear" w:color="auto" w:fill="FFFFFF"/>
        </w:rPr>
        <w:t>p.o. Szefa Zaopatrzenia Medycznego, Kierownik Wydziału Zaopatrzenia i Naprawy Sprzętu Medycznego</w:t>
      </w:r>
      <w:r w:rsidR="00D57E39" w:rsidRPr="004C058C">
        <w:rPr>
          <w:rFonts w:ascii="Arial Narrow" w:hAnsi="Arial Narrow"/>
          <w:sz w:val="22"/>
          <w:szCs w:val="22"/>
        </w:rPr>
        <w:t xml:space="preserve"> </w:t>
      </w:r>
      <w:r w:rsidR="00226FCC" w:rsidRPr="004C058C">
        <w:rPr>
          <w:rFonts w:ascii="Arial Narrow" w:hAnsi="Arial Narrow"/>
          <w:b/>
          <w:sz w:val="22"/>
          <w:szCs w:val="22"/>
        </w:rPr>
        <w:t>p.</w:t>
      </w:r>
      <w:r w:rsidR="00226FCC" w:rsidRPr="004C058C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D57E39" w:rsidRPr="004C058C">
        <w:rPr>
          <w:rFonts w:ascii="Arial Narrow" w:hAnsi="Arial Narrow"/>
          <w:b/>
          <w:sz w:val="22"/>
          <w:szCs w:val="22"/>
        </w:rPr>
        <w:t>Piotr</w:t>
      </w:r>
      <w:r w:rsidR="00F056A2" w:rsidRPr="004C058C">
        <w:rPr>
          <w:rFonts w:ascii="Arial Narrow" w:hAnsi="Arial Narrow"/>
          <w:b/>
          <w:sz w:val="22"/>
          <w:szCs w:val="22"/>
        </w:rPr>
        <w:t xml:space="preserve"> </w:t>
      </w:r>
      <w:r w:rsidR="00D57E39" w:rsidRPr="004C058C">
        <w:rPr>
          <w:rFonts w:ascii="Arial Narrow" w:hAnsi="Arial Narrow"/>
          <w:b/>
          <w:sz w:val="22"/>
          <w:szCs w:val="22"/>
        </w:rPr>
        <w:t xml:space="preserve"> Lesiński</w:t>
      </w:r>
      <w:proofErr w:type="gramEnd"/>
      <w:r w:rsidR="00D57E39" w:rsidRPr="004C058C">
        <w:rPr>
          <w:rFonts w:ascii="Arial Narrow" w:hAnsi="Arial Narrow"/>
          <w:b/>
          <w:sz w:val="22"/>
          <w:szCs w:val="22"/>
        </w:rPr>
        <w:t xml:space="preserve"> </w:t>
      </w:r>
      <w:r w:rsidR="00F056A2" w:rsidRPr="004C058C">
        <w:rPr>
          <w:rFonts w:ascii="Arial Narrow" w:hAnsi="Arial Narrow"/>
          <w:b/>
          <w:sz w:val="22"/>
          <w:szCs w:val="22"/>
        </w:rPr>
        <w:t xml:space="preserve"> </w:t>
      </w:r>
      <w:r w:rsidR="00D57E39" w:rsidRPr="004C058C">
        <w:rPr>
          <w:rFonts w:ascii="Arial Narrow" w:hAnsi="Arial Narrow"/>
          <w:b/>
          <w:sz w:val="22"/>
          <w:szCs w:val="22"/>
        </w:rPr>
        <w:t>tel.</w:t>
      </w:r>
      <w:r w:rsidR="00F056A2" w:rsidRPr="004C058C">
        <w:rPr>
          <w:rFonts w:ascii="Arial Narrow" w:hAnsi="Arial Narrow"/>
          <w:b/>
          <w:sz w:val="22"/>
          <w:szCs w:val="22"/>
        </w:rPr>
        <w:t xml:space="preserve"> </w:t>
      </w:r>
      <w:r w:rsidR="004C510F" w:rsidRPr="004C058C">
        <w:rPr>
          <w:rFonts w:ascii="Arial Narrow" w:hAnsi="Arial Narrow"/>
          <w:b/>
          <w:sz w:val="22"/>
          <w:szCs w:val="22"/>
        </w:rPr>
        <w:t xml:space="preserve"> 261 417</w:t>
      </w:r>
      <w:r w:rsidR="00F056A2" w:rsidRPr="004C058C">
        <w:rPr>
          <w:rFonts w:ascii="Arial Narrow" w:hAnsi="Arial Narrow"/>
          <w:b/>
          <w:sz w:val="22"/>
          <w:szCs w:val="22"/>
        </w:rPr>
        <w:t> </w:t>
      </w:r>
      <w:r w:rsidR="004C510F" w:rsidRPr="004C058C">
        <w:rPr>
          <w:rFonts w:ascii="Arial Narrow" w:hAnsi="Arial Narrow"/>
          <w:b/>
          <w:sz w:val="22"/>
          <w:szCs w:val="22"/>
        </w:rPr>
        <w:t>387</w:t>
      </w:r>
      <w:r w:rsidR="00F056A2" w:rsidRPr="004C058C">
        <w:rPr>
          <w:rFonts w:ascii="Arial Narrow" w:hAnsi="Arial Narrow"/>
          <w:b/>
          <w:sz w:val="22"/>
          <w:szCs w:val="22"/>
        </w:rPr>
        <w:t xml:space="preserve"> </w:t>
      </w:r>
      <w:r w:rsidR="004C510F" w:rsidRPr="004C058C">
        <w:rPr>
          <w:rFonts w:ascii="Arial Narrow" w:hAnsi="Arial Narrow"/>
          <w:b/>
          <w:sz w:val="22"/>
          <w:szCs w:val="22"/>
        </w:rPr>
        <w:t xml:space="preserve"> lub </w:t>
      </w:r>
      <w:r w:rsidR="00F056A2" w:rsidRPr="004C058C">
        <w:rPr>
          <w:rFonts w:ascii="Arial Narrow" w:hAnsi="Arial Narrow"/>
          <w:b/>
          <w:sz w:val="22"/>
          <w:szCs w:val="22"/>
        </w:rPr>
        <w:t xml:space="preserve"> </w:t>
      </w:r>
      <w:r w:rsidR="004C510F" w:rsidRPr="004C058C">
        <w:rPr>
          <w:rFonts w:ascii="Arial Narrow" w:hAnsi="Arial Narrow"/>
          <w:b/>
          <w:sz w:val="22"/>
          <w:szCs w:val="22"/>
        </w:rPr>
        <w:t xml:space="preserve">261 417 388; </w:t>
      </w:r>
      <w:r w:rsidR="00D57E39" w:rsidRPr="004C058C">
        <w:rPr>
          <w:rFonts w:ascii="Arial Narrow" w:hAnsi="Arial Narrow"/>
          <w:b/>
          <w:sz w:val="22"/>
          <w:szCs w:val="22"/>
        </w:rPr>
        <w:t xml:space="preserve">adres: </w:t>
      </w:r>
      <w:hyperlink r:id="rId9" w:history="1">
        <w:r w:rsidR="00F056A2" w:rsidRPr="004C058C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F056A2" w:rsidRPr="004C058C">
        <w:rPr>
          <w:rFonts w:ascii="Arial Narrow" w:hAnsi="Arial Narrow"/>
          <w:b/>
          <w:sz w:val="22"/>
          <w:szCs w:val="22"/>
        </w:rPr>
        <w:t xml:space="preserve"> </w:t>
      </w:r>
      <w:r w:rsidR="00D57E39" w:rsidRPr="004C058C">
        <w:rPr>
          <w:rFonts w:ascii="Arial Narrow" w:hAnsi="Arial Narrow"/>
          <w:b/>
          <w:sz w:val="22"/>
          <w:szCs w:val="22"/>
        </w:rPr>
        <w:tab/>
      </w:r>
    </w:p>
    <w:p w:rsidR="00750D55" w:rsidRPr="00226FCC" w:rsidRDefault="00750D5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226FCC">
        <w:rPr>
          <w:rFonts w:ascii="Arial Narrow" w:hAnsi="Arial Narrow"/>
          <w:b/>
          <w:sz w:val="22"/>
          <w:szCs w:val="22"/>
        </w:rPr>
        <w:t>p</w:t>
      </w:r>
      <w:r w:rsidR="004C058C">
        <w:rPr>
          <w:rFonts w:ascii="Arial Narrow" w:hAnsi="Arial Narrow"/>
          <w:b/>
          <w:sz w:val="22"/>
          <w:szCs w:val="22"/>
        </w:rPr>
        <w:t>.</w:t>
      </w:r>
      <w:r w:rsidR="005D134D" w:rsidRPr="00226FCC">
        <w:rPr>
          <w:rFonts w:ascii="Arial Narrow" w:hAnsi="Arial Narrow"/>
          <w:b/>
          <w:sz w:val="22"/>
          <w:szCs w:val="22"/>
        </w:rPr>
        <w:t xml:space="preserve"> </w:t>
      </w:r>
      <w:r w:rsidR="004C058C">
        <w:rPr>
          <w:rFonts w:ascii="Arial Narrow" w:hAnsi="Arial Narrow"/>
          <w:b/>
          <w:sz w:val="22"/>
          <w:szCs w:val="22"/>
        </w:rPr>
        <w:t>Daria Wiś</w:t>
      </w:r>
      <w:r w:rsidR="00226FCC" w:rsidRPr="00226FCC">
        <w:rPr>
          <w:rFonts w:ascii="Arial Narrow" w:hAnsi="Arial Narrow"/>
          <w:b/>
          <w:sz w:val="22"/>
          <w:szCs w:val="22"/>
        </w:rPr>
        <w:t>niewska, nr tel. 261 416 215</w:t>
      </w:r>
      <w:r w:rsidRPr="00226FCC">
        <w:rPr>
          <w:rFonts w:ascii="Arial Narrow" w:hAnsi="Arial Narrow"/>
          <w:b/>
          <w:sz w:val="22"/>
          <w:szCs w:val="22"/>
        </w:rPr>
        <w:t xml:space="preserve">, e-mail: </w:t>
      </w:r>
      <w:r w:rsidR="00226FCC" w:rsidRPr="00226FCC">
        <w:rPr>
          <w:rFonts w:ascii="Arial Narrow" w:hAnsi="Arial Narrow"/>
          <w:b/>
          <w:sz w:val="22"/>
          <w:szCs w:val="22"/>
        </w:rPr>
        <w:t>d.</w:t>
      </w:r>
      <w:proofErr w:type="gramStart"/>
      <w:r w:rsidR="00226FCC" w:rsidRPr="00226FCC">
        <w:rPr>
          <w:rFonts w:ascii="Arial Narrow" w:hAnsi="Arial Narrow"/>
          <w:b/>
          <w:sz w:val="22"/>
          <w:szCs w:val="22"/>
        </w:rPr>
        <w:t>wisniewska</w:t>
      </w:r>
      <w:proofErr w:type="gramEnd"/>
      <w:r w:rsidR="00226FCC" w:rsidRPr="00226FCC">
        <w:rPr>
          <w:rFonts w:ascii="Arial Narrow" w:hAnsi="Arial Narrow"/>
          <w:b/>
          <w:sz w:val="22"/>
          <w:szCs w:val="22"/>
        </w:rPr>
        <w:t>@10wsk.</w:t>
      </w:r>
      <w:proofErr w:type="gramStart"/>
      <w:r w:rsidR="00226FCC" w:rsidRPr="00226FCC">
        <w:rPr>
          <w:rFonts w:ascii="Arial Narrow" w:hAnsi="Arial Narrow"/>
          <w:b/>
          <w:sz w:val="22"/>
          <w:szCs w:val="22"/>
        </w:rPr>
        <w:t>mil</w:t>
      </w:r>
      <w:proofErr w:type="gramEnd"/>
      <w:r w:rsidR="00226FCC" w:rsidRPr="00226FCC">
        <w:rPr>
          <w:rFonts w:ascii="Arial Narrow" w:hAnsi="Arial Narrow"/>
          <w:b/>
          <w:sz w:val="22"/>
          <w:szCs w:val="22"/>
        </w:rPr>
        <w:t>.</w:t>
      </w:r>
      <w:proofErr w:type="gramStart"/>
      <w:r w:rsidR="00226FCC" w:rsidRPr="00226FCC">
        <w:rPr>
          <w:rFonts w:ascii="Arial Narrow" w:hAnsi="Arial Narrow"/>
          <w:b/>
          <w:sz w:val="22"/>
          <w:szCs w:val="22"/>
        </w:rPr>
        <w:t>pl</w:t>
      </w:r>
      <w:proofErr w:type="gramEnd"/>
    </w:p>
    <w:p w:rsidR="00C44506" w:rsidRPr="00750D55" w:rsidRDefault="00C44506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proofErr w:type="gramEnd"/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:rsidR="00750D55" w:rsidRDefault="00750D55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:rsidR="00AD1EDF" w:rsidRPr="00AD1EDF" w:rsidRDefault="00AD1EDF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C245A6">
        <w:rPr>
          <w:rFonts w:ascii="Arial Narrow" w:hAnsi="Arial Narrow"/>
          <w:sz w:val="22"/>
        </w:rPr>
        <w:t>Zmiany osób wskazanych w ust. powyżej nie wymagają aneksu do umowy pod warunkiem pisemnego poinformowania drugiej strony o zaistnieniu zmiany</w:t>
      </w:r>
      <w:r>
        <w:rPr>
          <w:rFonts w:ascii="Arial Narrow" w:hAnsi="Arial Narrow"/>
        </w:rPr>
        <w:t>.</w:t>
      </w:r>
    </w:p>
    <w:p w:rsidR="00AD1EDF" w:rsidRPr="00750D55" w:rsidRDefault="00AD1EDF" w:rsidP="00AD1EDF">
      <w:pPr>
        <w:pStyle w:val="Akapitzlist"/>
        <w:ind w:left="360"/>
        <w:rPr>
          <w:rFonts w:ascii="Arial Narrow" w:hAnsi="Arial Narrow"/>
          <w:sz w:val="22"/>
          <w:szCs w:val="22"/>
          <w:lang w:eastAsia="pl-PL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7</w:t>
      </w:r>
    </w:p>
    <w:p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5A73E5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E65C4A">
        <w:rPr>
          <w:rFonts w:ascii="Arial Narrow" w:hAnsi="Arial Narrow"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>kalendarzowych</w:t>
      </w:r>
      <w:r w:rsidR="00AD1EDF">
        <w:rPr>
          <w:rFonts w:ascii="Arial Narrow" w:hAnsi="Arial Narrow"/>
          <w:sz w:val="22"/>
          <w:szCs w:val="22"/>
        </w:rPr>
        <w:t>,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</w:t>
      </w:r>
      <w:r w:rsidR="00F54073" w:rsidRPr="00AD1EDF">
        <w:rPr>
          <w:rFonts w:ascii="Arial Narrow" w:hAnsi="Arial Narrow"/>
          <w:b/>
          <w:sz w:val="22"/>
          <w:szCs w:val="22"/>
        </w:rPr>
        <w:t>Zamawiającemu</w:t>
      </w:r>
      <w:r w:rsidR="00F54073"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</w:t>
      </w:r>
      <w:r w:rsidR="00F056A2">
        <w:rPr>
          <w:rFonts w:ascii="Arial Narrow" w:hAnsi="Arial Narrow"/>
          <w:sz w:val="22"/>
          <w:szCs w:val="22"/>
        </w:rPr>
        <w:t>3</w:t>
      </w:r>
      <w:r w:rsidRPr="00C172D3">
        <w:rPr>
          <w:rFonts w:ascii="Arial Narrow" w:hAnsi="Arial Narrow"/>
          <w:sz w:val="22"/>
          <w:szCs w:val="22"/>
        </w:rPr>
        <w:t xml:space="preserve"> dni od dnia jej prawidłowego wystawienia, a każdy dzień zwłoki powoduje odpowiednio przesunięcie terminu płatności. </w:t>
      </w:r>
    </w:p>
    <w:p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FE1B3E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 w:rsidRPr="00C32F7C">
        <w:rPr>
          <w:rFonts w:ascii="Arial Narrow" w:hAnsi="Arial Narrow"/>
          <w:sz w:val="22"/>
          <w:szCs w:val="22"/>
        </w:rPr>
        <w:t xml:space="preserve"> może wystawić fakturę</w:t>
      </w:r>
      <w:r w:rsidR="00FE1B3E">
        <w:rPr>
          <w:rFonts w:ascii="Arial Narrow" w:hAnsi="Arial Narrow"/>
          <w:sz w:val="22"/>
          <w:szCs w:val="22"/>
        </w:rPr>
        <w:t xml:space="preserve"> elektroniczną i w takim</w:t>
      </w:r>
      <w:r w:rsidRPr="00C32F7C">
        <w:rPr>
          <w:rFonts w:ascii="Arial Narrow" w:hAnsi="Arial Narrow"/>
          <w:sz w:val="22"/>
          <w:szCs w:val="22"/>
        </w:rPr>
        <w:t xml:space="preserve"> przypadku należy ją przesłać na adres za pomocą platformy faktur elektronicznych pefexpert.</w:t>
      </w:r>
      <w:proofErr w:type="gramStart"/>
      <w:r w:rsidRPr="00C32F7C">
        <w:rPr>
          <w:rFonts w:ascii="Arial Narrow" w:hAnsi="Arial Narrow"/>
          <w:sz w:val="22"/>
          <w:szCs w:val="22"/>
        </w:rPr>
        <w:t>pl</w:t>
      </w:r>
      <w:proofErr w:type="gramEnd"/>
      <w:r w:rsidRPr="00C32F7C">
        <w:rPr>
          <w:rFonts w:ascii="Arial Narrow" w:hAnsi="Arial Narrow"/>
          <w:sz w:val="22"/>
          <w:szCs w:val="22"/>
        </w:rPr>
        <w:t xml:space="preserve"> (wg nazwy szpitala lub numeru NIP) lub na adres</w:t>
      </w:r>
      <w:r w:rsidR="00AD1EDF">
        <w:rPr>
          <w:rFonts w:ascii="Arial Narrow" w:hAnsi="Arial Narrow"/>
          <w:sz w:val="22"/>
          <w:szCs w:val="22"/>
        </w:rPr>
        <w:t>:</w:t>
      </w:r>
      <w:r w:rsidRPr="00C32F7C">
        <w:rPr>
          <w:rFonts w:ascii="Arial Narrow" w:hAnsi="Arial Narrow"/>
          <w:sz w:val="22"/>
          <w:szCs w:val="22"/>
        </w:rPr>
        <w:t xml:space="preserve"> </w:t>
      </w:r>
      <w:hyperlink r:id="rId10" w:history="1">
        <w:r w:rsidRPr="005D134D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 w:rsidR="00AD1EDF">
        <w:rPr>
          <w:rStyle w:val="Hipercze"/>
          <w:rFonts w:ascii="Arial Narrow" w:hAnsi="Arial Narrow"/>
          <w:sz w:val="22"/>
          <w:szCs w:val="22"/>
          <w:u w:val="none"/>
        </w:rPr>
        <w:t xml:space="preserve">. </w:t>
      </w:r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odstąpienie od umowy z przyczyn zależnych od </w:t>
      </w:r>
      <w:r>
        <w:rPr>
          <w:rFonts w:ascii="Arial Narrow" w:hAnsi="Arial Narrow"/>
          <w:b/>
          <w:sz w:val="22"/>
          <w:szCs w:val="22"/>
        </w:rPr>
        <w:t>Wykonawcy</w:t>
      </w:r>
      <w:r w:rsidR="00C036CE"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</w:t>
      </w:r>
      <w:r w:rsidR="00C036CE">
        <w:rPr>
          <w:rFonts w:ascii="Arial Narrow" w:hAnsi="Arial Narrow"/>
          <w:sz w:val="22"/>
          <w:szCs w:val="22"/>
        </w:rPr>
        <w:t>umowy,</w:t>
      </w:r>
      <w:r>
        <w:rPr>
          <w:rFonts w:ascii="Arial Narrow" w:hAnsi="Arial Narrow"/>
          <w:sz w:val="22"/>
          <w:szCs w:val="22"/>
        </w:rPr>
        <w:t xml:space="preserve"> </w:t>
      </w:r>
    </w:p>
    <w:p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</w:t>
      </w:r>
      <w:r w:rsidR="008958F3">
        <w:rPr>
          <w:rFonts w:ascii="Arial Narrow" w:hAnsi="Arial Narrow"/>
          <w:sz w:val="22"/>
          <w:szCs w:val="22"/>
        </w:rPr>
        <w:t xml:space="preserve">za niewykonanie przedmiotu </w:t>
      </w:r>
      <w:r w:rsidR="00790266">
        <w:rPr>
          <w:rFonts w:ascii="Arial Narrow" w:hAnsi="Arial Narrow"/>
          <w:sz w:val="22"/>
          <w:szCs w:val="22"/>
        </w:rPr>
        <w:t>umowy</w:t>
      </w:r>
      <w:r w:rsidR="008958F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– za każdy rozpoczęty dzień zwłoki w dostawie </w:t>
      </w:r>
      <w:r w:rsidR="0068304F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w stosunku do terminu określonego w § 2 ust. 1, </w:t>
      </w:r>
    </w:p>
    <w:p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</w:t>
      </w:r>
      <w:r w:rsidR="00564D34">
        <w:rPr>
          <w:rFonts w:ascii="Arial Narrow" w:hAnsi="Arial Narrow"/>
          <w:sz w:val="22"/>
          <w:szCs w:val="22"/>
        </w:rPr>
        <w:t xml:space="preserve">lub podlegającego wymianie na podstawie gwarancji </w:t>
      </w:r>
      <w:r>
        <w:rPr>
          <w:rFonts w:ascii="Arial Narrow" w:hAnsi="Arial Narrow"/>
          <w:sz w:val="22"/>
          <w:szCs w:val="22"/>
        </w:rPr>
        <w:t>– za każdy rozpoczęty dzień zwłoki w wymianie towaru na wolny od wad</w:t>
      </w:r>
      <w:r w:rsidR="00C036C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="00C82F43">
        <w:rPr>
          <w:rFonts w:ascii="Arial Narrow" w:hAnsi="Arial Narrow"/>
          <w:sz w:val="22"/>
          <w:szCs w:val="22"/>
        </w:rPr>
        <w:t xml:space="preserve">w </w:t>
      </w:r>
      <w:r w:rsidRPr="00FF7DAC">
        <w:rPr>
          <w:rFonts w:ascii="Arial Narrow" w:hAnsi="Arial Narrow"/>
          <w:sz w:val="22"/>
          <w:szCs w:val="22"/>
        </w:rPr>
        <w:t xml:space="preserve">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proofErr w:type="gramStart"/>
      <w:r w:rsidRPr="00750D55">
        <w:rPr>
          <w:rFonts w:ascii="Arial Narrow" w:hAnsi="Arial Narrow" w:cs="Arial Narrow"/>
          <w:sz w:val="22"/>
          <w:szCs w:val="22"/>
          <w:lang w:eastAsia="ar-SA"/>
        </w:rPr>
        <w:t>z</w:t>
      </w:r>
      <w:proofErr w:type="gramEnd"/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 uwzględnieniem zapisów § 3 ust. 4 i 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przypadku gdy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jest  nieodpowiedniej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jakości,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majątku, mający wpływ na realizowaną umowę.</w:t>
      </w:r>
    </w:p>
    <w:p w:rsidR="00381FF0" w:rsidRPr="00C82F43" w:rsidRDefault="00883E71" w:rsidP="00C82F43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E65C4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 xml:space="preserve">, wyrażoną na piśmie </w:t>
      </w:r>
      <w:r w:rsidR="0068304F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>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68304F">
        <w:rPr>
          <w:rFonts w:ascii="Arial Narrow" w:hAnsi="Arial Narrow"/>
          <w:sz w:val="22"/>
          <w:szCs w:val="22"/>
        </w:rPr>
        <w:t>w zakresie przewidzianym w art.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>i ust.</w:t>
      </w:r>
      <w:r w:rsidR="0068304F">
        <w:rPr>
          <w:rFonts w:ascii="Arial Narrow" w:hAnsi="Arial Narrow"/>
          <w:sz w:val="22"/>
          <w:szCs w:val="22"/>
        </w:rPr>
        <w:t xml:space="preserve"> 2</w:t>
      </w:r>
      <w:r w:rsidR="000C5359" w:rsidRPr="00FF7DAC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0C5359" w:rsidRPr="00FF7DAC">
        <w:rPr>
          <w:rFonts w:ascii="Arial Narrow" w:hAnsi="Arial Narrow"/>
          <w:sz w:val="22"/>
          <w:szCs w:val="22"/>
        </w:rPr>
        <w:t xml:space="preserve">PZP </w:t>
      </w:r>
      <w:r w:rsidRPr="00FF7DAC">
        <w:rPr>
          <w:rFonts w:ascii="Arial Narrow" w:hAnsi="Arial Narrow"/>
          <w:sz w:val="22"/>
          <w:szCs w:val="22"/>
        </w:rPr>
        <w:t>.</w:t>
      </w:r>
      <w:proofErr w:type="gramEnd"/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proofErr w:type="gramStart"/>
      <w:r w:rsidR="000C5359" w:rsidRPr="00555EEB">
        <w:rPr>
          <w:rFonts w:ascii="Arial Narrow" w:hAnsi="Arial Narrow"/>
          <w:sz w:val="22"/>
          <w:szCs w:val="22"/>
        </w:rPr>
        <w:t xml:space="preserve">szczególności  </w:t>
      </w:r>
      <w:r w:rsidRPr="00555EEB">
        <w:rPr>
          <w:rFonts w:ascii="Arial Narrow" w:hAnsi="Arial Narrow"/>
          <w:sz w:val="22"/>
          <w:szCs w:val="22"/>
        </w:rPr>
        <w:t>ustawy</w:t>
      </w:r>
      <w:proofErr w:type="gramEnd"/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 xml:space="preserve">dwóch </w:t>
      </w:r>
      <w:r w:rsidRPr="00555EEB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 xml:space="preserve">jednym </w:t>
      </w:r>
      <w:r w:rsidRPr="00555EEB">
        <w:rPr>
          <w:rFonts w:ascii="Arial Narrow" w:hAnsi="Arial Narrow"/>
          <w:sz w:val="22"/>
          <w:szCs w:val="22"/>
        </w:rPr>
        <w:t>dla każdej ze stron.</w:t>
      </w:r>
    </w:p>
    <w:p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AD1EDF" w:rsidRDefault="00AD1EDF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AD1EDF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</w:p>
    <w:p w:rsidR="00AD1EDF" w:rsidRDefault="00AD1EDF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555EEB" w:rsidRDefault="00520474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5D52EE">
      <w:headerReference w:type="default" r:id="rId11"/>
      <w:footerReference w:type="even" r:id="rId12"/>
      <w:footerReference w:type="default" r:id="rId13"/>
      <w:pgSz w:w="11906" w:h="16838"/>
      <w:pgMar w:top="1276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FD3" w:rsidRDefault="005D0FD3">
      <w:r>
        <w:separator/>
      </w:r>
    </w:p>
  </w:endnote>
  <w:endnote w:type="continuationSeparator" w:id="0">
    <w:p w:rsidR="005D0FD3" w:rsidRDefault="005D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2D3037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8B1C1F">
      <w:rPr>
        <w:rFonts w:ascii="Arial Narrow" w:hAnsi="Arial Narrow"/>
        <w:sz w:val="20"/>
      </w:rPr>
      <w:t xml:space="preserve">. </w:t>
    </w:r>
    <w:r w:rsidR="00882ED4">
      <w:rPr>
        <w:rFonts w:ascii="Arial Narrow" w:hAnsi="Arial Narrow"/>
        <w:sz w:val="20"/>
      </w:rPr>
      <w:t xml:space="preserve">B. </w:t>
    </w:r>
    <w:proofErr w:type="spellStart"/>
    <w:proofErr w:type="gramStart"/>
    <w:r w:rsidR="00882ED4">
      <w:rPr>
        <w:rFonts w:ascii="Arial Narrow" w:hAnsi="Arial Narrow"/>
        <w:sz w:val="20"/>
      </w:rPr>
      <w:t>Choroszyńska</w:t>
    </w:r>
    <w:proofErr w:type="spellEnd"/>
    <w:r w:rsidR="00882ED4">
      <w:rPr>
        <w:rFonts w:ascii="Arial Narrow" w:hAnsi="Arial Narrow"/>
        <w:sz w:val="20"/>
      </w:rPr>
      <w:t xml:space="preserve">  </w:t>
    </w:r>
    <w:r>
      <w:rPr>
        <w:rFonts w:ascii="Arial Narrow" w:hAnsi="Arial Narrow"/>
        <w:sz w:val="20"/>
      </w:rPr>
      <w:t>- tel</w:t>
    </w:r>
    <w:proofErr w:type="gramEnd"/>
    <w:r>
      <w:rPr>
        <w:rFonts w:ascii="Arial Narrow" w:hAnsi="Arial Narrow"/>
        <w:sz w:val="20"/>
      </w:rPr>
      <w:t xml:space="preserve">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FD3" w:rsidRDefault="005D0FD3">
      <w:r>
        <w:separator/>
      </w:r>
    </w:p>
  </w:footnote>
  <w:footnote w:type="continuationSeparator" w:id="0">
    <w:p w:rsidR="005D0FD3" w:rsidRDefault="005D0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2D303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672436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E86C2A8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</w:r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45F9"/>
    <w:rsid w:val="0004104B"/>
    <w:rsid w:val="000436F1"/>
    <w:rsid w:val="0005066F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0720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26FCC"/>
    <w:rsid w:val="002373A2"/>
    <w:rsid w:val="00251AB4"/>
    <w:rsid w:val="00254ED8"/>
    <w:rsid w:val="00282DD5"/>
    <w:rsid w:val="00286346"/>
    <w:rsid w:val="002A7C54"/>
    <w:rsid w:val="002B40B9"/>
    <w:rsid w:val="002D3037"/>
    <w:rsid w:val="002D645D"/>
    <w:rsid w:val="002E076A"/>
    <w:rsid w:val="002E177B"/>
    <w:rsid w:val="002E6FE5"/>
    <w:rsid w:val="003053D1"/>
    <w:rsid w:val="00305B5E"/>
    <w:rsid w:val="00312507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57F60"/>
    <w:rsid w:val="00462D59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C058C"/>
    <w:rsid w:val="004C510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1A9D"/>
    <w:rsid w:val="0055244C"/>
    <w:rsid w:val="005558A9"/>
    <w:rsid w:val="00555EEB"/>
    <w:rsid w:val="005621A7"/>
    <w:rsid w:val="00564D34"/>
    <w:rsid w:val="00573C96"/>
    <w:rsid w:val="005861F1"/>
    <w:rsid w:val="00586967"/>
    <w:rsid w:val="005909CC"/>
    <w:rsid w:val="00594ED4"/>
    <w:rsid w:val="005A73E5"/>
    <w:rsid w:val="005B1066"/>
    <w:rsid w:val="005B6A6A"/>
    <w:rsid w:val="005C079F"/>
    <w:rsid w:val="005D0FD3"/>
    <w:rsid w:val="005D134D"/>
    <w:rsid w:val="005D52EE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73396"/>
    <w:rsid w:val="00681A88"/>
    <w:rsid w:val="00682720"/>
    <w:rsid w:val="0068304F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E3A34"/>
    <w:rsid w:val="006E5E83"/>
    <w:rsid w:val="006F51BD"/>
    <w:rsid w:val="006F78FD"/>
    <w:rsid w:val="00700AED"/>
    <w:rsid w:val="00700D5A"/>
    <w:rsid w:val="00711446"/>
    <w:rsid w:val="00711E33"/>
    <w:rsid w:val="00714B10"/>
    <w:rsid w:val="00714CA5"/>
    <w:rsid w:val="0072139F"/>
    <w:rsid w:val="00723E89"/>
    <w:rsid w:val="0073189A"/>
    <w:rsid w:val="0073245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4597D"/>
    <w:rsid w:val="00854FC2"/>
    <w:rsid w:val="00863720"/>
    <w:rsid w:val="00877539"/>
    <w:rsid w:val="00881EDF"/>
    <w:rsid w:val="00882ED4"/>
    <w:rsid w:val="00883E71"/>
    <w:rsid w:val="0089288C"/>
    <w:rsid w:val="008958F3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6787"/>
    <w:rsid w:val="00961620"/>
    <w:rsid w:val="00977D1E"/>
    <w:rsid w:val="009C0E16"/>
    <w:rsid w:val="009C54A9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B6AA0"/>
    <w:rsid w:val="00AD01DE"/>
    <w:rsid w:val="00AD17E5"/>
    <w:rsid w:val="00AD1EDF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AEB"/>
    <w:rsid w:val="00BD1CEA"/>
    <w:rsid w:val="00BD5C32"/>
    <w:rsid w:val="00C036CE"/>
    <w:rsid w:val="00C1010B"/>
    <w:rsid w:val="00C16A0A"/>
    <w:rsid w:val="00C172D3"/>
    <w:rsid w:val="00C227E1"/>
    <w:rsid w:val="00C245A6"/>
    <w:rsid w:val="00C27287"/>
    <w:rsid w:val="00C32F7C"/>
    <w:rsid w:val="00C3604D"/>
    <w:rsid w:val="00C44506"/>
    <w:rsid w:val="00C45147"/>
    <w:rsid w:val="00C51311"/>
    <w:rsid w:val="00C532F7"/>
    <w:rsid w:val="00C71E04"/>
    <w:rsid w:val="00C77CB4"/>
    <w:rsid w:val="00C82F43"/>
    <w:rsid w:val="00C8686F"/>
    <w:rsid w:val="00C9158D"/>
    <w:rsid w:val="00C92408"/>
    <w:rsid w:val="00C93C50"/>
    <w:rsid w:val="00C96FC6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7521C"/>
    <w:rsid w:val="00D8724D"/>
    <w:rsid w:val="00D87DEA"/>
    <w:rsid w:val="00D957E9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22C11"/>
    <w:rsid w:val="00E4148E"/>
    <w:rsid w:val="00E475BB"/>
    <w:rsid w:val="00E52D29"/>
    <w:rsid w:val="00E57396"/>
    <w:rsid w:val="00E64818"/>
    <w:rsid w:val="00E65C4A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6A2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B4B75"/>
    <w:rsid w:val="00FD704B"/>
    <w:rsid w:val="00FD7B99"/>
    <w:rsid w:val="00FE1B3E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434D8-EF33-47D9-A67E-65DDC5F5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1417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10671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2023-06-29T10:13:00Z</cp:lastPrinted>
  <dcterms:created xsi:type="dcterms:W3CDTF">2023-09-20T12:13:00Z</dcterms:created>
  <dcterms:modified xsi:type="dcterms:W3CDTF">2023-09-20T12:13:00Z</dcterms:modified>
</cp:coreProperties>
</file>