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79F5EF" w14:textId="7A56FAD5" w:rsidR="005B2193" w:rsidRPr="00FE17A2" w:rsidRDefault="005B2193" w:rsidP="005E346A">
      <w:pPr>
        <w:jc w:val="center"/>
        <w:rPr>
          <w:rFonts w:ascii="Arial" w:hAnsi="Arial"/>
          <w:b/>
          <w:sz w:val="22"/>
          <w:szCs w:val="22"/>
        </w:rPr>
      </w:pPr>
      <w:bookmarkStart w:id="0" w:name="_GoBack"/>
      <w:bookmarkEnd w:id="0"/>
      <w:r w:rsidRPr="00FE17A2">
        <w:rPr>
          <w:rFonts w:ascii="Arial" w:hAnsi="Arial"/>
          <w:b/>
          <w:sz w:val="22"/>
          <w:szCs w:val="22"/>
        </w:rPr>
        <w:t>Projektowane postanowienia umowy</w:t>
      </w:r>
    </w:p>
    <w:p w14:paraId="78ECC63D" w14:textId="24006045" w:rsidR="00E157EC" w:rsidRPr="00FE17A2" w:rsidRDefault="00E157EC" w:rsidP="005E346A">
      <w:pPr>
        <w:jc w:val="center"/>
        <w:rPr>
          <w:rFonts w:ascii="Arial" w:hAnsi="Arial"/>
          <w:b/>
          <w:sz w:val="22"/>
          <w:szCs w:val="22"/>
        </w:rPr>
      </w:pPr>
      <w:r w:rsidRPr="00FE17A2">
        <w:rPr>
          <w:rFonts w:ascii="Arial" w:hAnsi="Arial"/>
          <w:b/>
          <w:sz w:val="22"/>
          <w:szCs w:val="22"/>
        </w:rPr>
        <w:t xml:space="preserve">UMOWA NR </w:t>
      </w:r>
      <w:r w:rsidR="00D115F1" w:rsidRPr="00FE17A2">
        <w:rPr>
          <w:rFonts w:ascii="Arial" w:hAnsi="Arial"/>
          <w:b/>
          <w:sz w:val="22"/>
          <w:szCs w:val="22"/>
        </w:rPr>
        <w:t>ZP/1035/U/23</w:t>
      </w:r>
    </w:p>
    <w:p w14:paraId="2E7DF930" w14:textId="77777777" w:rsidR="00D115F1" w:rsidRPr="00FE17A2" w:rsidRDefault="00D115F1" w:rsidP="005E346A">
      <w:pPr>
        <w:jc w:val="center"/>
        <w:rPr>
          <w:rFonts w:ascii="Arial" w:hAnsi="Arial"/>
          <w:sz w:val="22"/>
          <w:szCs w:val="22"/>
        </w:rPr>
      </w:pPr>
    </w:p>
    <w:p w14:paraId="31CD76FD" w14:textId="77777777" w:rsidR="00D115F1" w:rsidRPr="00FE17A2" w:rsidRDefault="00806F90" w:rsidP="005E346A">
      <w:pPr>
        <w:jc w:val="both"/>
        <w:rPr>
          <w:rFonts w:ascii="Arial" w:hAnsi="Arial"/>
          <w:sz w:val="22"/>
          <w:szCs w:val="22"/>
        </w:rPr>
      </w:pPr>
      <w:r w:rsidRPr="00FE17A2">
        <w:rPr>
          <w:rFonts w:ascii="Arial" w:hAnsi="Arial"/>
          <w:sz w:val="22"/>
          <w:szCs w:val="22"/>
        </w:rPr>
        <w:t>zawarta w dniu ......................................... 202</w:t>
      </w:r>
      <w:r w:rsidR="00E03B18" w:rsidRPr="00FE17A2">
        <w:rPr>
          <w:rFonts w:ascii="Arial" w:hAnsi="Arial"/>
          <w:sz w:val="22"/>
          <w:szCs w:val="22"/>
        </w:rPr>
        <w:t>3</w:t>
      </w:r>
      <w:r w:rsidRPr="00FE17A2">
        <w:rPr>
          <w:rFonts w:ascii="Arial" w:hAnsi="Arial"/>
          <w:sz w:val="22"/>
          <w:szCs w:val="22"/>
        </w:rPr>
        <w:t xml:space="preserve"> r. pomiędzy </w:t>
      </w:r>
    </w:p>
    <w:p w14:paraId="325A8581" w14:textId="77777777" w:rsidR="00D115F1" w:rsidRPr="00FE17A2" w:rsidRDefault="00D115F1" w:rsidP="005E346A">
      <w:pPr>
        <w:jc w:val="both"/>
        <w:rPr>
          <w:rFonts w:ascii="Arial" w:eastAsia="Times New Roman" w:hAnsi="Arial"/>
          <w:bCs/>
          <w:sz w:val="22"/>
          <w:szCs w:val="22"/>
          <w:lang w:eastAsia="ar-SA"/>
        </w:rPr>
      </w:pPr>
      <w:r w:rsidRPr="00FE17A2">
        <w:rPr>
          <w:rFonts w:ascii="Arial" w:eastAsia="Times New Roman" w:hAnsi="Arial"/>
          <w:b/>
          <w:bCs/>
          <w:sz w:val="22"/>
          <w:szCs w:val="22"/>
          <w:lang w:eastAsia="ar-SA"/>
        </w:rPr>
        <w:t>Uniwersytetem im. Adama Mickiewicza w Poznaniu</w:t>
      </w:r>
      <w:r w:rsidRPr="00FE17A2">
        <w:rPr>
          <w:rFonts w:ascii="Arial" w:eastAsia="Times New Roman" w:hAnsi="Arial"/>
          <w:bCs/>
          <w:sz w:val="22"/>
          <w:szCs w:val="22"/>
          <w:lang w:eastAsia="ar-SA"/>
        </w:rPr>
        <w:t xml:space="preserve">, ul. Wieniawskiego 1, 61-712 Poznań NIP 777-00-06-350, Regon 000001293  </w:t>
      </w:r>
      <w:r w:rsidRPr="00FE17A2">
        <w:rPr>
          <w:rFonts w:ascii="Arial" w:eastAsia="Times New Roman" w:hAnsi="Arial"/>
          <w:sz w:val="22"/>
          <w:szCs w:val="22"/>
          <w:lang w:eastAsia="ar-SA"/>
        </w:rPr>
        <w:t>zwanym dalej „</w:t>
      </w:r>
      <w:r w:rsidRPr="00FE17A2">
        <w:rPr>
          <w:rFonts w:ascii="Arial" w:eastAsia="Times New Roman" w:hAnsi="Arial"/>
          <w:b/>
          <w:bCs/>
          <w:sz w:val="22"/>
          <w:szCs w:val="22"/>
          <w:lang w:eastAsia="ar-SA"/>
        </w:rPr>
        <w:t xml:space="preserve">Zamawiającym” </w:t>
      </w:r>
      <w:r w:rsidRPr="00FE17A2">
        <w:rPr>
          <w:rFonts w:ascii="Arial" w:eastAsia="Times New Roman" w:hAnsi="Arial"/>
          <w:bCs/>
          <w:sz w:val="22"/>
          <w:szCs w:val="22"/>
          <w:lang w:eastAsia="ar-SA"/>
        </w:rPr>
        <w:t xml:space="preserve">reprezentowanym przez: </w:t>
      </w:r>
    </w:p>
    <w:p w14:paraId="55C0652D" w14:textId="793426A3" w:rsidR="00D115F1" w:rsidRPr="00FE17A2" w:rsidRDefault="00D115F1" w:rsidP="005E346A">
      <w:pPr>
        <w:jc w:val="both"/>
        <w:rPr>
          <w:rFonts w:ascii="Arial" w:eastAsia="Times New Roman" w:hAnsi="Arial"/>
          <w:bCs/>
          <w:sz w:val="22"/>
          <w:szCs w:val="22"/>
          <w:lang w:eastAsia="ar-SA"/>
        </w:rPr>
      </w:pPr>
      <w:r w:rsidRPr="00FE17A2">
        <w:rPr>
          <w:rFonts w:ascii="Arial" w:eastAsia="Times New Roman" w:hAnsi="Arial"/>
          <w:bCs/>
          <w:sz w:val="22"/>
          <w:szCs w:val="22"/>
          <w:lang w:eastAsia="ar-SA"/>
        </w:rPr>
        <w:t xml:space="preserve">Zastępcę Kanclerza ds. logistyczno-administracyjnych – </w:t>
      </w:r>
    </w:p>
    <w:p w14:paraId="50F65BD8" w14:textId="7CB863C9" w:rsidR="00D115F1" w:rsidRPr="00FE17A2" w:rsidRDefault="00D115F1" w:rsidP="005E346A">
      <w:pPr>
        <w:jc w:val="both"/>
        <w:rPr>
          <w:rFonts w:ascii="Arial" w:eastAsia="Times New Roman" w:hAnsi="Arial"/>
          <w:bCs/>
          <w:sz w:val="22"/>
          <w:szCs w:val="22"/>
          <w:lang w:eastAsia="ar-SA"/>
        </w:rPr>
      </w:pPr>
      <w:r w:rsidRPr="00FE17A2">
        <w:rPr>
          <w:rFonts w:ascii="Arial" w:eastAsia="Times New Roman" w:hAnsi="Arial"/>
          <w:bCs/>
          <w:sz w:val="22"/>
          <w:szCs w:val="22"/>
          <w:lang w:eastAsia="ar-SA"/>
        </w:rPr>
        <w:t xml:space="preserve">przy kontrasygnacie Kwestora  - </w:t>
      </w:r>
    </w:p>
    <w:p w14:paraId="162E47E9" w14:textId="77777777" w:rsidR="00D115F1" w:rsidRPr="00FE17A2" w:rsidRDefault="00D115F1" w:rsidP="005E346A">
      <w:pPr>
        <w:pStyle w:val="Bezodstpw1"/>
        <w:ind w:left="0" w:firstLine="0"/>
        <w:rPr>
          <w:rFonts w:ascii="Arial" w:hAnsi="Arial" w:cs="Arial"/>
          <w:sz w:val="22"/>
          <w:szCs w:val="22"/>
        </w:rPr>
      </w:pPr>
    </w:p>
    <w:p w14:paraId="08897257" w14:textId="77777777" w:rsidR="00806F90" w:rsidRPr="00FE17A2" w:rsidRDefault="00D115F1" w:rsidP="005E346A">
      <w:pPr>
        <w:pStyle w:val="Bezodstpw1"/>
        <w:ind w:left="0" w:firstLine="0"/>
        <w:rPr>
          <w:rFonts w:ascii="Arial" w:hAnsi="Arial" w:cs="Arial"/>
          <w:sz w:val="22"/>
          <w:szCs w:val="22"/>
        </w:rPr>
      </w:pPr>
      <w:r w:rsidRPr="00FE17A2">
        <w:rPr>
          <w:rFonts w:ascii="Arial" w:hAnsi="Arial" w:cs="Arial"/>
          <w:sz w:val="22"/>
          <w:szCs w:val="22"/>
        </w:rPr>
        <w:t>a</w:t>
      </w:r>
      <w:r w:rsidR="00806F90" w:rsidRPr="00FE17A2">
        <w:rPr>
          <w:rFonts w:ascii="Arial" w:hAnsi="Arial" w:cs="Arial"/>
          <w:sz w:val="22"/>
          <w:szCs w:val="22"/>
        </w:rPr>
        <w:t xml:space="preserve">………………………….., reprezentowanym przez: </w:t>
      </w:r>
    </w:p>
    <w:p w14:paraId="1BF42C07" w14:textId="77777777" w:rsidR="00806F90" w:rsidRPr="00FE17A2" w:rsidRDefault="00806F90" w:rsidP="005E346A">
      <w:pPr>
        <w:pStyle w:val="Bezodstpw1"/>
        <w:rPr>
          <w:rFonts w:ascii="Arial" w:hAnsi="Arial" w:cs="Arial"/>
          <w:sz w:val="22"/>
          <w:szCs w:val="22"/>
        </w:rPr>
      </w:pPr>
      <w:r w:rsidRPr="00FE17A2">
        <w:rPr>
          <w:rFonts w:ascii="Arial" w:hAnsi="Arial" w:cs="Arial"/>
          <w:sz w:val="22"/>
          <w:szCs w:val="22"/>
        </w:rPr>
        <w:t>………………………….,</w:t>
      </w:r>
    </w:p>
    <w:p w14:paraId="0149D9C5" w14:textId="77777777" w:rsidR="00806F90" w:rsidRPr="00FE17A2" w:rsidRDefault="00806F90" w:rsidP="005E346A">
      <w:pPr>
        <w:pStyle w:val="Bezodstpw1"/>
        <w:rPr>
          <w:rFonts w:ascii="Arial" w:hAnsi="Arial" w:cs="Arial"/>
          <w:sz w:val="22"/>
          <w:szCs w:val="22"/>
        </w:rPr>
      </w:pPr>
      <w:r w:rsidRPr="00FE17A2">
        <w:rPr>
          <w:rFonts w:ascii="Arial" w:hAnsi="Arial" w:cs="Arial"/>
          <w:sz w:val="22"/>
          <w:szCs w:val="22"/>
        </w:rPr>
        <w:t>zwanym „</w:t>
      </w:r>
      <w:r w:rsidRPr="00FE17A2">
        <w:rPr>
          <w:rFonts w:ascii="Arial" w:hAnsi="Arial" w:cs="Arial"/>
          <w:b/>
          <w:sz w:val="22"/>
          <w:szCs w:val="22"/>
        </w:rPr>
        <w:t>Wykonawcą</w:t>
      </w:r>
      <w:r w:rsidRPr="00FE17A2">
        <w:rPr>
          <w:rFonts w:ascii="Arial" w:hAnsi="Arial" w:cs="Arial"/>
          <w:sz w:val="22"/>
          <w:szCs w:val="22"/>
        </w:rPr>
        <w:t>”.</w:t>
      </w:r>
    </w:p>
    <w:p w14:paraId="09340A26" w14:textId="77777777" w:rsidR="00E157EC" w:rsidRPr="00FE17A2" w:rsidRDefault="00E157EC" w:rsidP="005E346A">
      <w:pPr>
        <w:rPr>
          <w:rFonts w:ascii="Arial" w:hAnsi="Arial"/>
          <w:sz w:val="22"/>
          <w:szCs w:val="22"/>
        </w:rPr>
      </w:pPr>
    </w:p>
    <w:p w14:paraId="2C761465" w14:textId="77777777" w:rsidR="00E157EC" w:rsidRPr="00FE17A2" w:rsidRDefault="00E157EC" w:rsidP="005E346A">
      <w:pPr>
        <w:ind w:firstLine="1"/>
        <w:jc w:val="both"/>
        <w:rPr>
          <w:rFonts w:ascii="Arial" w:hAnsi="Arial"/>
          <w:sz w:val="22"/>
          <w:szCs w:val="22"/>
        </w:rPr>
      </w:pPr>
      <w:r w:rsidRPr="00FE17A2">
        <w:rPr>
          <w:rFonts w:ascii="Arial" w:hAnsi="Arial"/>
          <w:sz w:val="22"/>
          <w:szCs w:val="22"/>
        </w:rPr>
        <w:t xml:space="preserve">W rezultacie dokonania przez </w:t>
      </w:r>
      <w:r w:rsidRPr="00FE17A2">
        <w:rPr>
          <w:rFonts w:ascii="Arial" w:hAnsi="Arial"/>
          <w:b/>
          <w:sz w:val="22"/>
          <w:szCs w:val="22"/>
        </w:rPr>
        <w:t xml:space="preserve">Zamawiającego </w:t>
      </w:r>
      <w:r w:rsidRPr="00FE17A2">
        <w:rPr>
          <w:rFonts w:ascii="Arial" w:hAnsi="Arial"/>
          <w:sz w:val="22"/>
          <w:szCs w:val="22"/>
        </w:rPr>
        <w:t xml:space="preserve">wyboru oferty </w:t>
      </w:r>
      <w:r w:rsidRPr="00FE17A2">
        <w:rPr>
          <w:rFonts w:ascii="Arial" w:hAnsi="Arial"/>
          <w:b/>
          <w:sz w:val="22"/>
          <w:szCs w:val="22"/>
        </w:rPr>
        <w:t>Wykonawcy</w:t>
      </w:r>
      <w:r w:rsidRPr="00FE17A2">
        <w:rPr>
          <w:rFonts w:ascii="Arial" w:hAnsi="Arial"/>
          <w:sz w:val="22"/>
          <w:szCs w:val="22"/>
        </w:rPr>
        <w:t xml:space="preserve"> w postępowaniu </w:t>
      </w:r>
      <w:r w:rsidR="006D452B" w:rsidRPr="00FE17A2">
        <w:rPr>
          <w:rFonts w:ascii="Arial" w:hAnsi="Arial"/>
          <w:sz w:val="22"/>
          <w:szCs w:val="22"/>
        </w:rPr>
        <w:br/>
      </w:r>
      <w:r w:rsidRPr="00FE17A2">
        <w:rPr>
          <w:rFonts w:ascii="Arial" w:hAnsi="Arial"/>
          <w:sz w:val="22"/>
          <w:szCs w:val="22"/>
        </w:rPr>
        <w:t xml:space="preserve">o udzielenie zamówienia publicznego, prowadzonym w trybie </w:t>
      </w:r>
      <w:r w:rsidR="00E9319E" w:rsidRPr="00FE17A2">
        <w:rPr>
          <w:rFonts w:ascii="Arial" w:hAnsi="Arial"/>
          <w:sz w:val="22"/>
          <w:szCs w:val="22"/>
        </w:rPr>
        <w:t xml:space="preserve">podstawowym nr </w:t>
      </w:r>
      <w:r w:rsidR="006D452B" w:rsidRPr="00FE17A2">
        <w:rPr>
          <w:rFonts w:ascii="Arial" w:hAnsi="Arial"/>
          <w:sz w:val="22"/>
          <w:szCs w:val="22"/>
        </w:rPr>
        <w:t xml:space="preserve"> </w:t>
      </w:r>
      <w:r w:rsidR="00D115F1" w:rsidRPr="00FE17A2">
        <w:rPr>
          <w:rFonts w:ascii="Arial" w:hAnsi="Arial"/>
          <w:sz w:val="22"/>
          <w:szCs w:val="22"/>
        </w:rPr>
        <w:t>ZP/1035/U/23</w:t>
      </w:r>
      <w:r w:rsidR="00071F8A" w:rsidRPr="00FE17A2">
        <w:rPr>
          <w:rFonts w:ascii="Arial" w:hAnsi="Arial"/>
          <w:sz w:val="22"/>
          <w:szCs w:val="22"/>
        </w:rPr>
        <w:t xml:space="preserve"> </w:t>
      </w:r>
      <w:r w:rsidRPr="00FE17A2">
        <w:rPr>
          <w:rFonts w:ascii="Arial" w:hAnsi="Arial"/>
          <w:sz w:val="22"/>
          <w:szCs w:val="22"/>
        </w:rPr>
        <w:t xml:space="preserve">na podstawie ustawy z dnia </w:t>
      </w:r>
      <w:r w:rsidR="00D14FB2" w:rsidRPr="00FE17A2">
        <w:rPr>
          <w:rFonts w:ascii="Arial" w:hAnsi="Arial"/>
          <w:sz w:val="22"/>
          <w:szCs w:val="22"/>
        </w:rPr>
        <w:t>11 września 2019</w:t>
      </w:r>
      <w:r w:rsidRPr="00FE17A2">
        <w:rPr>
          <w:rFonts w:ascii="Arial" w:hAnsi="Arial"/>
          <w:sz w:val="22"/>
          <w:szCs w:val="22"/>
        </w:rPr>
        <w:t xml:space="preserve"> roku </w:t>
      </w:r>
      <w:r w:rsidR="00C30868" w:rsidRPr="00FE17A2">
        <w:rPr>
          <w:rFonts w:ascii="Arial" w:hAnsi="Arial"/>
          <w:sz w:val="22"/>
          <w:szCs w:val="22"/>
        </w:rPr>
        <w:t>- P</w:t>
      </w:r>
      <w:r w:rsidRPr="00FE17A2">
        <w:rPr>
          <w:rFonts w:ascii="Arial" w:hAnsi="Arial"/>
          <w:sz w:val="22"/>
          <w:szCs w:val="22"/>
        </w:rPr>
        <w:t>rawo zamówień publicznych, została zawarta niniejsza Umowa o następującej treści:</w:t>
      </w:r>
    </w:p>
    <w:p w14:paraId="48F93BB3" w14:textId="77777777" w:rsidR="00CD3BA1" w:rsidRPr="00FE17A2" w:rsidRDefault="00CD3BA1" w:rsidP="005E346A">
      <w:pPr>
        <w:widowControl/>
        <w:suppressAutoHyphens w:val="0"/>
        <w:autoSpaceDE w:val="0"/>
        <w:adjustRightInd w:val="0"/>
        <w:textAlignment w:val="auto"/>
        <w:rPr>
          <w:rFonts w:ascii="Arial" w:hAnsi="Arial"/>
          <w:sz w:val="22"/>
          <w:szCs w:val="22"/>
        </w:rPr>
      </w:pPr>
    </w:p>
    <w:p w14:paraId="1C740B6C" w14:textId="77777777" w:rsidR="00AB0759" w:rsidRPr="00FE17A2" w:rsidRDefault="00E170C3" w:rsidP="005E346A">
      <w:pPr>
        <w:pStyle w:val="Standard"/>
        <w:jc w:val="center"/>
        <w:rPr>
          <w:rFonts w:ascii="Arial" w:hAnsi="Arial" w:cs="Arial"/>
          <w:b/>
          <w:color w:val="auto"/>
          <w:sz w:val="22"/>
          <w:szCs w:val="22"/>
        </w:rPr>
      </w:pPr>
      <w:r w:rsidRPr="00FE17A2">
        <w:rPr>
          <w:rFonts w:ascii="Arial" w:hAnsi="Arial" w:cs="Arial"/>
          <w:b/>
          <w:color w:val="auto"/>
          <w:sz w:val="22"/>
          <w:szCs w:val="22"/>
        </w:rPr>
        <w:t xml:space="preserve">§ 1 </w:t>
      </w:r>
    </w:p>
    <w:p w14:paraId="2AE6F1AC" w14:textId="77777777" w:rsidR="009B4430" w:rsidRPr="00FE17A2" w:rsidRDefault="00E170C3" w:rsidP="005E346A">
      <w:pPr>
        <w:pStyle w:val="Standard"/>
        <w:jc w:val="center"/>
        <w:rPr>
          <w:rFonts w:ascii="Arial" w:hAnsi="Arial" w:cs="Arial"/>
          <w:b/>
          <w:color w:val="auto"/>
          <w:sz w:val="22"/>
          <w:szCs w:val="22"/>
        </w:rPr>
      </w:pPr>
      <w:r w:rsidRPr="00FE17A2">
        <w:rPr>
          <w:rFonts w:ascii="Arial" w:hAnsi="Arial" w:cs="Arial"/>
          <w:b/>
          <w:color w:val="auto"/>
          <w:sz w:val="22"/>
          <w:szCs w:val="22"/>
        </w:rPr>
        <w:t>Przedmiot Umowy</w:t>
      </w:r>
    </w:p>
    <w:p w14:paraId="78D2193D" w14:textId="7D74FC15" w:rsidR="00806F90" w:rsidRPr="00FE17A2" w:rsidRDefault="00AB0759" w:rsidP="00F327D6">
      <w:pPr>
        <w:pStyle w:val="Normalny1"/>
        <w:numPr>
          <w:ilvl w:val="0"/>
          <w:numId w:val="8"/>
        </w:numPr>
        <w:spacing w:line="240" w:lineRule="auto"/>
        <w:ind w:left="567" w:hanging="567"/>
        <w:jc w:val="both"/>
        <w:rPr>
          <w:rFonts w:ascii="Arial" w:hAnsi="Arial" w:cs="Arial"/>
          <w:color w:val="auto"/>
          <w:sz w:val="22"/>
          <w:szCs w:val="22"/>
        </w:rPr>
      </w:pPr>
      <w:r w:rsidRPr="00FE17A2">
        <w:rPr>
          <w:rFonts w:ascii="Arial" w:hAnsi="Arial" w:cs="Arial"/>
          <w:color w:val="auto"/>
          <w:sz w:val="22"/>
          <w:szCs w:val="22"/>
        </w:rPr>
        <w:t xml:space="preserve">Przedmiotem </w:t>
      </w:r>
      <w:r w:rsidR="004B296B" w:rsidRPr="00FE17A2">
        <w:rPr>
          <w:rFonts w:ascii="Arial" w:hAnsi="Arial" w:cs="Arial"/>
          <w:color w:val="auto"/>
          <w:sz w:val="22"/>
          <w:szCs w:val="22"/>
        </w:rPr>
        <w:t xml:space="preserve">niniejszej umowy (dalej Umowa) </w:t>
      </w:r>
      <w:r w:rsidRPr="00FE17A2">
        <w:rPr>
          <w:rFonts w:ascii="Arial" w:hAnsi="Arial" w:cs="Arial"/>
          <w:color w:val="auto"/>
          <w:sz w:val="22"/>
          <w:szCs w:val="22"/>
        </w:rPr>
        <w:t>jest</w:t>
      </w:r>
      <w:r w:rsidR="0065219F" w:rsidRPr="00FE17A2">
        <w:rPr>
          <w:rFonts w:ascii="Arial" w:hAnsi="Arial" w:cs="Arial"/>
          <w:color w:val="auto"/>
          <w:sz w:val="22"/>
          <w:szCs w:val="22"/>
        </w:rPr>
        <w:t xml:space="preserve"> </w:t>
      </w:r>
      <w:r w:rsidR="00D115F1" w:rsidRPr="00FE17A2">
        <w:rPr>
          <w:rFonts w:ascii="Arial" w:hAnsi="Arial" w:cs="Arial"/>
          <w:b/>
          <w:color w:val="auto"/>
          <w:sz w:val="22"/>
          <w:szCs w:val="22"/>
        </w:rPr>
        <w:t xml:space="preserve">usługa opracowania i stworzenia </w:t>
      </w:r>
      <w:r w:rsidR="003E4865" w:rsidRPr="00FE17A2">
        <w:rPr>
          <w:rFonts w:ascii="Arial" w:hAnsi="Arial" w:cs="Arial"/>
          <w:bCs/>
          <w:color w:val="auto"/>
          <w:sz w:val="22"/>
          <w:szCs w:val="22"/>
        </w:rPr>
        <w:t>(</w:t>
      </w:r>
      <w:r w:rsidR="00853D21" w:rsidRPr="00FE17A2">
        <w:rPr>
          <w:rFonts w:ascii="Arial" w:hAnsi="Arial" w:cs="Arial"/>
          <w:bCs/>
          <w:color w:val="auto"/>
          <w:sz w:val="22"/>
          <w:szCs w:val="22"/>
        </w:rPr>
        <w:t>w tym przygotowania scenariuszy na podstawie koncepcji przedstawionych przez Zamawiającego, produkcji, postprodu</w:t>
      </w:r>
      <w:r w:rsidR="00FA489F" w:rsidRPr="00FE17A2">
        <w:rPr>
          <w:rFonts w:ascii="Arial" w:hAnsi="Arial" w:cs="Arial"/>
          <w:bCs/>
          <w:color w:val="auto"/>
          <w:sz w:val="22"/>
          <w:szCs w:val="22"/>
        </w:rPr>
        <w:t>kcji</w:t>
      </w:r>
      <w:r w:rsidR="00853D21" w:rsidRPr="00FE17A2">
        <w:rPr>
          <w:rFonts w:ascii="Arial" w:hAnsi="Arial" w:cs="Arial"/>
          <w:bCs/>
          <w:color w:val="auto"/>
          <w:sz w:val="22"/>
          <w:szCs w:val="22"/>
        </w:rPr>
        <w:t>)</w:t>
      </w:r>
      <w:r w:rsidR="00853D21" w:rsidRPr="00FE17A2">
        <w:rPr>
          <w:rFonts w:ascii="Arial" w:hAnsi="Arial" w:cs="Arial"/>
          <w:b/>
          <w:color w:val="auto"/>
          <w:sz w:val="22"/>
          <w:szCs w:val="22"/>
        </w:rPr>
        <w:t xml:space="preserve"> </w:t>
      </w:r>
      <w:r w:rsidR="00D115F1" w:rsidRPr="00FE17A2">
        <w:rPr>
          <w:rFonts w:ascii="Arial" w:hAnsi="Arial" w:cs="Arial"/>
          <w:b/>
          <w:color w:val="auto"/>
          <w:sz w:val="22"/>
          <w:szCs w:val="22"/>
        </w:rPr>
        <w:t>5 kursów online</w:t>
      </w:r>
      <w:r w:rsidR="00853D21" w:rsidRPr="00FE17A2">
        <w:rPr>
          <w:rFonts w:ascii="Arial" w:hAnsi="Arial" w:cs="Arial"/>
          <w:b/>
          <w:color w:val="auto"/>
          <w:sz w:val="22"/>
          <w:szCs w:val="22"/>
        </w:rPr>
        <w:t xml:space="preserve"> </w:t>
      </w:r>
      <w:r w:rsidR="00D115F1" w:rsidRPr="00FE17A2">
        <w:rPr>
          <w:rFonts w:ascii="Arial" w:hAnsi="Arial" w:cs="Arial"/>
          <w:b/>
          <w:color w:val="auto"/>
          <w:sz w:val="22"/>
          <w:szCs w:val="22"/>
        </w:rPr>
        <w:t>dotyczących umiejętności transferowanych</w:t>
      </w:r>
      <w:r w:rsidR="00FA489F" w:rsidRPr="00FE17A2">
        <w:rPr>
          <w:rFonts w:ascii="Arial" w:hAnsi="Arial" w:cs="Arial"/>
          <w:b/>
          <w:color w:val="auto"/>
          <w:sz w:val="22"/>
          <w:szCs w:val="22"/>
        </w:rPr>
        <w:t xml:space="preserve"> o charakterze audiowizualnym na potrzeby projektu prowadzonego przez Zamawiającego w programie NAWA STER Umiędzynarodowienie szkół doktorskich pt. </w:t>
      </w:r>
      <w:r w:rsidR="00EA71E6" w:rsidRPr="00FE17A2">
        <w:rPr>
          <w:rFonts w:ascii="Arial" w:hAnsi="Arial" w:cs="Arial"/>
          <w:b/>
          <w:color w:val="auto"/>
          <w:sz w:val="22"/>
          <w:szCs w:val="22"/>
        </w:rPr>
        <w:t>„</w:t>
      </w:r>
      <w:r w:rsidR="00FA489F" w:rsidRPr="00FE17A2">
        <w:rPr>
          <w:rFonts w:ascii="Arial" w:hAnsi="Arial" w:cs="Arial"/>
          <w:b/>
          <w:color w:val="auto"/>
          <w:sz w:val="22"/>
          <w:szCs w:val="22"/>
        </w:rPr>
        <w:t xml:space="preserve">Towards the </w:t>
      </w:r>
      <w:r w:rsidR="00EA71E6" w:rsidRPr="00FE17A2">
        <w:rPr>
          <w:rFonts w:ascii="Arial" w:hAnsi="Arial" w:cs="Arial"/>
          <w:b/>
          <w:color w:val="auto"/>
          <w:sz w:val="22"/>
          <w:szCs w:val="22"/>
        </w:rPr>
        <w:t>internationalisation of the Doctoral School of AMU”,</w:t>
      </w:r>
      <w:r w:rsidR="00AB60A1" w:rsidRPr="00FE17A2">
        <w:rPr>
          <w:rFonts w:ascii="Arial" w:hAnsi="Arial" w:cs="Arial"/>
          <w:b/>
          <w:color w:val="auto"/>
          <w:sz w:val="22"/>
          <w:szCs w:val="22"/>
        </w:rPr>
        <w:t xml:space="preserve"> </w:t>
      </w:r>
      <w:r w:rsidR="00E157EC" w:rsidRPr="00FE17A2">
        <w:rPr>
          <w:rFonts w:ascii="Arial" w:hAnsi="Arial" w:cs="Arial"/>
          <w:color w:val="auto"/>
          <w:sz w:val="22"/>
          <w:szCs w:val="22"/>
        </w:rPr>
        <w:t xml:space="preserve">zgodnie z </w:t>
      </w:r>
      <w:r w:rsidR="00E9319E" w:rsidRPr="00FE17A2">
        <w:rPr>
          <w:rFonts w:ascii="Arial" w:hAnsi="Arial" w:cs="Arial"/>
          <w:color w:val="auto"/>
          <w:sz w:val="22"/>
          <w:szCs w:val="22"/>
        </w:rPr>
        <w:t>ofertą</w:t>
      </w:r>
      <w:r w:rsidR="00AB3939" w:rsidRPr="00FE17A2">
        <w:rPr>
          <w:rFonts w:ascii="Arial" w:hAnsi="Arial" w:cs="Arial"/>
          <w:color w:val="auto"/>
          <w:sz w:val="22"/>
          <w:szCs w:val="22"/>
        </w:rPr>
        <w:t xml:space="preserve"> </w:t>
      </w:r>
      <w:r w:rsidR="00E157EC" w:rsidRPr="00FE17A2">
        <w:rPr>
          <w:rFonts w:ascii="Arial" w:hAnsi="Arial" w:cs="Arial"/>
          <w:color w:val="auto"/>
          <w:sz w:val="22"/>
          <w:szCs w:val="22"/>
        </w:rPr>
        <w:t>z dnia …………….. stanowiąc</w:t>
      </w:r>
      <w:r w:rsidR="00853D21" w:rsidRPr="00FE17A2">
        <w:rPr>
          <w:rFonts w:ascii="Arial" w:hAnsi="Arial" w:cs="Arial"/>
          <w:color w:val="auto"/>
          <w:sz w:val="22"/>
          <w:szCs w:val="22"/>
        </w:rPr>
        <w:t>ą</w:t>
      </w:r>
      <w:r w:rsidR="00E157EC" w:rsidRPr="00FE17A2">
        <w:rPr>
          <w:rFonts w:ascii="Arial" w:hAnsi="Arial" w:cs="Arial"/>
          <w:color w:val="auto"/>
          <w:sz w:val="22"/>
          <w:szCs w:val="22"/>
        </w:rPr>
        <w:t xml:space="preserve"> załącznik nr 1 do Umowy</w:t>
      </w:r>
      <w:r w:rsidR="003C6385" w:rsidRPr="00FE17A2">
        <w:rPr>
          <w:rFonts w:ascii="Arial" w:hAnsi="Arial" w:cs="Arial"/>
          <w:color w:val="auto"/>
          <w:sz w:val="22"/>
          <w:szCs w:val="22"/>
        </w:rPr>
        <w:t xml:space="preserve"> oraz SWZ postępowania nr ZP/1035/U/23</w:t>
      </w:r>
      <w:r w:rsidR="00E157EC" w:rsidRPr="00FE17A2">
        <w:rPr>
          <w:rFonts w:ascii="Arial" w:hAnsi="Arial" w:cs="Arial"/>
          <w:color w:val="auto"/>
          <w:sz w:val="22"/>
          <w:szCs w:val="22"/>
        </w:rPr>
        <w:t>.</w:t>
      </w:r>
    </w:p>
    <w:p w14:paraId="2F1F3D7C" w14:textId="6EC3A1DE" w:rsidR="007129D6" w:rsidRPr="00FE17A2" w:rsidRDefault="002A2446" w:rsidP="00F327D6">
      <w:pPr>
        <w:pStyle w:val="Normalny1"/>
        <w:numPr>
          <w:ilvl w:val="0"/>
          <w:numId w:val="8"/>
        </w:numPr>
        <w:spacing w:line="240" w:lineRule="auto"/>
        <w:ind w:left="567" w:hanging="567"/>
        <w:jc w:val="both"/>
        <w:rPr>
          <w:rFonts w:ascii="Arial" w:hAnsi="Arial" w:cs="Arial"/>
          <w:color w:val="auto"/>
          <w:sz w:val="22"/>
          <w:szCs w:val="22"/>
        </w:rPr>
      </w:pPr>
      <w:r w:rsidRPr="00FE17A2">
        <w:rPr>
          <w:rFonts w:ascii="Arial" w:hAnsi="Arial" w:cs="Arial"/>
          <w:color w:val="auto"/>
          <w:sz w:val="22"/>
          <w:szCs w:val="22"/>
        </w:rPr>
        <w:t xml:space="preserve">Przedmiotem </w:t>
      </w:r>
      <w:r w:rsidR="004B296B" w:rsidRPr="00FE17A2">
        <w:rPr>
          <w:rFonts w:ascii="Arial" w:hAnsi="Arial" w:cs="Arial"/>
          <w:color w:val="auto"/>
          <w:sz w:val="22"/>
          <w:szCs w:val="22"/>
        </w:rPr>
        <w:t>U</w:t>
      </w:r>
      <w:r w:rsidRPr="00FE17A2">
        <w:rPr>
          <w:rFonts w:ascii="Arial" w:hAnsi="Arial" w:cs="Arial"/>
          <w:color w:val="auto"/>
          <w:sz w:val="22"/>
          <w:szCs w:val="22"/>
        </w:rPr>
        <w:t xml:space="preserve">mowy jest również przeniesienie na Zamawiającego nieograniczonych </w:t>
      </w:r>
      <w:r w:rsidR="00853D21" w:rsidRPr="00FE17A2">
        <w:rPr>
          <w:rFonts w:ascii="Arial" w:hAnsi="Arial" w:cs="Arial"/>
          <w:color w:val="auto"/>
          <w:sz w:val="22"/>
          <w:szCs w:val="22"/>
        </w:rPr>
        <w:t xml:space="preserve">co do czasu, terytorium i liczby egzemplarzy </w:t>
      </w:r>
      <w:r w:rsidRPr="00FE17A2">
        <w:rPr>
          <w:rFonts w:ascii="Arial" w:hAnsi="Arial" w:cs="Arial"/>
          <w:color w:val="auto"/>
          <w:sz w:val="22"/>
          <w:szCs w:val="22"/>
        </w:rPr>
        <w:t xml:space="preserve">autorskich praw majątkowych oraz praw zależnych do </w:t>
      </w:r>
      <w:r w:rsidR="00853D21" w:rsidRPr="00FE17A2">
        <w:rPr>
          <w:rFonts w:ascii="Arial" w:hAnsi="Arial" w:cs="Arial"/>
          <w:color w:val="auto"/>
          <w:sz w:val="22"/>
          <w:szCs w:val="22"/>
        </w:rPr>
        <w:t xml:space="preserve">utworów powstałych jako </w:t>
      </w:r>
      <w:r w:rsidR="00FA489F" w:rsidRPr="00FE17A2">
        <w:rPr>
          <w:rFonts w:ascii="Arial" w:hAnsi="Arial" w:cs="Arial"/>
          <w:color w:val="auto"/>
          <w:sz w:val="22"/>
          <w:szCs w:val="22"/>
        </w:rPr>
        <w:t xml:space="preserve">rezultat </w:t>
      </w:r>
      <w:r w:rsidR="00853D21" w:rsidRPr="00FE17A2">
        <w:rPr>
          <w:rFonts w:ascii="Arial" w:hAnsi="Arial" w:cs="Arial"/>
          <w:color w:val="auto"/>
          <w:sz w:val="22"/>
          <w:szCs w:val="22"/>
        </w:rPr>
        <w:t>realizacji przedmiotu Umowy</w:t>
      </w:r>
      <w:r w:rsidR="005637C4" w:rsidRPr="00FE17A2">
        <w:rPr>
          <w:rFonts w:ascii="Arial" w:hAnsi="Arial" w:cs="Arial"/>
          <w:color w:val="auto"/>
          <w:sz w:val="22"/>
          <w:szCs w:val="22"/>
        </w:rPr>
        <w:t>, jako</w:t>
      </w:r>
      <w:r w:rsidRPr="00FE17A2">
        <w:rPr>
          <w:rFonts w:ascii="Arial" w:hAnsi="Arial" w:cs="Arial"/>
          <w:color w:val="auto"/>
          <w:sz w:val="22"/>
          <w:szCs w:val="22"/>
        </w:rPr>
        <w:t xml:space="preserve"> całości oraz </w:t>
      </w:r>
      <w:r w:rsidR="00853D21" w:rsidRPr="00FE17A2">
        <w:rPr>
          <w:rFonts w:ascii="Arial" w:hAnsi="Arial" w:cs="Arial"/>
          <w:color w:val="auto"/>
          <w:sz w:val="22"/>
          <w:szCs w:val="22"/>
        </w:rPr>
        <w:t xml:space="preserve">ich </w:t>
      </w:r>
      <w:r w:rsidRPr="00FE17A2">
        <w:rPr>
          <w:rFonts w:ascii="Arial" w:hAnsi="Arial" w:cs="Arial"/>
          <w:color w:val="auto"/>
          <w:sz w:val="22"/>
          <w:szCs w:val="22"/>
        </w:rPr>
        <w:t>fragmentów, na zasadach określonych w §10.</w:t>
      </w:r>
    </w:p>
    <w:p w14:paraId="5C868F7E" w14:textId="6EC106F0" w:rsidR="007129D6" w:rsidRPr="00FE17A2" w:rsidRDefault="003805F7" w:rsidP="00F327D6">
      <w:pPr>
        <w:pStyle w:val="Normalny1"/>
        <w:numPr>
          <w:ilvl w:val="0"/>
          <w:numId w:val="8"/>
        </w:numPr>
        <w:spacing w:line="240" w:lineRule="auto"/>
        <w:ind w:left="567" w:hanging="567"/>
        <w:jc w:val="both"/>
        <w:rPr>
          <w:rFonts w:ascii="Arial" w:hAnsi="Arial" w:cs="Arial"/>
          <w:color w:val="auto"/>
          <w:sz w:val="22"/>
          <w:szCs w:val="22"/>
        </w:rPr>
      </w:pPr>
      <w:r w:rsidRPr="00FE17A2">
        <w:rPr>
          <w:rFonts w:ascii="Arial" w:hAnsi="Arial" w:cs="Arial"/>
          <w:color w:val="auto"/>
          <w:sz w:val="22"/>
          <w:szCs w:val="22"/>
        </w:rPr>
        <w:t xml:space="preserve">Szczegółowy </w:t>
      </w:r>
      <w:r w:rsidR="005749D3" w:rsidRPr="00FE17A2">
        <w:rPr>
          <w:rFonts w:ascii="Arial" w:hAnsi="Arial" w:cs="Arial"/>
          <w:color w:val="auto"/>
          <w:sz w:val="22"/>
          <w:szCs w:val="22"/>
        </w:rPr>
        <w:t xml:space="preserve">opis przedmiotu </w:t>
      </w:r>
      <w:r w:rsidR="00853D21" w:rsidRPr="00FE17A2">
        <w:rPr>
          <w:rFonts w:ascii="Arial" w:hAnsi="Arial" w:cs="Arial"/>
          <w:color w:val="auto"/>
          <w:sz w:val="22"/>
          <w:szCs w:val="22"/>
        </w:rPr>
        <w:t xml:space="preserve">Umowy </w:t>
      </w:r>
      <w:r w:rsidR="005749D3" w:rsidRPr="00FE17A2">
        <w:rPr>
          <w:rFonts w:ascii="Arial" w:hAnsi="Arial" w:cs="Arial"/>
          <w:color w:val="auto"/>
          <w:sz w:val="22"/>
          <w:szCs w:val="22"/>
        </w:rPr>
        <w:t xml:space="preserve">zawiera </w:t>
      </w:r>
      <w:r w:rsidRPr="00FE17A2">
        <w:rPr>
          <w:rFonts w:ascii="Arial" w:hAnsi="Arial" w:cs="Arial"/>
          <w:color w:val="auto"/>
          <w:sz w:val="22"/>
          <w:szCs w:val="22"/>
        </w:rPr>
        <w:t>załącznik nr 2 do Umowy.</w:t>
      </w:r>
    </w:p>
    <w:p w14:paraId="313BBF9F" w14:textId="77777777" w:rsidR="007129D6" w:rsidRPr="00FE17A2" w:rsidRDefault="009B4430" w:rsidP="00F327D6">
      <w:pPr>
        <w:pStyle w:val="Normalny1"/>
        <w:numPr>
          <w:ilvl w:val="0"/>
          <w:numId w:val="8"/>
        </w:numPr>
        <w:spacing w:line="240" w:lineRule="auto"/>
        <w:ind w:left="567" w:hanging="567"/>
        <w:jc w:val="both"/>
        <w:rPr>
          <w:rFonts w:ascii="Arial" w:hAnsi="Arial" w:cs="Arial"/>
          <w:color w:val="auto"/>
          <w:sz w:val="22"/>
          <w:szCs w:val="22"/>
        </w:rPr>
      </w:pPr>
      <w:r w:rsidRPr="00FE17A2">
        <w:rPr>
          <w:rFonts w:ascii="Arial" w:hAnsi="Arial" w:cs="Arial"/>
          <w:color w:val="auto"/>
          <w:sz w:val="22"/>
          <w:szCs w:val="22"/>
        </w:rPr>
        <w:t>Wykonawca oświadcza, że posiada wszelkie kwalifikacje i uprawnienia zawodowe konieczne do wykonania zadania.</w:t>
      </w:r>
    </w:p>
    <w:p w14:paraId="5C331159" w14:textId="34C16145" w:rsidR="004F562D" w:rsidRPr="00FE17A2" w:rsidRDefault="004F562D" w:rsidP="00F327D6">
      <w:pPr>
        <w:pStyle w:val="Normalny1"/>
        <w:numPr>
          <w:ilvl w:val="0"/>
          <w:numId w:val="8"/>
        </w:numPr>
        <w:spacing w:line="240" w:lineRule="auto"/>
        <w:ind w:left="567" w:hanging="567"/>
        <w:jc w:val="both"/>
        <w:rPr>
          <w:rFonts w:ascii="Arial" w:hAnsi="Arial" w:cs="Arial"/>
          <w:color w:val="auto"/>
          <w:sz w:val="22"/>
          <w:szCs w:val="22"/>
        </w:rPr>
      </w:pPr>
      <w:r w:rsidRPr="00FE17A2">
        <w:rPr>
          <w:rFonts w:ascii="Arial" w:hAnsi="Arial" w:cs="Arial"/>
          <w:color w:val="auto"/>
          <w:sz w:val="22"/>
          <w:szCs w:val="22"/>
        </w:rPr>
        <w:t>Wykonawca zobowiązany jest udziel</w:t>
      </w:r>
      <w:r w:rsidR="00853D21" w:rsidRPr="00FE17A2">
        <w:rPr>
          <w:rFonts w:ascii="Arial" w:hAnsi="Arial" w:cs="Arial"/>
          <w:color w:val="auto"/>
          <w:sz w:val="22"/>
          <w:szCs w:val="22"/>
        </w:rPr>
        <w:t>a</w:t>
      </w:r>
      <w:r w:rsidRPr="00FE17A2">
        <w:rPr>
          <w:rFonts w:ascii="Arial" w:hAnsi="Arial" w:cs="Arial"/>
          <w:color w:val="auto"/>
          <w:sz w:val="22"/>
          <w:szCs w:val="22"/>
        </w:rPr>
        <w:t xml:space="preserve">ć Zamawiającemu pełnej informacji na temat postępu i zakresu wykonanych prac, a także uwzględniać wszelkie uwagi i zastrzeżenia Zamawiającego, co do sposobu wykonania przedmiotu Umowy. W szczególności Zamawiający może domagać się wprowadzenia zmian do treści lub formy </w:t>
      </w:r>
      <w:r w:rsidR="00853D21" w:rsidRPr="00FE17A2">
        <w:rPr>
          <w:rFonts w:ascii="Arial" w:hAnsi="Arial" w:cs="Arial"/>
          <w:color w:val="auto"/>
          <w:sz w:val="22"/>
          <w:szCs w:val="22"/>
        </w:rPr>
        <w:t xml:space="preserve">danego </w:t>
      </w:r>
      <w:r w:rsidR="00836967" w:rsidRPr="00FE17A2">
        <w:rPr>
          <w:rFonts w:ascii="Arial" w:hAnsi="Arial" w:cs="Arial"/>
          <w:color w:val="auto"/>
          <w:sz w:val="22"/>
          <w:szCs w:val="22"/>
        </w:rPr>
        <w:t>kursu online</w:t>
      </w:r>
      <w:r w:rsidRPr="00FE17A2">
        <w:rPr>
          <w:rFonts w:ascii="Arial" w:hAnsi="Arial" w:cs="Arial"/>
          <w:color w:val="auto"/>
          <w:sz w:val="22"/>
          <w:szCs w:val="22"/>
        </w:rPr>
        <w:t>, a Wykonawca jest zobowiązany te zmiany wprowadzić</w:t>
      </w:r>
      <w:r w:rsidR="00F36D63" w:rsidRPr="00FE17A2">
        <w:rPr>
          <w:rFonts w:ascii="Arial" w:hAnsi="Arial" w:cs="Arial"/>
          <w:color w:val="auto"/>
          <w:sz w:val="22"/>
          <w:szCs w:val="22"/>
        </w:rPr>
        <w:t xml:space="preserve"> na każdym etapie produkcji.</w:t>
      </w:r>
    </w:p>
    <w:p w14:paraId="5C802C62" w14:textId="77777777" w:rsidR="00BB7482" w:rsidRPr="00FE17A2" w:rsidRDefault="009B4430" w:rsidP="00BB7482">
      <w:pPr>
        <w:pStyle w:val="Normalny1"/>
        <w:numPr>
          <w:ilvl w:val="0"/>
          <w:numId w:val="8"/>
        </w:numPr>
        <w:spacing w:line="240" w:lineRule="auto"/>
        <w:ind w:left="567" w:hanging="567"/>
        <w:jc w:val="both"/>
        <w:rPr>
          <w:rFonts w:ascii="Arial" w:hAnsi="Arial" w:cs="Arial"/>
          <w:color w:val="auto"/>
          <w:sz w:val="22"/>
          <w:szCs w:val="22"/>
        </w:rPr>
      </w:pPr>
      <w:r w:rsidRPr="00FE17A2">
        <w:rPr>
          <w:rFonts w:ascii="Arial" w:hAnsi="Arial" w:cs="Arial"/>
          <w:color w:val="auto"/>
          <w:sz w:val="22"/>
          <w:szCs w:val="22"/>
        </w:rPr>
        <w:t xml:space="preserve">Obowiązek realizacji całości </w:t>
      </w:r>
      <w:r w:rsidR="00853D21" w:rsidRPr="00FE17A2">
        <w:rPr>
          <w:rFonts w:ascii="Arial" w:hAnsi="Arial" w:cs="Arial"/>
          <w:color w:val="auto"/>
          <w:sz w:val="22"/>
          <w:szCs w:val="22"/>
        </w:rPr>
        <w:t xml:space="preserve">przedmiotu Umowy </w:t>
      </w:r>
      <w:r w:rsidRPr="00FE17A2">
        <w:rPr>
          <w:rFonts w:ascii="Arial" w:hAnsi="Arial" w:cs="Arial"/>
          <w:color w:val="auto"/>
          <w:sz w:val="22"/>
          <w:szCs w:val="22"/>
        </w:rPr>
        <w:t>spoczywa na Wykonawcy.</w:t>
      </w:r>
      <w:r w:rsidR="00BB7482" w:rsidRPr="00FE17A2">
        <w:rPr>
          <w:rFonts w:ascii="Arial" w:hAnsi="Arial" w:cs="Arial"/>
          <w:color w:val="auto"/>
          <w:sz w:val="22"/>
          <w:szCs w:val="22"/>
        </w:rPr>
        <w:t>\</w:t>
      </w:r>
    </w:p>
    <w:p w14:paraId="42C30636" w14:textId="47492794" w:rsidR="00EA71E6" w:rsidRPr="00FE17A2" w:rsidRDefault="00EA71E6" w:rsidP="00BB7482">
      <w:pPr>
        <w:pStyle w:val="Normalny1"/>
        <w:numPr>
          <w:ilvl w:val="0"/>
          <w:numId w:val="8"/>
        </w:numPr>
        <w:spacing w:line="240" w:lineRule="auto"/>
        <w:ind w:left="567" w:hanging="567"/>
        <w:jc w:val="both"/>
        <w:rPr>
          <w:rFonts w:ascii="Arial" w:hAnsi="Arial" w:cs="Arial"/>
          <w:color w:val="auto"/>
          <w:sz w:val="22"/>
          <w:szCs w:val="22"/>
        </w:rPr>
      </w:pPr>
      <w:r w:rsidRPr="00FE17A2">
        <w:rPr>
          <w:rFonts w:ascii="Arial" w:hAnsi="Arial" w:cs="Arial"/>
          <w:color w:val="auto"/>
          <w:sz w:val="22"/>
          <w:szCs w:val="22"/>
        </w:rPr>
        <w:t xml:space="preserve">W związku z realizacją Umowy Wykonawca zobowiązuje się do stałej, bieżącej współpracy z Zamawiającym, w szczególności w zakresie: </w:t>
      </w:r>
    </w:p>
    <w:p w14:paraId="7D94F88F" w14:textId="77777777" w:rsidR="00BB7482" w:rsidRPr="00FE17A2" w:rsidRDefault="00EA71E6" w:rsidP="00EA71E6">
      <w:pPr>
        <w:pStyle w:val="Zwykytekst"/>
        <w:numPr>
          <w:ilvl w:val="0"/>
          <w:numId w:val="42"/>
        </w:numPr>
        <w:jc w:val="both"/>
        <w:rPr>
          <w:rFonts w:ascii="Arial" w:hAnsi="Arial" w:cs="Arial"/>
          <w:sz w:val="22"/>
          <w:szCs w:val="22"/>
        </w:rPr>
      </w:pPr>
      <w:r w:rsidRPr="00FE17A2">
        <w:rPr>
          <w:rFonts w:ascii="Arial" w:hAnsi="Arial" w:cs="Arial"/>
          <w:sz w:val="22"/>
          <w:szCs w:val="22"/>
        </w:rPr>
        <w:t xml:space="preserve">określenia w terminie 7 dni od daty zawarcia Umowy </w:t>
      </w:r>
      <w:r w:rsidR="00BB7482" w:rsidRPr="00FE17A2">
        <w:rPr>
          <w:rFonts w:ascii="Arial" w:hAnsi="Arial" w:cs="Arial"/>
          <w:sz w:val="22"/>
          <w:szCs w:val="22"/>
        </w:rPr>
        <w:t xml:space="preserve">harmonogramu realizacji </w:t>
      </w:r>
      <w:r w:rsidRPr="00FE17A2">
        <w:rPr>
          <w:rFonts w:ascii="Arial" w:hAnsi="Arial" w:cs="Arial"/>
          <w:sz w:val="22"/>
          <w:szCs w:val="22"/>
        </w:rPr>
        <w:t xml:space="preserve">przedmiotu Umowy , który będzie stanowił załącznik nr </w:t>
      </w:r>
      <w:r w:rsidR="008E41AC" w:rsidRPr="00FE17A2">
        <w:rPr>
          <w:rFonts w:ascii="Arial" w:hAnsi="Arial" w:cs="Arial"/>
          <w:sz w:val="22"/>
          <w:szCs w:val="22"/>
        </w:rPr>
        <w:t>….</w:t>
      </w:r>
      <w:r w:rsidRPr="00FE17A2">
        <w:rPr>
          <w:rFonts w:ascii="Arial" w:hAnsi="Arial" w:cs="Arial"/>
          <w:sz w:val="22"/>
          <w:szCs w:val="22"/>
        </w:rPr>
        <w:t xml:space="preserve"> do Umowy</w:t>
      </w:r>
      <w:r w:rsidR="00F41AF2" w:rsidRPr="00FE17A2">
        <w:rPr>
          <w:rFonts w:ascii="Arial" w:hAnsi="Arial" w:cs="Arial"/>
          <w:sz w:val="22"/>
          <w:szCs w:val="22"/>
        </w:rPr>
        <w:t xml:space="preserve">; brak przekazania harmonogramu przez Wykonawcę w tym terminie upoważnia Zamawiającego do wyznaczenia Wykonawcy poszczególnych terminów realizacji przedmiotu umowy i przedstawienia załącznika nr …., który wiąże Wykonawcę; </w:t>
      </w:r>
    </w:p>
    <w:p w14:paraId="09614456" w14:textId="4478A5F5" w:rsidR="00BB7482" w:rsidRPr="00FE17A2" w:rsidRDefault="00EA71E6" w:rsidP="00EA71E6">
      <w:pPr>
        <w:pStyle w:val="Zwykytekst"/>
        <w:numPr>
          <w:ilvl w:val="0"/>
          <w:numId w:val="42"/>
        </w:numPr>
        <w:jc w:val="both"/>
        <w:rPr>
          <w:rFonts w:ascii="Arial" w:hAnsi="Arial" w:cs="Arial"/>
          <w:sz w:val="22"/>
          <w:szCs w:val="22"/>
        </w:rPr>
      </w:pPr>
      <w:r w:rsidRPr="00FE17A2">
        <w:rPr>
          <w:rFonts w:ascii="Arial" w:hAnsi="Arial" w:cs="Arial"/>
          <w:sz w:val="22"/>
          <w:szCs w:val="22"/>
        </w:rPr>
        <w:lastRenderedPageBreak/>
        <w:t>określenia szczegółowych terminów realizacji nagrań or</w:t>
      </w:r>
      <w:r w:rsidR="00BB7482" w:rsidRPr="00FE17A2">
        <w:rPr>
          <w:rFonts w:ascii="Arial" w:hAnsi="Arial" w:cs="Arial"/>
          <w:sz w:val="22"/>
          <w:szCs w:val="22"/>
        </w:rPr>
        <w:t xml:space="preserve">az prac nad </w:t>
      </w:r>
      <w:r w:rsidRPr="00FE17A2">
        <w:rPr>
          <w:rFonts w:ascii="Arial" w:hAnsi="Arial" w:cs="Arial"/>
          <w:sz w:val="22"/>
          <w:szCs w:val="22"/>
        </w:rPr>
        <w:t>scenariuszami</w:t>
      </w:r>
      <w:r w:rsidR="008E41AC" w:rsidRPr="00FE17A2">
        <w:rPr>
          <w:rFonts w:ascii="Arial" w:hAnsi="Arial" w:cs="Arial"/>
          <w:sz w:val="22"/>
          <w:szCs w:val="22"/>
        </w:rPr>
        <w:t xml:space="preserve"> zgodnie SWZ</w:t>
      </w:r>
      <w:r w:rsidR="00BB7482" w:rsidRPr="00FE17A2">
        <w:rPr>
          <w:rFonts w:ascii="Arial" w:hAnsi="Arial" w:cs="Arial"/>
          <w:sz w:val="22"/>
          <w:szCs w:val="22"/>
        </w:rPr>
        <w:t>,</w:t>
      </w:r>
    </w:p>
    <w:p w14:paraId="060E86D7" w14:textId="77777777" w:rsidR="00BB7482" w:rsidRPr="00FE17A2" w:rsidRDefault="00EA71E6" w:rsidP="00EA71E6">
      <w:pPr>
        <w:pStyle w:val="Zwykytekst"/>
        <w:numPr>
          <w:ilvl w:val="0"/>
          <w:numId w:val="42"/>
        </w:numPr>
        <w:jc w:val="both"/>
        <w:rPr>
          <w:rFonts w:ascii="Arial" w:hAnsi="Arial" w:cs="Arial"/>
          <w:sz w:val="22"/>
          <w:szCs w:val="22"/>
        </w:rPr>
      </w:pPr>
      <w:r w:rsidRPr="00FE17A2">
        <w:rPr>
          <w:rFonts w:ascii="Arial" w:hAnsi="Arial" w:cs="Arial"/>
          <w:sz w:val="22"/>
          <w:szCs w:val="22"/>
        </w:rPr>
        <w:t>określenia osób uczestniczących w na</w:t>
      </w:r>
      <w:r w:rsidR="00BB7482" w:rsidRPr="00FE17A2">
        <w:rPr>
          <w:rFonts w:ascii="Arial" w:hAnsi="Arial" w:cs="Arial"/>
          <w:sz w:val="22"/>
          <w:szCs w:val="22"/>
        </w:rPr>
        <w:t>graniach po stronie  Wykonawcy,</w:t>
      </w:r>
    </w:p>
    <w:p w14:paraId="0EDFE884" w14:textId="77777777" w:rsidR="00BB7482" w:rsidRPr="00FE17A2" w:rsidRDefault="00EA71E6" w:rsidP="00EA71E6">
      <w:pPr>
        <w:pStyle w:val="Zwykytekst"/>
        <w:numPr>
          <w:ilvl w:val="0"/>
          <w:numId w:val="42"/>
        </w:numPr>
        <w:jc w:val="both"/>
        <w:rPr>
          <w:rFonts w:ascii="Arial" w:hAnsi="Arial" w:cs="Arial"/>
          <w:sz w:val="22"/>
          <w:szCs w:val="22"/>
        </w:rPr>
      </w:pPr>
      <w:r w:rsidRPr="00FE17A2">
        <w:rPr>
          <w:rFonts w:ascii="Arial" w:hAnsi="Arial" w:cs="Arial"/>
          <w:sz w:val="22"/>
          <w:szCs w:val="22"/>
        </w:rPr>
        <w:t>określenia miejsc nagrań</w:t>
      </w:r>
      <w:r w:rsidR="008E41AC" w:rsidRPr="00FE17A2">
        <w:rPr>
          <w:rFonts w:ascii="Arial" w:hAnsi="Arial" w:cs="Arial"/>
          <w:sz w:val="22"/>
          <w:szCs w:val="22"/>
        </w:rPr>
        <w:t>, przygotowania planów</w:t>
      </w:r>
      <w:r w:rsidRPr="00FE17A2">
        <w:rPr>
          <w:rFonts w:ascii="Arial" w:hAnsi="Arial" w:cs="Arial"/>
          <w:sz w:val="22"/>
          <w:szCs w:val="22"/>
        </w:rPr>
        <w:t xml:space="preserve"> poszczegó</w:t>
      </w:r>
      <w:r w:rsidR="00BB7482" w:rsidRPr="00FE17A2">
        <w:rPr>
          <w:rFonts w:ascii="Arial" w:hAnsi="Arial" w:cs="Arial"/>
          <w:sz w:val="22"/>
          <w:szCs w:val="22"/>
        </w:rPr>
        <w:t>lnych filmów;</w:t>
      </w:r>
    </w:p>
    <w:p w14:paraId="3D121F5D" w14:textId="77777777" w:rsidR="00BB7482" w:rsidRPr="00FE17A2" w:rsidRDefault="00EA71E6" w:rsidP="005B2193">
      <w:pPr>
        <w:pStyle w:val="Zwykytekst"/>
        <w:numPr>
          <w:ilvl w:val="0"/>
          <w:numId w:val="42"/>
        </w:numPr>
        <w:jc w:val="both"/>
        <w:rPr>
          <w:rFonts w:ascii="Arial" w:hAnsi="Arial" w:cs="Arial"/>
          <w:sz w:val="22"/>
          <w:szCs w:val="22"/>
        </w:rPr>
      </w:pPr>
      <w:r w:rsidRPr="00FE17A2">
        <w:rPr>
          <w:rFonts w:ascii="Arial" w:hAnsi="Arial" w:cs="Arial"/>
          <w:sz w:val="22"/>
          <w:szCs w:val="22"/>
        </w:rPr>
        <w:t>dokonywania bieżących ustaleń dot. re</w:t>
      </w:r>
      <w:r w:rsidR="00BB7482" w:rsidRPr="00FE17A2">
        <w:rPr>
          <w:rFonts w:ascii="Arial" w:hAnsi="Arial" w:cs="Arial"/>
          <w:sz w:val="22"/>
          <w:szCs w:val="22"/>
        </w:rPr>
        <w:t>alizacji poszczególnych filmów,</w:t>
      </w:r>
    </w:p>
    <w:p w14:paraId="27E2548D" w14:textId="4E9BEC16" w:rsidR="00EA71E6" w:rsidRPr="00FE17A2" w:rsidRDefault="00EA71E6" w:rsidP="005B2193">
      <w:pPr>
        <w:pStyle w:val="Zwykytekst"/>
        <w:numPr>
          <w:ilvl w:val="0"/>
          <w:numId w:val="42"/>
        </w:numPr>
        <w:jc w:val="both"/>
        <w:rPr>
          <w:rFonts w:ascii="Arial" w:hAnsi="Arial" w:cs="Arial"/>
          <w:sz w:val="22"/>
          <w:szCs w:val="22"/>
        </w:rPr>
      </w:pPr>
      <w:r w:rsidRPr="00FE17A2">
        <w:rPr>
          <w:rFonts w:ascii="Arial" w:hAnsi="Arial" w:cs="Arial"/>
          <w:sz w:val="22"/>
          <w:szCs w:val="22"/>
        </w:rPr>
        <w:t xml:space="preserve">przedstawiania do wcześniejszej akceptacji Zamawiającego </w:t>
      </w:r>
      <w:r w:rsidR="00BB7482" w:rsidRPr="00FE17A2">
        <w:rPr>
          <w:rFonts w:ascii="Arial" w:hAnsi="Arial" w:cs="Arial"/>
          <w:sz w:val="22"/>
          <w:szCs w:val="22"/>
        </w:rPr>
        <w:t xml:space="preserve">scenariuszy, </w:t>
      </w:r>
      <w:r w:rsidRPr="00FE17A2">
        <w:rPr>
          <w:rFonts w:ascii="Arial" w:hAnsi="Arial" w:cs="Arial"/>
          <w:sz w:val="22"/>
          <w:szCs w:val="22"/>
        </w:rPr>
        <w:t xml:space="preserve">materiałów, </w:t>
      </w:r>
      <w:r w:rsidR="008E41AC" w:rsidRPr="00FE17A2">
        <w:rPr>
          <w:rFonts w:ascii="Arial" w:hAnsi="Arial" w:cs="Arial"/>
          <w:sz w:val="22"/>
          <w:szCs w:val="22"/>
        </w:rPr>
        <w:t xml:space="preserve">rozwiązań, </w:t>
      </w:r>
      <w:r w:rsidRPr="00FE17A2">
        <w:rPr>
          <w:rFonts w:ascii="Arial" w:hAnsi="Arial" w:cs="Arial"/>
          <w:sz w:val="22"/>
          <w:szCs w:val="22"/>
        </w:rPr>
        <w:t xml:space="preserve">które mają być wykorzystane </w:t>
      </w:r>
      <w:r w:rsidR="008E41AC" w:rsidRPr="00FE17A2">
        <w:rPr>
          <w:rFonts w:ascii="Arial" w:hAnsi="Arial" w:cs="Arial"/>
          <w:sz w:val="22"/>
          <w:szCs w:val="22"/>
        </w:rPr>
        <w:t>przy</w:t>
      </w:r>
      <w:r w:rsidRPr="00FE17A2">
        <w:rPr>
          <w:rFonts w:ascii="Arial" w:hAnsi="Arial" w:cs="Arial"/>
          <w:sz w:val="22"/>
          <w:szCs w:val="22"/>
        </w:rPr>
        <w:t xml:space="preserve"> realiz</w:t>
      </w:r>
      <w:r w:rsidR="008E41AC" w:rsidRPr="00FE17A2">
        <w:rPr>
          <w:rFonts w:ascii="Arial" w:hAnsi="Arial" w:cs="Arial"/>
          <w:sz w:val="22"/>
          <w:szCs w:val="22"/>
        </w:rPr>
        <w:t>acji</w:t>
      </w:r>
      <w:r w:rsidRPr="00FE17A2">
        <w:rPr>
          <w:rFonts w:ascii="Arial" w:hAnsi="Arial" w:cs="Arial"/>
          <w:sz w:val="22"/>
          <w:szCs w:val="22"/>
        </w:rPr>
        <w:t xml:space="preserve"> przedmiotu Umowy</w:t>
      </w:r>
      <w:r w:rsidR="008E41AC" w:rsidRPr="00FE17A2">
        <w:rPr>
          <w:rFonts w:ascii="Arial" w:hAnsi="Arial" w:cs="Arial"/>
          <w:sz w:val="22"/>
          <w:szCs w:val="22"/>
        </w:rPr>
        <w:t xml:space="preserve"> zgodnie z SWZ</w:t>
      </w:r>
      <w:r w:rsidRPr="00FE17A2">
        <w:rPr>
          <w:rFonts w:ascii="Arial" w:hAnsi="Arial" w:cs="Arial"/>
          <w:sz w:val="22"/>
          <w:szCs w:val="22"/>
        </w:rPr>
        <w:t>, przy zapewnieniu przejścia wszelkich praw na Zamawiającego zgodnie z niniejsza Umową.</w:t>
      </w:r>
    </w:p>
    <w:p w14:paraId="040CD120" w14:textId="77777777" w:rsidR="00BB7482" w:rsidRPr="00FE17A2" w:rsidRDefault="00D44800" w:rsidP="00BB7482">
      <w:pPr>
        <w:pStyle w:val="Normalny1"/>
        <w:numPr>
          <w:ilvl w:val="0"/>
          <w:numId w:val="8"/>
        </w:numPr>
        <w:spacing w:line="240" w:lineRule="auto"/>
        <w:ind w:left="567" w:hanging="567"/>
        <w:jc w:val="both"/>
        <w:rPr>
          <w:rFonts w:ascii="Arial" w:hAnsi="Arial" w:cs="Arial"/>
          <w:color w:val="auto"/>
          <w:sz w:val="22"/>
          <w:szCs w:val="22"/>
        </w:rPr>
      </w:pPr>
      <w:r w:rsidRPr="00FE17A2">
        <w:rPr>
          <w:rFonts w:ascii="Arial" w:hAnsi="Arial" w:cs="Arial"/>
          <w:color w:val="auto"/>
          <w:sz w:val="22"/>
          <w:szCs w:val="22"/>
        </w:rPr>
        <w:t>Wykonawca dostosuje dany film objęty przedmiotem Umowy do potrzeb osób z niepełnosprawnościami, zgodnie z obowiązującymi przepisami, w sposób umożliwiający osobom niewidomym i niedowidzącym wizualizację obrazu. W ramach przygotowania audiodeskrypcji Wykonawca opracuje narrację słowną filmu wykonaną przez lektora lub spikera radiowego. Nie dopuszcza się wykorzystania syntezatora mowy. Audiodeskrypcja zostanie wykonana w językach: angielskim i polskim.</w:t>
      </w:r>
    </w:p>
    <w:p w14:paraId="3C0A4489" w14:textId="076D3812" w:rsidR="00D44800" w:rsidRPr="00FE17A2" w:rsidRDefault="00D44800" w:rsidP="00BB7482">
      <w:pPr>
        <w:pStyle w:val="Normalny1"/>
        <w:numPr>
          <w:ilvl w:val="0"/>
          <w:numId w:val="8"/>
        </w:numPr>
        <w:spacing w:line="240" w:lineRule="auto"/>
        <w:ind w:left="567" w:hanging="567"/>
        <w:jc w:val="both"/>
        <w:rPr>
          <w:rFonts w:ascii="Arial" w:hAnsi="Arial" w:cs="Arial"/>
          <w:color w:val="auto"/>
          <w:sz w:val="22"/>
          <w:szCs w:val="22"/>
        </w:rPr>
      </w:pPr>
      <w:r w:rsidRPr="00FE17A2">
        <w:rPr>
          <w:rFonts w:ascii="Arial" w:hAnsi="Arial" w:cs="Arial"/>
          <w:color w:val="auto"/>
          <w:sz w:val="22"/>
          <w:szCs w:val="22"/>
        </w:rPr>
        <w:t>Wykonawca pozyska zgodę osób występujących w danym filmie objętym przedmiotem zamówienia na wykorzystanie ich wizerunku zgodnie z obowiązującymi przepisami.</w:t>
      </w:r>
    </w:p>
    <w:p w14:paraId="20D46AB2" w14:textId="77777777" w:rsidR="00965F9C" w:rsidRPr="00FE17A2" w:rsidRDefault="00965F9C" w:rsidP="005E346A">
      <w:pPr>
        <w:pStyle w:val="Normalny1"/>
        <w:spacing w:line="240" w:lineRule="auto"/>
        <w:ind w:left="284"/>
        <w:jc w:val="both"/>
        <w:rPr>
          <w:rFonts w:ascii="Arial" w:hAnsi="Arial" w:cs="Arial"/>
          <w:color w:val="auto"/>
          <w:sz w:val="22"/>
          <w:szCs w:val="22"/>
        </w:rPr>
      </w:pPr>
    </w:p>
    <w:p w14:paraId="100E00A4" w14:textId="77777777" w:rsidR="00C30868" w:rsidRPr="00FE17A2" w:rsidRDefault="003805F7" w:rsidP="005E346A">
      <w:pPr>
        <w:jc w:val="center"/>
        <w:rPr>
          <w:rFonts w:ascii="Arial" w:hAnsi="Arial"/>
          <w:b/>
          <w:sz w:val="22"/>
          <w:szCs w:val="22"/>
        </w:rPr>
      </w:pPr>
      <w:r w:rsidRPr="00FE17A2">
        <w:rPr>
          <w:rFonts w:ascii="Arial" w:hAnsi="Arial"/>
          <w:b/>
          <w:sz w:val="22"/>
          <w:szCs w:val="22"/>
        </w:rPr>
        <w:t>§ 2</w:t>
      </w:r>
    </w:p>
    <w:p w14:paraId="043B3C1E" w14:textId="77777777" w:rsidR="009B4430" w:rsidRPr="00FE17A2" w:rsidRDefault="00C30868" w:rsidP="005E346A">
      <w:pPr>
        <w:jc w:val="center"/>
        <w:rPr>
          <w:rFonts w:ascii="Arial" w:hAnsi="Arial"/>
          <w:b/>
          <w:sz w:val="22"/>
          <w:szCs w:val="22"/>
        </w:rPr>
      </w:pPr>
      <w:r w:rsidRPr="00FE17A2">
        <w:rPr>
          <w:rFonts w:ascii="Arial" w:hAnsi="Arial"/>
          <w:b/>
          <w:sz w:val="22"/>
          <w:szCs w:val="22"/>
        </w:rPr>
        <w:t>Termin realizacji</w:t>
      </w:r>
    </w:p>
    <w:p w14:paraId="6F7E08A3" w14:textId="3AC83472" w:rsidR="007129D6" w:rsidRPr="00FE17A2" w:rsidRDefault="00C30868" w:rsidP="00F327D6">
      <w:pPr>
        <w:pStyle w:val="Akapitzlist4"/>
        <w:numPr>
          <w:ilvl w:val="0"/>
          <w:numId w:val="15"/>
        </w:numPr>
        <w:tabs>
          <w:tab w:val="clear" w:pos="0"/>
        </w:tabs>
        <w:spacing w:before="0" w:line="240" w:lineRule="auto"/>
        <w:ind w:left="567" w:hanging="567"/>
        <w:rPr>
          <w:rFonts w:ascii="Arial" w:hAnsi="Arial" w:cs="Arial"/>
          <w:sz w:val="22"/>
          <w:szCs w:val="22"/>
        </w:rPr>
      </w:pPr>
      <w:r w:rsidRPr="00FE17A2">
        <w:rPr>
          <w:rFonts w:ascii="Arial" w:hAnsi="Arial" w:cs="Arial"/>
          <w:sz w:val="22"/>
          <w:szCs w:val="22"/>
        </w:rPr>
        <w:t xml:space="preserve">Termin rozpoczęcia – </w:t>
      </w:r>
      <w:r w:rsidRPr="00FE17A2">
        <w:rPr>
          <w:rFonts w:ascii="Arial" w:hAnsi="Arial" w:cs="Arial"/>
          <w:b/>
          <w:bCs/>
          <w:sz w:val="22"/>
          <w:szCs w:val="22"/>
        </w:rPr>
        <w:t xml:space="preserve">od </w:t>
      </w:r>
      <w:r w:rsidR="00220833" w:rsidRPr="00FE17A2">
        <w:rPr>
          <w:rFonts w:ascii="Arial" w:hAnsi="Arial" w:cs="Arial"/>
          <w:b/>
          <w:bCs/>
          <w:sz w:val="22"/>
          <w:szCs w:val="22"/>
        </w:rPr>
        <w:t>dnia</w:t>
      </w:r>
      <w:r w:rsidRPr="00FE17A2">
        <w:rPr>
          <w:rFonts w:ascii="Arial" w:hAnsi="Arial" w:cs="Arial"/>
          <w:b/>
          <w:bCs/>
          <w:sz w:val="22"/>
          <w:szCs w:val="22"/>
        </w:rPr>
        <w:t xml:space="preserve"> </w:t>
      </w:r>
      <w:r w:rsidR="00EA71E6" w:rsidRPr="00FE17A2">
        <w:rPr>
          <w:rFonts w:ascii="Arial" w:hAnsi="Arial" w:cs="Arial"/>
          <w:b/>
          <w:bCs/>
          <w:sz w:val="22"/>
          <w:szCs w:val="22"/>
        </w:rPr>
        <w:t xml:space="preserve">zawarcia </w:t>
      </w:r>
      <w:r w:rsidRPr="00FE17A2">
        <w:rPr>
          <w:rFonts w:ascii="Arial" w:hAnsi="Arial" w:cs="Arial"/>
          <w:b/>
          <w:bCs/>
          <w:sz w:val="22"/>
          <w:szCs w:val="22"/>
        </w:rPr>
        <w:t>Umowy</w:t>
      </w:r>
      <w:r w:rsidR="007129D6" w:rsidRPr="00FE17A2">
        <w:rPr>
          <w:rFonts w:ascii="Arial" w:hAnsi="Arial" w:cs="Arial"/>
          <w:sz w:val="22"/>
          <w:szCs w:val="22"/>
        </w:rPr>
        <w:t>.</w:t>
      </w:r>
    </w:p>
    <w:p w14:paraId="511E48D4" w14:textId="2D90DECB" w:rsidR="007129D6" w:rsidRPr="00FE17A2" w:rsidRDefault="00C30868" w:rsidP="00F327D6">
      <w:pPr>
        <w:pStyle w:val="Akapitzlist4"/>
        <w:numPr>
          <w:ilvl w:val="0"/>
          <w:numId w:val="15"/>
        </w:numPr>
        <w:tabs>
          <w:tab w:val="clear" w:pos="0"/>
        </w:tabs>
        <w:spacing w:before="0" w:line="240" w:lineRule="auto"/>
        <w:ind w:left="567" w:hanging="567"/>
        <w:rPr>
          <w:rFonts w:ascii="Arial" w:hAnsi="Arial" w:cs="Arial"/>
          <w:sz w:val="22"/>
          <w:szCs w:val="22"/>
        </w:rPr>
      </w:pPr>
      <w:r w:rsidRPr="00FE17A2">
        <w:rPr>
          <w:rFonts w:ascii="Arial" w:hAnsi="Arial" w:cs="Arial"/>
          <w:sz w:val="22"/>
          <w:szCs w:val="22"/>
        </w:rPr>
        <w:t xml:space="preserve">Termin zakończenia </w:t>
      </w:r>
      <w:r w:rsidR="00D14FB2" w:rsidRPr="00FE17A2">
        <w:rPr>
          <w:rFonts w:ascii="Arial" w:hAnsi="Arial" w:cs="Arial"/>
          <w:sz w:val="22"/>
          <w:szCs w:val="22"/>
        </w:rPr>
        <w:t xml:space="preserve">realizacji przedmiotu </w:t>
      </w:r>
      <w:r w:rsidRPr="00FE17A2">
        <w:rPr>
          <w:rFonts w:ascii="Arial" w:hAnsi="Arial" w:cs="Arial"/>
          <w:sz w:val="22"/>
          <w:szCs w:val="22"/>
        </w:rPr>
        <w:t xml:space="preserve">Umowy </w:t>
      </w:r>
      <w:r w:rsidR="00AB60A1" w:rsidRPr="00FE17A2">
        <w:rPr>
          <w:rFonts w:ascii="Arial" w:hAnsi="Arial" w:cs="Arial"/>
          <w:sz w:val="22"/>
          <w:szCs w:val="22"/>
        </w:rPr>
        <w:t>–</w:t>
      </w:r>
      <w:r w:rsidR="005B2193" w:rsidRPr="00FE17A2">
        <w:rPr>
          <w:rFonts w:ascii="Arial" w:hAnsi="Arial" w:cs="Arial"/>
          <w:sz w:val="22"/>
          <w:szCs w:val="22"/>
        </w:rPr>
        <w:t xml:space="preserve"> </w:t>
      </w:r>
      <w:r w:rsidR="00150CDC" w:rsidRPr="00FE17A2">
        <w:rPr>
          <w:rFonts w:ascii="Arial" w:hAnsi="Arial" w:cs="Arial"/>
          <w:b/>
          <w:sz w:val="22"/>
          <w:szCs w:val="22"/>
        </w:rPr>
        <w:t xml:space="preserve">30  listopada </w:t>
      </w:r>
      <w:r w:rsidR="00836967" w:rsidRPr="00FE17A2">
        <w:rPr>
          <w:rFonts w:ascii="Arial" w:hAnsi="Arial" w:cs="Arial"/>
          <w:b/>
          <w:sz w:val="22"/>
          <w:szCs w:val="22"/>
        </w:rPr>
        <w:t xml:space="preserve">2023r. </w:t>
      </w:r>
    </w:p>
    <w:p w14:paraId="11DCD159" w14:textId="21E02F76" w:rsidR="004C3557" w:rsidRPr="00FE17A2" w:rsidRDefault="00CD6982" w:rsidP="00F327D6">
      <w:pPr>
        <w:pStyle w:val="Akapitzlist4"/>
        <w:numPr>
          <w:ilvl w:val="0"/>
          <w:numId w:val="15"/>
        </w:numPr>
        <w:tabs>
          <w:tab w:val="clear" w:pos="0"/>
        </w:tabs>
        <w:spacing w:before="0" w:line="240" w:lineRule="auto"/>
        <w:ind w:left="567" w:hanging="567"/>
        <w:rPr>
          <w:rFonts w:ascii="Arial" w:hAnsi="Arial" w:cs="Arial"/>
          <w:sz w:val="22"/>
          <w:szCs w:val="22"/>
        </w:rPr>
      </w:pPr>
      <w:r w:rsidRPr="00FE17A2">
        <w:rPr>
          <w:rFonts w:ascii="Arial" w:hAnsi="Arial" w:cs="Arial"/>
          <w:sz w:val="22"/>
          <w:szCs w:val="22"/>
        </w:rPr>
        <w:t>Wykonawca zobowiązany jest do dostarczenia</w:t>
      </w:r>
      <w:r w:rsidR="00AB60A1" w:rsidRPr="00FE17A2">
        <w:rPr>
          <w:rFonts w:ascii="Arial" w:hAnsi="Arial" w:cs="Arial"/>
          <w:sz w:val="22"/>
          <w:szCs w:val="22"/>
        </w:rPr>
        <w:t xml:space="preserve"> </w:t>
      </w:r>
      <w:r w:rsidR="00836967" w:rsidRPr="00FE17A2">
        <w:rPr>
          <w:rFonts w:ascii="Arial" w:hAnsi="Arial" w:cs="Arial"/>
          <w:sz w:val="22"/>
          <w:szCs w:val="22"/>
        </w:rPr>
        <w:t>kursów online</w:t>
      </w:r>
      <w:r w:rsidR="00EA71E6" w:rsidRPr="00FE17A2">
        <w:rPr>
          <w:rFonts w:ascii="Arial" w:hAnsi="Arial" w:cs="Arial"/>
          <w:sz w:val="22"/>
          <w:szCs w:val="22"/>
        </w:rPr>
        <w:t xml:space="preserve"> stanowiących rezultat realizacji przedmiotu Umowy</w:t>
      </w:r>
      <w:r w:rsidR="00AB60A1" w:rsidRPr="00FE17A2">
        <w:rPr>
          <w:rFonts w:ascii="Arial" w:hAnsi="Arial" w:cs="Arial"/>
          <w:sz w:val="22"/>
          <w:szCs w:val="22"/>
        </w:rPr>
        <w:t>,</w:t>
      </w:r>
      <w:r w:rsidR="003D1D01" w:rsidRPr="00FE17A2">
        <w:rPr>
          <w:rFonts w:ascii="Arial" w:hAnsi="Arial" w:cs="Arial"/>
          <w:sz w:val="22"/>
          <w:szCs w:val="22"/>
        </w:rPr>
        <w:t xml:space="preserve"> zgodnych z wymogami określonymi</w:t>
      </w:r>
      <w:r w:rsidRPr="00FE17A2">
        <w:rPr>
          <w:rFonts w:ascii="Arial" w:hAnsi="Arial" w:cs="Arial"/>
          <w:sz w:val="22"/>
          <w:szCs w:val="22"/>
        </w:rPr>
        <w:t xml:space="preserve"> w </w:t>
      </w:r>
      <w:r w:rsidR="00A07918" w:rsidRPr="00FE17A2">
        <w:rPr>
          <w:rFonts w:ascii="Arial" w:hAnsi="Arial" w:cs="Arial"/>
          <w:sz w:val="22"/>
          <w:szCs w:val="22"/>
        </w:rPr>
        <w:t>Specyfikacji Warunków Zamówienia</w:t>
      </w:r>
      <w:r w:rsidR="00EA71E6" w:rsidRPr="00FE17A2">
        <w:rPr>
          <w:rFonts w:ascii="Arial" w:hAnsi="Arial" w:cs="Arial"/>
          <w:sz w:val="22"/>
          <w:szCs w:val="22"/>
        </w:rPr>
        <w:t xml:space="preserve"> dla postępowania nr ZP/1035/U/23</w:t>
      </w:r>
      <w:r w:rsidR="00A07918" w:rsidRPr="00FE17A2">
        <w:rPr>
          <w:rFonts w:ascii="Arial" w:hAnsi="Arial" w:cs="Arial"/>
          <w:sz w:val="22"/>
          <w:szCs w:val="22"/>
        </w:rPr>
        <w:t xml:space="preserve">. </w:t>
      </w:r>
    </w:p>
    <w:p w14:paraId="5F57FF20" w14:textId="77777777" w:rsidR="007129D6" w:rsidRPr="00FE17A2" w:rsidRDefault="007129D6" w:rsidP="005E346A">
      <w:pPr>
        <w:pStyle w:val="Akapitzlist4"/>
        <w:spacing w:before="0" w:line="240" w:lineRule="auto"/>
        <w:ind w:left="284" w:firstLine="0"/>
        <w:rPr>
          <w:rFonts w:ascii="Arial" w:hAnsi="Arial" w:cs="Arial"/>
          <w:sz w:val="22"/>
          <w:szCs w:val="22"/>
        </w:rPr>
      </w:pPr>
    </w:p>
    <w:p w14:paraId="4DE34684" w14:textId="77777777" w:rsidR="0054565E" w:rsidRPr="00FE17A2" w:rsidRDefault="00E170C3" w:rsidP="005E346A">
      <w:pPr>
        <w:pStyle w:val="Standard"/>
        <w:jc w:val="center"/>
        <w:rPr>
          <w:rFonts w:ascii="Arial" w:hAnsi="Arial" w:cs="Arial"/>
          <w:b/>
          <w:bCs/>
          <w:iCs/>
          <w:color w:val="auto"/>
          <w:sz w:val="22"/>
          <w:szCs w:val="22"/>
        </w:rPr>
      </w:pPr>
      <w:r w:rsidRPr="00FE17A2">
        <w:rPr>
          <w:rFonts w:ascii="Arial" w:hAnsi="Arial" w:cs="Arial"/>
          <w:b/>
          <w:bCs/>
          <w:iCs/>
          <w:color w:val="auto"/>
          <w:sz w:val="22"/>
          <w:szCs w:val="22"/>
        </w:rPr>
        <w:t xml:space="preserve">§ </w:t>
      </w:r>
      <w:r w:rsidR="00C30868" w:rsidRPr="00FE17A2">
        <w:rPr>
          <w:rFonts w:ascii="Arial" w:hAnsi="Arial" w:cs="Arial"/>
          <w:b/>
          <w:bCs/>
          <w:iCs/>
          <w:color w:val="auto"/>
          <w:sz w:val="22"/>
          <w:szCs w:val="22"/>
        </w:rPr>
        <w:t>3</w:t>
      </w:r>
      <w:r w:rsidRPr="00FE17A2">
        <w:rPr>
          <w:rFonts w:ascii="Arial" w:hAnsi="Arial" w:cs="Arial"/>
          <w:b/>
          <w:bCs/>
          <w:iCs/>
          <w:color w:val="auto"/>
          <w:sz w:val="22"/>
          <w:szCs w:val="22"/>
        </w:rPr>
        <w:t xml:space="preserve"> </w:t>
      </w:r>
    </w:p>
    <w:p w14:paraId="23151244" w14:textId="77777777" w:rsidR="009B4430" w:rsidRPr="00FE17A2" w:rsidRDefault="0088771F" w:rsidP="005E346A">
      <w:pPr>
        <w:pStyle w:val="Standard"/>
        <w:jc w:val="center"/>
        <w:rPr>
          <w:rFonts w:ascii="Arial" w:hAnsi="Arial" w:cs="Arial"/>
          <w:b/>
          <w:bCs/>
          <w:iCs/>
          <w:color w:val="auto"/>
          <w:sz w:val="22"/>
          <w:szCs w:val="22"/>
        </w:rPr>
      </w:pPr>
      <w:r w:rsidRPr="00FE17A2">
        <w:rPr>
          <w:rFonts w:ascii="Arial" w:hAnsi="Arial" w:cs="Arial"/>
          <w:b/>
          <w:bCs/>
          <w:iCs/>
          <w:color w:val="auto"/>
          <w:sz w:val="22"/>
          <w:szCs w:val="22"/>
        </w:rPr>
        <w:t>Odbiory</w:t>
      </w:r>
    </w:p>
    <w:p w14:paraId="7A6A8C26" w14:textId="31B9B5D0" w:rsidR="007129D6" w:rsidRPr="00FE17A2" w:rsidRDefault="00BF46A3" w:rsidP="00F327D6">
      <w:pPr>
        <w:pStyle w:val="Standard"/>
        <w:numPr>
          <w:ilvl w:val="0"/>
          <w:numId w:val="9"/>
        </w:numPr>
        <w:ind w:left="567" w:hanging="567"/>
        <w:jc w:val="both"/>
        <w:rPr>
          <w:rFonts w:ascii="Arial" w:hAnsi="Arial" w:cs="Arial"/>
          <w:color w:val="auto"/>
          <w:sz w:val="22"/>
          <w:szCs w:val="22"/>
        </w:rPr>
      </w:pPr>
      <w:r w:rsidRPr="00FE17A2">
        <w:rPr>
          <w:rFonts w:ascii="Arial" w:hAnsi="Arial" w:cs="Arial"/>
          <w:color w:val="auto"/>
          <w:sz w:val="22"/>
          <w:szCs w:val="22"/>
        </w:rPr>
        <w:t>Odbio</w:t>
      </w:r>
      <w:r w:rsidR="0088771F" w:rsidRPr="00FE17A2">
        <w:rPr>
          <w:rFonts w:ascii="Arial" w:hAnsi="Arial" w:cs="Arial"/>
          <w:color w:val="auto"/>
          <w:sz w:val="22"/>
          <w:szCs w:val="22"/>
        </w:rPr>
        <w:t>r</w:t>
      </w:r>
      <w:r w:rsidRPr="00FE17A2">
        <w:rPr>
          <w:rFonts w:ascii="Arial" w:hAnsi="Arial" w:cs="Arial"/>
          <w:color w:val="auto"/>
          <w:sz w:val="22"/>
          <w:szCs w:val="22"/>
        </w:rPr>
        <w:t>y</w:t>
      </w:r>
      <w:r w:rsidR="0088771F" w:rsidRPr="00FE17A2">
        <w:rPr>
          <w:rFonts w:ascii="Arial" w:hAnsi="Arial" w:cs="Arial"/>
          <w:color w:val="auto"/>
          <w:sz w:val="22"/>
          <w:szCs w:val="22"/>
        </w:rPr>
        <w:t xml:space="preserve"> przedmiotu Umowy nastąpi</w:t>
      </w:r>
      <w:r w:rsidRPr="00FE17A2">
        <w:rPr>
          <w:rFonts w:ascii="Arial" w:hAnsi="Arial" w:cs="Arial"/>
          <w:color w:val="auto"/>
          <w:sz w:val="22"/>
          <w:szCs w:val="22"/>
        </w:rPr>
        <w:t>ą</w:t>
      </w:r>
      <w:r w:rsidR="0088771F" w:rsidRPr="00FE17A2">
        <w:rPr>
          <w:rFonts w:ascii="Arial" w:hAnsi="Arial" w:cs="Arial"/>
          <w:color w:val="auto"/>
          <w:sz w:val="22"/>
          <w:szCs w:val="22"/>
        </w:rPr>
        <w:t xml:space="preserve"> na podstawie </w:t>
      </w:r>
      <w:r w:rsidRPr="00FE17A2">
        <w:rPr>
          <w:rFonts w:ascii="Arial" w:hAnsi="Arial" w:cs="Arial"/>
          <w:color w:val="auto"/>
          <w:sz w:val="22"/>
          <w:szCs w:val="22"/>
        </w:rPr>
        <w:t xml:space="preserve">podpisanych przez Strony protokołów częściowych oraz </w:t>
      </w:r>
      <w:r w:rsidR="0088771F" w:rsidRPr="00FE17A2">
        <w:rPr>
          <w:rFonts w:ascii="Arial" w:hAnsi="Arial" w:cs="Arial"/>
          <w:color w:val="auto"/>
          <w:sz w:val="22"/>
          <w:szCs w:val="22"/>
        </w:rPr>
        <w:t>koń</w:t>
      </w:r>
      <w:r w:rsidR="004C3557" w:rsidRPr="00FE17A2">
        <w:rPr>
          <w:rFonts w:ascii="Arial" w:hAnsi="Arial" w:cs="Arial"/>
          <w:color w:val="auto"/>
          <w:sz w:val="22"/>
          <w:szCs w:val="22"/>
        </w:rPr>
        <w:t>cowego odbioru przedmiotu umowy, poprzedzonego ostateczną kolaudacją zadania.</w:t>
      </w:r>
    </w:p>
    <w:p w14:paraId="44842BF3" w14:textId="5D2D58D1" w:rsidR="003C6385" w:rsidRPr="00FE17A2" w:rsidRDefault="003C6385" w:rsidP="00F327D6">
      <w:pPr>
        <w:pStyle w:val="Standard"/>
        <w:numPr>
          <w:ilvl w:val="0"/>
          <w:numId w:val="9"/>
        </w:numPr>
        <w:ind w:left="567" w:hanging="567"/>
        <w:jc w:val="both"/>
        <w:rPr>
          <w:rFonts w:ascii="Arial" w:hAnsi="Arial" w:cs="Arial"/>
          <w:color w:val="auto"/>
          <w:sz w:val="22"/>
          <w:szCs w:val="22"/>
        </w:rPr>
      </w:pPr>
      <w:r w:rsidRPr="00FE17A2">
        <w:rPr>
          <w:rFonts w:ascii="Arial" w:hAnsi="Arial" w:cs="Arial"/>
          <w:color w:val="auto"/>
          <w:sz w:val="22"/>
          <w:szCs w:val="22"/>
        </w:rPr>
        <w:t>Przedmiot umowy, o którym mowa w § 1</w:t>
      </w:r>
      <w:r w:rsidR="00C01DCF" w:rsidRPr="00FE17A2">
        <w:rPr>
          <w:rFonts w:ascii="Arial" w:hAnsi="Arial" w:cs="Arial"/>
          <w:color w:val="auto"/>
          <w:sz w:val="22"/>
          <w:szCs w:val="22"/>
        </w:rPr>
        <w:t>,</w:t>
      </w:r>
      <w:r w:rsidRPr="00FE17A2">
        <w:rPr>
          <w:rFonts w:ascii="Arial" w:hAnsi="Arial" w:cs="Arial"/>
          <w:color w:val="auto"/>
          <w:sz w:val="22"/>
          <w:szCs w:val="22"/>
        </w:rPr>
        <w:t xml:space="preserve"> będzie przekazany Zamawiającemu w wersji elektronicznej </w:t>
      </w:r>
      <w:r w:rsidR="00D44800" w:rsidRPr="00FE17A2">
        <w:rPr>
          <w:rFonts w:ascii="Arial" w:hAnsi="Arial" w:cs="Arial"/>
          <w:color w:val="auto"/>
          <w:sz w:val="22"/>
          <w:szCs w:val="22"/>
        </w:rPr>
        <w:t>w następujący sposób:</w:t>
      </w:r>
      <w:r w:rsidR="00150CDC" w:rsidRPr="00FE17A2">
        <w:rPr>
          <w:rFonts w:ascii="Arial" w:hAnsi="Arial" w:cs="Arial"/>
          <w:color w:val="auto"/>
          <w:sz w:val="22"/>
          <w:szCs w:val="22"/>
        </w:rPr>
        <w:t xml:space="preserve"> </w:t>
      </w:r>
      <w:r w:rsidR="005B2193" w:rsidRPr="00FE17A2">
        <w:rPr>
          <w:rFonts w:ascii="Arial" w:hAnsi="Arial" w:cs="Arial"/>
          <w:color w:val="auto"/>
          <w:sz w:val="22"/>
          <w:szCs w:val="22"/>
        </w:rPr>
        <w:t xml:space="preserve">Wykonawca </w:t>
      </w:r>
      <w:r w:rsidR="00150CDC" w:rsidRPr="00FE17A2">
        <w:rPr>
          <w:rFonts w:ascii="Arial" w:hAnsi="Arial" w:cs="Arial"/>
          <w:color w:val="auto"/>
          <w:sz w:val="22"/>
          <w:szCs w:val="22"/>
        </w:rPr>
        <w:t>przek</w:t>
      </w:r>
      <w:r w:rsidR="005B2193" w:rsidRPr="00FE17A2">
        <w:rPr>
          <w:rFonts w:ascii="Arial" w:hAnsi="Arial" w:cs="Arial"/>
          <w:color w:val="auto"/>
          <w:sz w:val="22"/>
          <w:szCs w:val="22"/>
        </w:rPr>
        <w:t>aże</w:t>
      </w:r>
      <w:r w:rsidR="00150CDC" w:rsidRPr="00FE17A2">
        <w:rPr>
          <w:rFonts w:ascii="Arial" w:hAnsi="Arial" w:cs="Arial"/>
          <w:color w:val="auto"/>
          <w:sz w:val="22"/>
          <w:szCs w:val="22"/>
        </w:rPr>
        <w:t xml:space="preserve"> Zamawiającemu </w:t>
      </w:r>
      <w:r w:rsidR="005B2193" w:rsidRPr="00FE17A2">
        <w:rPr>
          <w:rFonts w:ascii="Arial" w:hAnsi="Arial" w:cs="Arial"/>
          <w:color w:val="auto"/>
          <w:sz w:val="22"/>
          <w:szCs w:val="22"/>
        </w:rPr>
        <w:t>każdy kurs</w:t>
      </w:r>
      <w:r w:rsidR="00702E9C" w:rsidRPr="00FE17A2">
        <w:rPr>
          <w:rFonts w:ascii="Arial" w:hAnsi="Arial" w:cs="Arial"/>
          <w:color w:val="auto"/>
          <w:sz w:val="22"/>
          <w:szCs w:val="22"/>
        </w:rPr>
        <w:t xml:space="preserve"> online</w:t>
      </w:r>
      <w:r w:rsidR="005B2193" w:rsidRPr="00FE17A2">
        <w:rPr>
          <w:rFonts w:ascii="Arial" w:hAnsi="Arial" w:cs="Arial"/>
          <w:color w:val="auto"/>
          <w:sz w:val="22"/>
          <w:szCs w:val="22"/>
        </w:rPr>
        <w:t xml:space="preserve"> (film) na </w:t>
      </w:r>
      <w:r w:rsidR="00150CDC" w:rsidRPr="00FE17A2">
        <w:rPr>
          <w:rFonts w:ascii="Arial" w:hAnsi="Arial" w:cs="Arial"/>
          <w:color w:val="auto"/>
          <w:sz w:val="22"/>
          <w:szCs w:val="22"/>
        </w:rPr>
        <w:t>pendriv</w:t>
      </w:r>
      <w:r w:rsidR="005B2193" w:rsidRPr="00FE17A2">
        <w:rPr>
          <w:rFonts w:ascii="Arial" w:hAnsi="Arial" w:cs="Arial"/>
          <w:color w:val="auto"/>
          <w:sz w:val="22"/>
          <w:szCs w:val="22"/>
        </w:rPr>
        <w:t>e-ie</w:t>
      </w:r>
      <w:r w:rsidR="00150CDC" w:rsidRPr="00FE17A2">
        <w:rPr>
          <w:rFonts w:ascii="Arial" w:hAnsi="Arial" w:cs="Arial"/>
          <w:color w:val="auto"/>
          <w:sz w:val="22"/>
          <w:szCs w:val="22"/>
        </w:rPr>
        <w:t xml:space="preserve">  w ilości 1 szt. dla każdego kursu (filmu) </w:t>
      </w:r>
      <w:r w:rsidR="00702E9C" w:rsidRPr="00FE17A2">
        <w:rPr>
          <w:rFonts w:ascii="Arial" w:hAnsi="Arial" w:cs="Arial"/>
          <w:color w:val="auto"/>
          <w:sz w:val="22"/>
          <w:szCs w:val="22"/>
        </w:rPr>
        <w:t xml:space="preserve">– razem 5 szt. </w:t>
      </w:r>
    </w:p>
    <w:p w14:paraId="648F78A7" w14:textId="3F7725F6" w:rsidR="00BF46A3" w:rsidRPr="00FE17A2" w:rsidRDefault="00BF46A3" w:rsidP="00F327D6">
      <w:pPr>
        <w:pStyle w:val="Standard"/>
        <w:numPr>
          <w:ilvl w:val="0"/>
          <w:numId w:val="9"/>
        </w:numPr>
        <w:ind w:left="567" w:hanging="567"/>
        <w:jc w:val="both"/>
        <w:rPr>
          <w:rFonts w:ascii="Arial" w:hAnsi="Arial" w:cs="Arial"/>
          <w:color w:val="auto"/>
          <w:sz w:val="22"/>
          <w:szCs w:val="22"/>
        </w:rPr>
      </w:pPr>
      <w:r w:rsidRPr="00FE17A2">
        <w:rPr>
          <w:rFonts w:ascii="Arial" w:hAnsi="Arial" w:cs="Arial"/>
          <w:color w:val="auto"/>
          <w:sz w:val="22"/>
          <w:szCs w:val="22"/>
        </w:rPr>
        <w:t xml:space="preserve">Odbiór </w:t>
      </w:r>
      <w:r w:rsidR="00A07918" w:rsidRPr="00FE17A2">
        <w:rPr>
          <w:rFonts w:ascii="Arial" w:hAnsi="Arial" w:cs="Arial"/>
          <w:color w:val="auto"/>
          <w:sz w:val="22"/>
          <w:szCs w:val="22"/>
        </w:rPr>
        <w:t xml:space="preserve">każdego </w:t>
      </w:r>
      <w:r w:rsidR="00836967" w:rsidRPr="00FE17A2">
        <w:rPr>
          <w:rFonts w:ascii="Arial" w:hAnsi="Arial" w:cs="Arial"/>
          <w:color w:val="auto"/>
          <w:sz w:val="22"/>
          <w:szCs w:val="22"/>
        </w:rPr>
        <w:t>kursu online</w:t>
      </w:r>
      <w:r w:rsidRPr="00FE17A2">
        <w:rPr>
          <w:rFonts w:ascii="Arial" w:hAnsi="Arial" w:cs="Arial"/>
          <w:color w:val="auto"/>
          <w:sz w:val="22"/>
          <w:szCs w:val="22"/>
        </w:rPr>
        <w:t xml:space="preserve"> zostanie potwierdzony</w:t>
      </w:r>
      <w:r w:rsidR="00702E9C" w:rsidRPr="00FE17A2">
        <w:rPr>
          <w:rFonts w:ascii="Arial" w:hAnsi="Arial" w:cs="Arial"/>
          <w:color w:val="auto"/>
          <w:sz w:val="22"/>
          <w:szCs w:val="22"/>
        </w:rPr>
        <w:t>,</w:t>
      </w:r>
      <w:r w:rsidRPr="00FE17A2">
        <w:rPr>
          <w:rFonts w:ascii="Arial" w:hAnsi="Arial" w:cs="Arial"/>
          <w:color w:val="auto"/>
          <w:sz w:val="22"/>
          <w:szCs w:val="22"/>
        </w:rPr>
        <w:t xml:space="preserve"> </w:t>
      </w:r>
      <w:r w:rsidR="00702E9C" w:rsidRPr="00FE17A2">
        <w:rPr>
          <w:rFonts w:ascii="Arial" w:hAnsi="Arial" w:cs="Arial"/>
          <w:color w:val="auto"/>
          <w:sz w:val="22"/>
          <w:szCs w:val="22"/>
        </w:rPr>
        <w:t xml:space="preserve">przez osobę wskazaną w ust.7, </w:t>
      </w:r>
      <w:r w:rsidRPr="00FE17A2">
        <w:rPr>
          <w:rFonts w:ascii="Arial" w:hAnsi="Arial" w:cs="Arial"/>
          <w:color w:val="auto"/>
          <w:sz w:val="22"/>
          <w:szCs w:val="22"/>
        </w:rPr>
        <w:t xml:space="preserve">osobnym protokołem stwierdzającym, że jego wykonanie </w:t>
      </w:r>
      <w:r w:rsidR="00916EB1" w:rsidRPr="00FE17A2">
        <w:rPr>
          <w:rFonts w:ascii="Arial" w:hAnsi="Arial" w:cs="Arial"/>
          <w:color w:val="auto"/>
          <w:sz w:val="22"/>
          <w:szCs w:val="22"/>
        </w:rPr>
        <w:t>jest prawidłowe i nie budzi zastrzeżeń</w:t>
      </w:r>
      <w:r w:rsidR="00857773" w:rsidRPr="00FE17A2">
        <w:rPr>
          <w:rFonts w:ascii="Arial" w:hAnsi="Arial" w:cs="Arial"/>
          <w:color w:val="auto"/>
          <w:sz w:val="22"/>
          <w:szCs w:val="22"/>
        </w:rPr>
        <w:t xml:space="preserve">, w szczególności kurs </w:t>
      </w:r>
      <w:r w:rsidRPr="00FE17A2">
        <w:rPr>
          <w:rFonts w:ascii="Arial" w:hAnsi="Arial" w:cs="Arial"/>
          <w:color w:val="auto"/>
          <w:sz w:val="22"/>
          <w:szCs w:val="22"/>
        </w:rPr>
        <w:t>spełnia wymagania</w:t>
      </w:r>
      <w:r w:rsidR="008E41AC" w:rsidRPr="00FE17A2">
        <w:rPr>
          <w:rFonts w:ascii="Arial" w:hAnsi="Arial" w:cs="Arial"/>
          <w:color w:val="auto"/>
          <w:sz w:val="22"/>
          <w:szCs w:val="22"/>
        </w:rPr>
        <w:t xml:space="preserve"> określone w SWZ</w:t>
      </w:r>
      <w:r w:rsidR="00857773" w:rsidRPr="00FE17A2">
        <w:rPr>
          <w:rFonts w:ascii="Arial" w:hAnsi="Arial" w:cs="Arial"/>
          <w:color w:val="auto"/>
          <w:sz w:val="22"/>
          <w:szCs w:val="22"/>
        </w:rPr>
        <w:t>, a jego realizacja jest zgodna</w:t>
      </w:r>
      <w:r w:rsidR="008E41AC" w:rsidRPr="00FE17A2">
        <w:rPr>
          <w:rFonts w:ascii="Arial" w:hAnsi="Arial" w:cs="Arial"/>
          <w:color w:val="auto"/>
          <w:sz w:val="22"/>
          <w:szCs w:val="22"/>
        </w:rPr>
        <w:t xml:space="preserve"> z ofertą Wykonawcy</w:t>
      </w:r>
      <w:r w:rsidR="00916EB1" w:rsidRPr="00FE17A2">
        <w:rPr>
          <w:rFonts w:ascii="Arial" w:hAnsi="Arial" w:cs="Arial"/>
          <w:color w:val="auto"/>
          <w:sz w:val="22"/>
          <w:szCs w:val="22"/>
        </w:rPr>
        <w:t>.</w:t>
      </w:r>
      <w:r w:rsidR="00D52311" w:rsidRPr="00FE17A2">
        <w:rPr>
          <w:rFonts w:ascii="Arial" w:hAnsi="Arial" w:cs="Arial"/>
          <w:color w:val="auto"/>
          <w:sz w:val="22"/>
          <w:szCs w:val="22"/>
        </w:rPr>
        <w:t xml:space="preserve"> Protokół końcowy zostanie podpisany ze strony Zamawiającego przez osobę wskazaną w ust. 7.</w:t>
      </w:r>
    </w:p>
    <w:p w14:paraId="7F826358" w14:textId="6AC4EFA9" w:rsidR="007129D6" w:rsidRPr="00FE17A2" w:rsidRDefault="0088771F" w:rsidP="00F327D6">
      <w:pPr>
        <w:pStyle w:val="Standard"/>
        <w:numPr>
          <w:ilvl w:val="0"/>
          <w:numId w:val="9"/>
        </w:numPr>
        <w:ind w:left="567" w:hanging="567"/>
        <w:jc w:val="both"/>
        <w:rPr>
          <w:rFonts w:ascii="Arial" w:hAnsi="Arial" w:cs="Arial"/>
          <w:color w:val="auto"/>
          <w:sz w:val="22"/>
          <w:szCs w:val="22"/>
        </w:rPr>
      </w:pPr>
      <w:r w:rsidRPr="00FE17A2">
        <w:rPr>
          <w:rFonts w:ascii="Arial" w:hAnsi="Arial" w:cs="Arial"/>
          <w:color w:val="auto"/>
          <w:sz w:val="22"/>
          <w:szCs w:val="22"/>
        </w:rPr>
        <w:t xml:space="preserve">W przypadku </w:t>
      </w:r>
      <w:r w:rsidR="00916EB1" w:rsidRPr="00FE17A2">
        <w:rPr>
          <w:rFonts w:ascii="Arial" w:hAnsi="Arial" w:cs="Arial"/>
          <w:color w:val="auto"/>
          <w:sz w:val="22"/>
          <w:szCs w:val="22"/>
        </w:rPr>
        <w:t xml:space="preserve">zastrzeżeń Zamawiającego odnośnie prawidłowości realizacji przedmiotu umowy, w szczególności </w:t>
      </w:r>
      <w:r w:rsidRPr="00FE17A2">
        <w:rPr>
          <w:rFonts w:ascii="Arial" w:hAnsi="Arial" w:cs="Arial"/>
          <w:color w:val="auto"/>
          <w:sz w:val="22"/>
          <w:szCs w:val="22"/>
        </w:rPr>
        <w:t xml:space="preserve">stwierdzenia </w:t>
      </w:r>
      <w:r w:rsidR="00674E90" w:rsidRPr="00FE17A2">
        <w:rPr>
          <w:rFonts w:ascii="Arial" w:hAnsi="Arial" w:cs="Arial"/>
          <w:color w:val="auto"/>
          <w:sz w:val="22"/>
          <w:szCs w:val="22"/>
        </w:rPr>
        <w:t xml:space="preserve">istotnych wad </w:t>
      </w:r>
      <w:r w:rsidR="00836967" w:rsidRPr="00FE17A2">
        <w:rPr>
          <w:rFonts w:ascii="Arial" w:hAnsi="Arial" w:cs="Arial"/>
          <w:color w:val="auto"/>
          <w:sz w:val="22"/>
          <w:szCs w:val="22"/>
        </w:rPr>
        <w:t>do przedstawion</w:t>
      </w:r>
      <w:r w:rsidR="00702E9C" w:rsidRPr="00FE17A2">
        <w:rPr>
          <w:rFonts w:ascii="Arial" w:hAnsi="Arial" w:cs="Arial"/>
          <w:color w:val="auto"/>
          <w:sz w:val="22"/>
          <w:szCs w:val="22"/>
        </w:rPr>
        <w:t>ego danego</w:t>
      </w:r>
      <w:r w:rsidR="00836967" w:rsidRPr="00FE17A2">
        <w:rPr>
          <w:rFonts w:ascii="Arial" w:hAnsi="Arial" w:cs="Arial"/>
          <w:color w:val="auto"/>
          <w:sz w:val="22"/>
          <w:szCs w:val="22"/>
        </w:rPr>
        <w:t xml:space="preserve"> kurs</w:t>
      </w:r>
      <w:r w:rsidR="00702E9C" w:rsidRPr="00FE17A2">
        <w:rPr>
          <w:rFonts w:ascii="Arial" w:hAnsi="Arial" w:cs="Arial"/>
          <w:color w:val="auto"/>
          <w:sz w:val="22"/>
          <w:szCs w:val="22"/>
        </w:rPr>
        <w:t>u</w:t>
      </w:r>
      <w:r w:rsidR="00836967" w:rsidRPr="00FE17A2">
        <w:rPr>
          <w:rFonts w:ascii="Arial" w:hAnsi="Arial" w:cs="Arial"/>
          <w:color w:val="auto"/>
          <w:sz w:val="22"/>
          <w:szCs w:val="22"/>
        </w:rPr>
        <w:t xml:space="preserve"> online</w:t>
      </w:r>
      <w:r w:rsidRPr="00FE17A2">
        <w:rPr>
          <w:rFonts w:ascii="Arial" w:hAnsi="Arial" w:cs="Arial"/>
          <w:color w:val="auto"/>
          <w:sz w:val="22"/>
          <w:szCs w:val="22"/>
        </w:rPr>
        <w:t xml:space="preserve">, Zamawiający odmówi sporządzenia </w:t>
      </w:r>
      <w:r w:rsidR="00702E9C" w:rsidRPr="00FE17A2">
        <w:rPr>
          <w:rFonts w:ascii="Arial" w:hAnsi="Arial" w:cs="Arial"/>
          <w:color w:val="auto"/>
          <w:sz w:val="22"/>
          <w:szCs w:val="22"/>
        </w:rPr>
        <w:t xml:space="preserve">danego częściowego lub końcowego </w:t>
      </w:r>
      <w:r w:rsidRPr="00FE17A2">
        <w:rPr>
          <w:rFonts w:ascii="Arial" w:hAnsi="Arial" w:cs="Arial"/>
          <w:color w:val="auto"/>
          <w:sz w:val="22"/>
          <w:szCs w:val="22"/>
        </w:rPr>
        <w:t xml:space="preserve">protokołu </w:t>
      </w:r>
      <w:r w:rsidR="008F4102" w:rsidRPr="00FE17A2">
        <w:rPr>
          <w:rFonts w:ascii="Arial" w:hAnsi="Arial" w:cs="Arial"/>
          <w:color w:val="auto"/>
          <w:sz w:val="22"/>
          <w:szCs w:val="22"/>
        </w:rPr>
        <w:t xml:space="preserve">odbioru i sporządzi protokół </w:t>
      </w:r>
      <w:r w:rsidR="00702E9C" w:rsidRPr="00FE17A2">
        <w:rPr>
          <w:rFonts w:ascii="Arial" w:hAnsi="Arial" w:cs="Arial"/>
          <w:color w:val="auto"/>
          <w:sz w:val="22"/>
          <w:szCs w:val="22"/>
        </w:rPr>
        <w:t xml:space="preserve">częściowy </w:t>
      </w:r>
      <w:r w:rsidR="008F4102" w:rsidRPr="00FE17A2">
        <w:rPr>
          <w:rFonts w:ascii="Arial" w:hAnsi="Arial" w:cs="Arial"/>
          <w:color w:val="auto"/>
          <w:sz w:val="22"/>
          <w:szCs w:val="22"/>
        </w:rPr>
        <w:t>z zastrzeżeniami zawierający m.in. wykaz zastrzeżeń oraz termin na dokonanie poprawy materiałów zgodnie z zastrzeżeniami.</w:t>
      </w:r>
    </w:p>
    <w:p w14:paraId="482A1BC8" w14:textId="577959B8" w:rsidR="007129D6" w:rsidRPr="00FE17A2" w:rsidRDefault="008F4102" w:rsidP="00F327D6">
      <w:pPr>
        <w:pStyle w:val="Standard"/>
        <w:numPr>
          <w:ilvl w:val="0"/>
          <w:numId w:val="9"/>
        </w:numPr>
        <w:ind w:left="567" w:hanging="567"/>
        <w:jc w:val="both"/>
        <w:rPr>
          <w:rFonts w:ascii="Arial" w:hAnsi="Arial" w:cs="Arial"/>
          <w:color w:val="auto"/>
          <w:sz w:val="22"/>
          <w:szCs w:val="22"/>
        </w:rPr>
      </w:pPr>
      <w:r w:rsidRPr="00FE17A2">
        <w:rPr>
          <w:rFonts w:ascii="Arial" w:hAnsi="Arial" w:cs="Arial"/>
          <w:color w:val="auto"/>
          <w:sz w:val="22"/>
          <w:szCs w:val="22"/>
        </w:rPr>
        <w:t xml:space="preserve">Wykonawca dokona poprawy materiałów zgodnie z zastrzeżeniami, o których mowa w ust. </w:t>
      </w:r>
      <w:r w:rsidR="00702E9C" w:rsidRPr="00FE17A2">
        <w:rPr>
          <w:rFonts w:ascii="Arial" w:hAnsi="Arial" w:cs="Arial"/>
          <w:color w:val="auto"/>
          <w:sz w:val="22"/>
          <w:szCs w:val="22"/>
        </w:rPr>
        <w:t>4</w:t>
      </w:r>
      <w:r w:rsidRPr="00FE17A2">
        <w:rPr>
          <w:rFonts w:ascii="Arial" w:hAnsi="Arial" w:cs="Arial"/>
          <w:color w:val="auto"/>
          <w:sz w:val="22"/>
          <w:szCs w:val="22"/>
        </w:rPr>
        <w:t xml:space="preserve">, w ramach wynagrodzenia określonego w </w:t>
      </w:r>
      <w:r w:rsidRPr="00FE17A2">
        <w:rPr>
          <w:rFonts w:ascii="Arial" w:hAnsi="Arial" w:cs="Arial"/>
          <w:bCs/>
          <w:iCs/>
          <w:color w:val="auto"/>
          <w:sz w:val="22"/>
          <w:szCs w:val="22"/>
        </w:rPr>
        <w:t>§ 5 ust. 1niniejszej Umowy</w:t>
      </w:r>
      <w:r w:rsidR="00916EB1" w:rsidRPr="00FE17A2">
        <w:rPr>
          <w:rFonts w:ascii="Arial" w:hAnsi="Arial" w:cs="Arial"/>
          <w:bCs/>
          <w:iCs/>
          <w:color w:val="auto"/>
          <w:sz w:val="22"/>
          <w:szCs w:val="22"/>
        </w:rPr>
        <w:t>, w terminie wskazanym przez Zamawiającego, nie krótszym niż 3 dni</w:t>
      </w:r>
      <w:r w:rsidRPr="00FE17A2">
        <w:rPr>
          <w:rFonts w:ascii="Arial" w:hAnsi="Arial" w:cs="Arial"/>
          <w:bCs/>
          <w:iCs/>
          <w:color w:val="auto"/>
          <w:sz w:val="22"/>
          <w:szCs w:val="22"/>
        </w:rPr>
        <w:t xml:space="preserve">. </w:t>
      </w:r>
    </w:p>
    <w:p w14:paraId="27305CD1" w14:textId="75C951AA" w:rsidR="00E00EB5" w:rsidRPr="00FE17A2" w:rsidRDefault="008F4102" w:rsidP="00BB7482">
      <w:pPr>
        <w:pStyle w:val="Standard"/>
        <w:numPr>
          <w:ilvl w:val="0"/>
          <w:numId w:val="9"/>
        </w:numPr>
        <w:ind w:left="567" w:hanging="567"/>
        <w:jc w:val="both"/>
        <w:rPr>
          <w:rFonts w:ascii="Arial" w:hAnsi="Arial" w:cs="Arial"/>
          <w:color w:val="auto"/>
          <w:sz w:val="22"/>
          <w:szCs w:val="22"/>
        </w:rPr>
      </w:pPr>
      <w:r w:rsidRPr="00FE17A2">
        <w:rPr>
          <w:rFonts w:ascii="Arial" w:hAnsi="Arial" w:cs="Arial"/>
          <w:bCs/>
          <w:iCs/>
          <w:color w:val="auto"/>
          <w:sz w:val="22"/>
          <w:szCs w:val="22"/>
        </w:rPr>
        <w:t>Stwierdzenie przez Zamawiającego dokonania przez Wykonawcę poprawy</w:t>
      </w:r>
      <w:r w:rsidR="00E00EB5" w:rsidRPr="00FE17A2">
        <w:rPr>
          <w:rFonts w:ascii="Arial" w:hAnsi="Arial" w:cs="Arial"/>
          <w:bCs/>
          <w:iCs/>
          <w:color w:val="auto"/>
          <w:sz w:val="22"/>
          <w:szCs w:val="22"/>
        </w:rPr>
        <w:t xml:space="preserve"> przedmiotu Umowy</w:t>
      </w:r>
      <w:r w:rsidRPr="00FE17A2">
        <w:rPr>
          <w:rFonts w:ascii="Arial" w:hAnsi="Arial" w:cs="Arial"/>
          <w:bCs/>
          <w:iCs/>
          <w:color w:val="auto"/>
          <w:sz w:val="22"/>
          <w:szCs w:val="22"/>
        </w:rPr>
        <w:t xml:space="preserve"> </w:t>
      </w:r>
      <w:r w:rsidR="005637C4" w:rsidRPr="00FE17A2">
        <w:rPr>
          <w:rFonts w:ascii="Arial" w:hAnsi="Arial" w:cs="Arial"/>
          <w:bCs/>
          <w:iCs/>
          <w:color w:val="auto"/>
          <w:sz w:val="22"/>
          <w:szCs w:val="22"/>
        </w:rPr>
        <w:t>zgodnie z</w:t>
      </w:r>
      <w:r w:rsidRPr="00FE17A2">
        <w:rPr>
          <w:rFonts w:ascii="Arial" w:hAnsi="Arial" w:cs="Arial"/>
          <w:bCs/>
          <w:iCs/>
          <w:color w:val="auto"/>
          <w:sz w:val="22"/>
          <w:szCs w:val="22"/>
        </w:rPr>
        <w:t xml:space="preserve"> zastrzeżeniami wskazanymi przez Zamawiającego </w:t>
      </w:r>
      <w:r w:rsidR="009301F7" w:rsidRPr="00FE17A2">
        <w:rPr>
          <w:rFonts w:ascii="Arial" w:hAnsi="Arial" w:cs="Arial"/>
          <w:bCs/>
          <w:iCs/>
          <w:color w:val="auto"/>
          <w:sz w:val="22"/>
          <w:szCs w:val="22"/>
        </w:rPr>
        <w:t xml:space="preserve">stanowić będzie podstawę do sporządzenia </w:t>
      </w:r>
      <w:r w:rsidR="00D52311" w:rsidRPr="00FE17A2">
        <w:rPr>
          <w:rFonts w:ascii="Arial" w:hAnsi="Arial" w:cs="Arial"/>
          <w:bCs/>
          <w:iCs/>
          <w:color w:val="auto"/>
          <w:sz w:val="22"/>
          <w:szCs w:val="22"/>
        </w:rPr>
        <w:t xml:space="preserve">częściowego </w:t>
      </w:r>
      <w:r w:rsidR="009301F7" w:rsidRPr="00FE17A2">
        <w:rPr>
          <w:rFonts w:ascii="Arial" w:hAnsi="Arial" w:cs="Arial"/>
          <w:bCs/>
          <w:iCs/>
          <w:color w:val="auto"/>
          <w:sz w:val="22"/>
          <w:szCs w:val="22"/>
        </w:rPr>
        <w:t>protokołu odbioru</w:t>
      </w:r>
      <w:r w:rsidR="00916EB1" w:rsidRPr="00FE17A2">
        <w:rPr>
          <w:rFonts w:ascii="Arial" w:hAnsi="Arial" w:cs="Arial"/>
          <w:bCs/>
          <w:iCs/>
          <w:color w:val="auto"/>
          <w:sz w:val="22"/>
          <w:szCs w:val="22"/>
        </w:rPr>
        <w:t xml:space="preserve"> podpisanego</w:t>
      </w:r>
      <w:r w:rsidR="00702E9C" w:rsidRPr="00FE17A2">
        <w:rPr>
          <w:rFonts w:ascii="Arial" w:hAnsi="Arial" w:cs="Arial"/>
          <w:bCs/>
          <w:iCs/>
          <w:color w:val="auto"/>
          <w:sz w:val="22"/>
          <w:szCs w:val="22"/>
        </w:rPr>
        <w:t xml:space="preserve"> przez Zamawiającego </w:t>
      </w:r>
      <w:r w:rsidR="00D52311" w:rsidRPr="00FE17A2">
        <w:rPr>
          <w:rFonts w:ascii="Arial" w:hAnsi="Arial" w:cs="Arial"/>
          <w:bCs/>
          <w:iCs/>
          <w:color w:val="auto"/>
          <w:sz w:val="22"/>
          <w:szCs w:val="22"/>
        </w:rPr>
        <w:t xml:space="preserve">(odpowiednia osoba wskazana w ust. 7) </w:t>
      </w:r>
      <w:r w:rsidR="00702E9C" w:rsidRPr="00FE17A2">
        <w:rPr>
          <w:rFonts w:ascii="Arial" w:hAnsi="Arial" w:cs="Arial"/>
          <w:bCs/>
          <w:iCs/>
          <w:color w:val="auto"/>
          <w:sz w:val="22"/>
          <w:szCs w:val="22"/>
        </w:rPr>
        <w:t>bez zastrzeżeń</w:t>
      </w:r>
      <w:r w:rsidR="009301F7" w:rsidRPr="00FE17A2">
        <w:rPr>
          <w:rFonts w:ascii="Arial" w:hAnsi="Arial" w:cs="Arial"/>
          <w:bCs/>
          <w:iCs/>
          <w:color w:val="auto"/>
          <w:sz w:val="22"/>
          <w:szCs w:val="22"/>
        </w:rPr>
        <w:t>.</w:t>
      </w:r>
      <w:r w:rsidR="00D52311" w:rsidRPr="00FE17A2">
        <w:rPr>
          <w:rFonts w:ascii="Arial" w:hAnsi="Arial" w:cs="Arial"/>
          <w:bCs/>
          <w:iCs/>
          <w:color w:val="auto"/>
          <w:sz w:val="22"/>
          <w:szCs w:val="22"/>
        </w:rPr>
        <w:t xml:space="preserve"> Podpisanie przez Zamawiającego bez zastrzeżeń wszystkich pięciu wymaganych protokołów częściowych stanowi podstawę do podpisania przez osobę wskazaną w ust. 7 protokołu końcowego potwierdzającego prawidłową realizację całości przedmiotu Umowy. </w:t>
      </w:r>
      <w:r w:rsidR="00D52311" w:rsidRPr="00FE17A2">
        <w:rPr>
          <w:rFonts w:ascii="Arial" w:hAnsi="Arial" w:cs="Arial"/>
          <w:bCs/>
          <w:iCs/>
          <w:color w:val="auto"/>
          <w:sz w:val="22"/>
          <w:szCs w:val="22"/>
        </w:rPr>
        <w:lastRenderedPageBreak/>
        <w:t>Przyjmuje się, że datą realizacji całości przedmiotu umowy jest data podpisania ostatniego z pięciu wymaganych protokołów częściowych, bez zastrzeżeń.</w:t>
      </w:r>
      <w:r w:rsidR="00BB7482" w:rsidRPr="00FE17A2">
        <w:rPr>
          <w:rFonts w:ascii="Arial" w:hAnsi="Arial" w:cs="Arial"/>
          <w:bCs/>
          <w:iCs/>
          <w:color w:val="auto"/>
          <w:sz w:val="22"/>
          <w:szCs w:val="22"/>
        </w:rPr>
        <w:t xml:space="preserve"> </w:t>
      </w:r>
      <w:r w:rsidR="00E00EB5" w:rsidRPr="00FE17A2">
        <w:rPr>
          <w:rFonts w:ascii="Arial" w:hAnsi="Arial" w:cs="Arial"/>
          <w:color w:val="auto"/>
          <w:sz w:val="22"/>
          <w:szCs w:val="22"/>
        </w:rPr>
        <w:t xml:space="preserve">Dokonanie odbioru przedmiotu Umowy nie zwalnia Wykonawcy z odpowiedzialności za wady stwierdzone podczas dalszych odbiorów lub za wady, które ujawnią się po dacie dokonania odbioru lub nie będą zauważone i wskazane podczas odbioru. </w:t>
      </w:r>
    </w:p>
    <w:p w14:paraId="3F4D5661" w14:textId="4901251E" w:rsidR="00D52311" w:rsidRPr="00FE17A2" w:rsidRDefault="00D52311" w:rsidP="00F327D6">
      <w:pPr>
        <w:pStyle w:val="Standard"/>
        <w:numPr>
          <w:ilvl w:val="0"/>
          <w:numId w:val="9"/>
        </w:numPr>
        <w:ind w:left="567" w:hanging="567"/>
        <w:jc w:val="both"/>
        <w:rPr>
          <w:rFonts w:ascii="Arial" w:hAnsi="Arial" w:cs="Arial"/>
          <w:color w:val="auto"/>
          <w:sz w:val="22"/>
          <w:szCs w:val="22"/>
        </w:rPr>
      </w:pPr>
      <w:r w:rsidRPr="00FE17A2">
        <w:rPr>
          <w:rFonts w:ascii="Arial" w:hAnsi="Arial" w:cs="Arial"/>
          <w:bCs/>
          <w:iCs/>
          <w:color w:val="auto"/>
          <w:sz w:val="22"/>
          <w:szCs w:val="22"/>
        </w:rPr>
        <w:t xml:space="preserve">Zamawiający upoważnia następujące osoby do </w:t>
      </w:r>
      <w:r w:rsidR="00C64532" w:rsidRPr="00FE17A2">
        <w:rPr>
          <w:rFonts w:ascii="Arial" w:hAnsi="Arial" w:cs="Arial"/>
          <w:bCs/>
          <w:iCs/>
          <w:color w:val="auto"/>
          <w:sz w:val="22"/>
          <w:szCs w:val="22"/>
        </w:rPr>
        <w:t>odbioru poszczególnych kursów online (filmów) oraz podpisywania protokołów częściowych i protokołu końcowego:</w:t>
      </w:r>
    </w:p>
    <w:p w14:paraId="7BBCD749" w14:textId="693322E6" w:rsidR="00C64532" w:rsidRPr="00FE17A2" w:rsidRDefault="00C64532" w:rsidP="00F327D6">
      <w:pPr>
        <w:pStyle w:val="Standard"/>
        <w:numPr>
          <w:ilvl w:val="0"/>
          <w:numId w:val="36"/>
        </w:numPr>
        <w:jc w:val="both"/>
        <w:rPr>
          <w:rFonts w:ascii="Arial" w:hAnsi="Arial" w:cs="Arial"/>
          <w:color w:val="auto"/>
          <w:sz w:val="22"/>
          <w:szCs w:val="22"/>
        </w:rPr>
      </w:pPr>
      <w:r w:rsidRPr="00FE17A2">
        <w:rPr>
          <w:rFonts w:ascii="Arial" w:hAnsi="Arial" w:cs="Arial"/>
          <w:bCs/>
          <w:iCs/>
          <w:color w:val="auto"/>
          <w:sz w:val="22"/>
          <w:szCs w:val="22"/>
        </w:rPr>
        <w:t>………………………………………………..</w:t>
      </w:r>
    </w:p>
    <w:p w14:paraId="466D03F9" w14:textId="4F63ED89" w:rsidR="00C64532" w:rsidRPr="00FE17A2" w:rsidRDefault="00C64532" w:rsidP="00F327D6">
      <w:pPr>
        <w:pStyle w:val="Standard"/>
        <w:numPr>
          <w:ilvl w:val="0"/>
          <w:numId w:val="36"/>
        </w:numPr>
        <w:jc w:val="both"/>
        <w:rPr>
          <w:rFonts w:ascii="Arial" w:hAnsi="Arial" w:cs="Arial"/>
          <w:color w:val="auto"/>
          <w:sz w:val="22"/>
          <w:szCs w:val="22"/>
        </w:rPr>
      </w:pPr>
      <w:r w:rsidRPr="00FE17A2">
        <w:rPr>
          <w:rFonts w:ascii="Arial" w:hAnsi="Arial" w:cs="Arial"/>
          <w:bCs/>
          <w:iCs/>
          <w:color w:val="auto"/>
          <w:sz w:val="22"/>
          <w:szCs w:val="22"/>
        </w:rPr>
        <w:t>………………………………………………..</w:t>
      </w:r>
    </w:p>
    <w:p w14:paraId="59C21CB6" w14:textId="4D23AB87" w:rsidR="00C64532" w:rsidRPr="00FE17A2" w:rsidRDefault="00C64532" w:rsidP="00F327D6">
      <w:pPr>
        <w:pStyle w:val="Standard"/>
        <w:numPr>
          <w:ilvl w:val="0"/>
          <w:numId w:val="36"/>
        </w:numPr>
        <w:jc w:val="both"/>
        <w:rPr>
          <w:rFonts w:ascii="Arial" w:hAnsi="Arial" w:cs="Arial"/>
          <w:color w:val="auto"/>
          <w:sz w:val="22"/>
          <w:szCs w:val="22"/>
        </w:rPr>
      </w:pPr>
      <w:r w:rsidRPr="00FE17A2">
        <w:rPr>
          <w:rFonts w:ascii="Arial" w:hAnsi="Arial" w:cs="Arial"/>
          <w:bCs/>
          <w:iCs/>
          <w:color w:val="auto"/>
          <w:sz w:val="22"/>
          <w:szCs w:val="22"/>
        </w:rPr>
        <w:t>………………………………………………..</w:t>
      </w:r>
    </w:p>
    <w:p w14:paraId="58EA081A" w14:textId="5D917F86" w:rsidR="00C64532" w:rsidRPr="00FE17A2" w:rsidRDefault="00C64532" w:rsidP="00F327D6">
      <w:pPr>
        <w:pStyle w:val="Standard"/>
        <w:numPr>
          <w:ilvl w:val="0"/>
          <w:numId w:val="36"/>
        </w:numPr>
        <w:jc w:val="both"/>
        <w:rPr>
          <w:rFonts w:ascii="Arial" w:hAnsi="Arial" w:cs="Arial"/>
          <w:color w:val="auto"/>
          <w:sz w:val="22"/>
          <w:szCs w:val="22"/>
        </w:rPr>
      </w:pPr>
      <w:r w:rsidRPr="00FE17A2">
        <w:rPr>
          <w:rFonts w:ascii="Arial" w:hAnsi="Arial" w:cs="Arial"/>
          <w:bCs/>
          <w:iCs/>
          <w:color w:val="auto"/>
          <w:sz w:val="22"/>
          <w:szCs w:val="22"/>
        </w:rPr>
        <w:t>………………………………………………..</w:t>
      </w:r>
    </w:p>
    <w:p w14:paraId="7F75E9F0" w14:textId="06EC346F" w:rsidR="00C64532" w:rsidRPr="00FE17A2" w:rsidRDefault="00C64532" w:rsidP="00F327D6">
      <w:pPr>
        <w:pStyle w:val="Standard"/>
        <w:numPr>
          <w:ilvl w:val="0"/>
          <w:numId w:val="36"/>
        </w:numPr>
        <w:jc w:val="both"/>
        <w:rPr>
          <w:rFonts w:ascii="Arial" w:hAnsi="Arial" w:cs="Arial"/>
          <w:color w:val="auto"/>
          <w:sz w:val="22"/>
          <w:szCs w:val="22"/>
        </w:rPr>
      </w:pPr>
      <w:r w:rsidRPr="00FE17A2">
        <w:rPr>
          <w:rFonts w:ascii="Arial" w:hAnsi="Arial" w:cs="Arial"/>
          <w:bCs/>
          <w:iCs/>
          <w:color w:val="auto"/>
          <w:sz w:val="22"/>
          <w:szCs w:val="22"/>
        </w:rPr>
        <w:t>………………………………………………..</w:t>
      </w:r>
    </w:p>
    <w:p w14:paraId="703E3D21" w14:textId="0768BD50" w:rsidR="00C64532" w:rsidRPr="00FE17A2" w:rsidRDefault="00C64532" w:rsidP="00F327D6">
      <w:pPr>
        <w:pStyle w:val="Standard"/>
        <w:numPr>
          <w:ilvl w:val="0"/>
          <w:numId w:val="36"/>
        </w:numPr>
        <w:jc w:val="both"/>
        <w:rPr>
          <w:rFonts w:ascii="Arial" w:hAnsi="Arial" w:cs="Arial"/>
          <w:color w:val="auto"/>
          <w:sz w:val="22"/>
          <w:szCs w:val="22"/>
        </w:rPr>
      </w:pPr>
      <w:r w:rsidRPr="00FE17A2">
        <w:rPr>
          <w:rFonts w:ascii="Arial" w:hAnsi="Arial" w:cs="Arial"/>
          <w:bCs/>
          <w:iCs/>
          <w:color w:val="auto"/>
          <w:sz w:val="22"/>
          <w:szCs w:val="22"/>
        </w:rPr>
        <w:t>………………………………………………..</w:t>
      </w:r>
    </w:p>
    <w:p w14:paraId="4F48C8D1" w14:textId="77777777" w:rsidR="00D52311" w:rsidRPr="00FE17A2" w:rsidRDefault="00D52311" w:rsidP="005E346A">
      <w:pPr>
        <w:pStyle w:val="Standard"/>
        <w:ind w:left="284"/>
        <w:jc w:val="center"/>
        <w:rPr>
          <w:rFonts w:ascii="Arial" w:hAnsi="Arial" w:cs="Arial"/>
          <w:b/>
          <w:color w:val="auto"/>
          <w:sz w:val="22"/>
          <w:szCs w:val="22"/>
        </w:rPr>
      </w:pPr>
    </w:p>
    <w:p w14:paraId="39E0CAE9" w14:textId="5EADDECA" w:rsidR="007129D6" w:rsidRPr="00FE17A2" w:rsidRDefault="00161998" w:rsidP="005E346A">
      <w:pPr>
        <w:pStyle w:val="Standard"/>
        <w:ind w:left="284"/>
        <w:jc w:val="center"/>
        <w:rPr>
          <w:rFonts w:ascii="Arial" w:hAnsi="Arial" w:cs="Arial"/>
          <w:b/>
          <w:color w:val="auto"/>
          <w:sz w:val="22"/>
          <w:szCs w:val="22"/>
        </w:rPr>
      </w:pPr>
      <w:r w:rsidRPr="00FE17A2">
        <w:rPr>
          <w:rFonts w:ascii="Arial" w:hAnsi="Arial" w:cs="Arial"/>
          <w:b/>
          <w:color w:val="auto"/>
          <w:sz w:val="22"/>
          <w:szCs w:val="22"/>
        </w:rPr>
        <w:t>§ 4</w:t>
      </w:r>
    </w:p>
    <w:p w14:paraId="7FD52A87" w14:textId="77777777" w:rsidR="00161998" w:rsidRPr="00FE17A2" w:rsidRDefault="00161998" w:rsidP="005E346A">
      <w:pPr>
        <w:pStyle w:val="Standard"/>
        <w:ind w:left="284"/>
        <w:jc w:val="center"/>
        <w:rPr>
          <w:rFonts w:ascii="Arial" w:hAnsi="Arial" w:cs="Arial"/>
          <w:color w:val="auto"/>
          <w:sz w:val="22"/>
          <w:szCs w:val="22"/>
        </w:rPr>
      </w:pPr>
      <w:r w:rsidRPr="00FE17A2">
        <w:rPr>
          <w:rFonts w:ascii="Arial" w:hAnsi="Arial" w:cs="Arial"/>
          <w:b/>
          <w:color w:val="auto"/>
          <w:sz w:val="22"/>
          <w:szCs w:val="22"/>
        </w:rPr>
        <w:t>Podwykonawcy</w:t>
      </w:r>
    </w:p>
    <w:p w14:paraId="2FCD6DBD" w14:textId="77777777" w:rsidR="005E346A" w:rsidRPr="00FE17A2" w:rsidRDefault="00161998" w:rsidP="00F327D6">
      <w:pPr>
        <w:numPr>
          <w:ilvl w:val="0"/>
          <w:numId w:val="21"/>
        </w:numPr>
        <w:shd w:val="clear" w:color="auto" w:fill="FFFFFF"/>
        <w:tabs>
          <w:tab w:val="clear" w:pos="0"/>
        </w:tabs>
        <w:autoSpaceDE w:val="0"/>
        <w:autoSpaceDN/>
        <w:ind w:left="567" w:right="28" w:hanging="567"/>
        <w:jc w:val="both"/>
        <w:textAlignment w:val="auto"/>
        <w:rPr>
          <w:rFonts w:ascii="Arial" w:hAnsi="Arial"/>
          <w:sz w:val="22"/>
          <w:szCs w:val="22"/>
        </w:rPr>
      </w:pPr>
      <w:r w:rsidRPr="00FE17A2">
        <w:rPr>
          <w:rFonts w:ascii="Arial" w:hAnsi="Arial"/>
          <w:sz w:val="22"/>
          <w:szCs w:val="22"/>
        </w:rPr>
        <w:t>W celu sprawnego wykonania przedmiotu Umowy i zapewnienia dobrej jego jakości, Wykonawca może zatrudnić Podwykonawców. Wykonawca jest zobowiązany do zatrudnienia wyłącznie Podwykonawców mających odpowiednie doświadczenie, kwalifikacje i uprawnienia. Wynagrodzenie Podwykonawcy za zlecony mu do realizacji zakres przedmiotu Umowy nie może być wyższe niż wynagrodzenie Wykonawca</w:t>
      </w:r>
      <w:r w:rsidR="005E346A" w:rsidRPr="00FE17A2">
        <w:rPr>
          <w:rFonts w:ascii="Arial" w:hAnsi="Arial"/>
          <w:sz w:val="22"/>
          <w:szCs w:val="22"/>
        </w:rPr>
        <w:t xml:space="preserve"> za ww. zakres przedmiotu Umowy.</w:t>
      </w:r>
    </w:p>
    <w:p w14:paraId="012EA3C5" w14:textId="77777777" w:rsidR="003E4865" w:rsidRPr="00FE17A2" w:rsidRDefault="00161998" w:rsidP="003E4865">
      <w:pPr>
        <w:numPr>
          <w:ilvl w:val="0"/>
          <w:numId w:val="21"/>
        </w:numPr>
        <w:shd w:val="clear" w:color="auto" w:fill="FFFFFF"/>
        <w:tabs>
          <w:tab w:val="clear" w:pos="0"/>
        </w:tabs>
        <w:autoSpaceDE w:val="0"/>
        <w:autoSpaceDN/>
        <w:ind w:left="567" w:right="28" w:hanging="567"/>
        <w:jc w:val="both"/>
        <w:textAlignment w:val="auto"/>
        <w:rPr>
          <w:rFonts w:ascii="Arial" w:hAnsi="Arial"/>
          <w:sz w:val="22"/>
          <w:szCs w:val="22"/>
        </w:rPr>
      </w:pPr>
      <w:r w:rsidRPr="00FE17A2">
        <w:rPr>
          <w:rFonts w:ascii="Arial" w:hAnsi="Arial"/>
          <w:sz w:val="22"/>
          <w:szCs w:val="22"/>
        </w:rPr>
        <w:t>W przypadku zamiaru zawarcia umowy z Podwykonawcą Wykonawca zobowiązany jest uzyskać uprzednią zgodę Zamawiającego.</w:t>
      </w:r>
    </w:p>
    <w:p w14:paraId="68A364F2" w14:textId="77777777" w:rsidR="003E4865" w:rsidRPr="00FE17A2" w:rsidRDefault="00D44800" w:rsidP="003E4865">
      <w:pPr>
        <w:numPr>
          <w:ilvl w:val="0"/>
          <w:numId w:val="21"/>
        </w:numPr>
        <w:shd w:val="clear" w:color="auto" w:fill="FFFFFF"/>
        <w:tabs>
          <w:tab w:val="clear" w:pos="0"/>
        </w:tabs>
        <w:autoSpaceDE w:val="0"/>
        <w:autoSpaceDN/>
        <w:ind w:left="567" w:right="28" w:hanging="567"/>
        <w:jc w:val="both"/>
        <w:textAlignment w:val="auto"/>
        <w:rPr>
          <w:rFonts w:ascii="Arial" w:hAnsi="Arial"/>
          <w:sz w:val="22"/>
          <w:szCs w:val="22"/>
        </w:rPr>
      </w:pPr>
      <w:r w:rsidRPr="00FE17A2">
        <w:rPr>
          <w:rFonts w:ascii="Arial" w:hAnsi="Arial"/>
          <w:sz w:val="22"/>
          <w:szCs w:val="22"/>
        </w:rPr>
        <w:t xml:space="preserve">W przypadku podzlecenia wykonania niektórych prac związanych z wykonaniem Przedmiotu umowy (podwykonawstwo), Wykonawca będzie ponosił odpowiedzialność za działania lub zaniechania wszelkich osób, którymi posługuje się przy wykonaniu Umowy, jak za własne działania lub zaniechania, a w szczególności będzie ponosił odpowiedzialność za niedołożenie przez te osoby najwyższej profesjonalnej staranności. Wykonawca jest odpowiedzialny za uzyskanie na podstawie stosownej pisemnej umowy od ewentualnych podwykonawców lub innych osób trzecich, autorskich praw majątkowych do utworów lub ich części, bądź zezwoleń lub zgód, w zakresie wynikającym z prawidłowej realizacji przedmiotu niniejszej umowy, w szczególności z § </w:t>
      </w:r>
      <w:r w:rsidR="00901C21" w:rsidRPr="00FE17A2">
        <w:rPr>
          <w:rFonts w:ascii="Arial" w:hAnsi="Arial"/>
          <w:sz w:val="22"/>
          <w:szCs w:val="22"/>
        </w:rPr>
        <w:t>10</w:t>
      </w:r>
      <w:r w:rsidRPr="00FE17A2">
        <w:rPr>
          <w:rFonts w:ascii="Arial" w:hAnsi="Arial"/>
          <w:sz w:val="22"/>
          <w:szCs w:val="22"/>
        </w:rPr>
        <w:t xml:space="preserve"> Umowy, które następnie przeniesie na Zamawiającego na podstawie niniejszej Umowy w ramach wykonania przedmiotu niniejszej Umowy.  </w:t>
      </w:r>
    </w:p>
    <w:p w14:paraId="06B8E7BB" w14:textId="4D8C92BB" w:rsidR="003E4865" w:rsidRPr="00FE17A2" w:rsidRDefault="00D44800" w:rsidP="003E4865">
      <w:pPr>
        <w:numPr>
          <w:ilvl w:val="0"/>
          <w:numId w:val="21"/>
        </w:numPr>
        <w:shd w:val="clear" w:color="auto" w:fill="FFFFFF"/>
        <w:tabs>
          <w:tab w:val="clear" w:pos="0"/>
        </w:tabs>
        <w:autoSpaceDE w:val="0"/>
        <w:autoSpaceDN/>
        <w:ind w:left="567" w:right="28" w:hanging="567"/>
        <w:jc w:val="both"/>
        <w:textAlignment w:val="auto"/>
        <w:rPr>
          <w:rFonts w:ascii="Arial" w:hAnsi="Arial"/>
          <w:sz w:val="22"/>
          <w:szCs w:val="22"/>
        </w:rPr>
      </w:pPr>
      <w:r w:rsidRPr="00FE17A2">
        <w:rPr>
          <w:rFonts w:ascii="Arial" w:hAnsi="Arial"/>
          <w:sz w:val="22"/>
          <w:szCs w:val="22"/>
        </w:rPr>
        <w:t xml:space="preserve">Zamawiający, na pisemny wniosek Wykonawcy, dopuszcza zmianę podwykonawcy lub rezygnację z udziału podwykonawcy przy realizacji Przedmiotu umowy. Zmiana może nastąpić wyłącznie po przedstawieniu przez Wykonawcę oświadczenia podwykonawcy o jego rezygnacji z udziału w realizacji Przedmiotu umowy oraz o braku roszczeń wobec Wykonawcy z tytułu wykonanych prac, jak również po zapewnieniu prawidłowego przeniesienia majątkowych praw autorskich do już wykonanego zakresu przedmiotu umowy, jeśli jest to konieczne do prawidłowego zrealizowania Umowy. Jeżeli zmiana dotyczy podmiotu trzeciego, na zasobach którego Wykonawca opierał się wykazując spełnianie warunków udziału w postępowaniu, zastosowanie mają postanowienia § </w:t>
      </w:r>
      <w:r w:rsidR="003E4865" w:rsidRPr="00FE17A2">
        <w:rPr>
          <w:rFonts w:ascii="Arial" w:hAnsi="Arial"/>
          <w:sz w:val="22"/>
          <w:szCs w:val="22"/>
        </w:rPr>
        <w:t>14</w:t>
      </w:r>
      <w:r w:rsidR="00901C21" w:rsidRPr="00FE17A2">
        <w:rPr>
          <w:rFonts w:ascii="Arial" w:hAnsi="Arial"/>
          <w:sz w:val="22"/>
          <w:szCs w:val="22"/>
        </w:rPr>
        <w:t>.</w:t>
      </w:r>
      <w:r w:rsidRPr="00FE17A2">
        <w:rPr>
          <w:rFonts w:ascii="Arial" w:hAnsi="Arial"/>
          <w:sz w:val="22"/>
          <w:szCs w:val="22"/>
        </w:rPr>
        <w:t xml:space="preserve"> niniejszej Umowy. </w:t>
      </w:r>
    </w:p>
    <w:p w14:paraId="7F72B908" w14:textId="67D8E43D" w:rsidR="00D44800" w:rsidRPr="00FE17A2" w:rsidRDefault="00D44800" w:rsidP="003E4865">
      <w:pPr>
        <w:numPr>
          <w:ilvl w:val="0"/>
          <w:numId w:val="21"/>
        </w:numPr>
        <w:shd w:val="clear" w:color="auto" w:fill="FFFFFF"/>
        <w:tabs>
          <w:tab w:val="clear" w:pos="0"/>
        </w:tabs>
        <w:autoSpaceDE w:val="0"/>
        <w:autoSpaceDN/>
        <w:ind w:left="567" w:right="28" w:hanging="567"/>
        <w:jc w:val="both"/>
        <w:textAlignment w:val="auto"/>
        <w:rPr>
          <w:rFonts w:ascii="Arial" w:hAnsi="Arial"/>
          <w:sz w:val="22"/>
          <w:szCs w:val="22"/>
        </w:rPr>
      </w:pPr>
      <w:r w:rsidRPr="00FE17A2">
        <w:rPr>
          <w:rFonts w:ascii="Arial" w:hAnsi="Arial"/>
          <w:bCs/>
          <w:sz w:val="22"/>
          <w:szCs w:val="22"/>
        </w:rPr>
        <w:t>Wykonawca oświadcza, że posiada odpowiednie środki techniczne, w tym niezbędne materiały i przyrządy, potrzebne do realizacji niniejszej umowy oraz dysponuje osobami posiadającymi kwalifikacje do wykonywania czynności objętych przedmiotem umowy wymagane przez Zamawiającego</w:t>
      </w:r>
      <w:r w:rsidRPr="00FE17A2">
        <w:rPr>
          <w:rFonts w:ascii="Arial" w:hAnsi="Arial"/>
          <w:sz w:val="22"/>
          <w:szCs w:val="22"/>
        </w:rPr>
        <w:t>.</w:t>
      </w:r>
    </w:p>
    <w:p w14:paraId="1F4F68E8" w14:textId="77777777" w:rsidR="00D44800" w:rsidRPr="00FE17A2" w:rsidRDefault="00D44800" w:rsidP="00901C21">
      <w:pPr>
        <w:shd w:val="clear" w:color="auto" w:fill="FFFFFF"/>
        <w:autoSpaceDE w:val="0"/>
        <w:autoSpaceDN/>
        <w:ind w:left="567" w:right="28"/>
        <w:jc w:val="both"/>
        <w:textAlignment w:val="auto"/>
        <w:rPr>
          <w:rFonts w:ascii="Arial" w:hAnsi="Arial"/>
          <w:sz w:val="22"/>
          <w:szCs w:val="22"/>
        </w:rPr>
      </w:pPr>
    </w:p>
    <w:p w14:paraId="53420C02" w14:textId="77777777" w:rsidR="00C65971" w:rsidRPr="00FE17A2" w:rsidRDefault="00E170C3" w:rsidP="005E346A">
      <w:pPr>
        <w:pStyle w:val="Standard"/>
        <w:jc w:val="center"/>
        <w:rPr>
          <w:rFonts w:ascii="Arial" w:hAnsi="Arial" w:cs="Arial"/>
          <w:b/>
          <w:bCs/>
          <w:iCs/>
          <w:color w:val="auto"/>
          <w:sz w:val="22"/>
          <w:szCs w:val="22"/>
        </w:rPr>
      </w:pPr>
      <w:r w:rsidRPr="00FE17A2">
        <w:rPr>
          <w:rFonts w:ascii="Arial" w:hAnsi="Arial" w:cs="Arial"/>
          <w:b/>
          <w:bCs/>
          <w:iCs/>
          <w:color w:val="auto"/>
          <w:sz w:val="22"/>
          <w:szCs w:val="22"/>
        </w:rPr>
        <w:t xml:space="preserve">§ </w:t>
      </w:r>
      <w:r w:rsidR="00161998" w:rsidRPr="00FE17A2">
        <w:rPr>
          <w:rFonts w:ascii="Arial" w:hAnsi="Arial" w:cs="Arial"/>
          <w:b/>
          <w:bCs/>
          <w:iCs/>
          <w:color w:val="auto"/>
          <w:sz w:val="22"/>
          <w:szCs w:val="22"/>
        </w:rPr>
        <w:t>5</w:t>
      </w:r>
      <w:r w:rsidRPr="00FE17A2">
        <w:rPr>
          <w:rFonts w:ascii="Arial" w:hAnsi="Arial" w:cs="Arial"/>
          <w:b/>
          <w:bCs/>
          <w:iCs/>
          <w:color w:val="auto"/>
          <w:sz w:val="22"/>
          <w:szCs w:val="22"/>
        </w:rPr>
        <w:t xml:space="preserve"> </w:t>
      </w:r>
    </w:p>
    <w:p w14:paraId="27D3827E" w14:textId="77777777" w:rsidR="009B4430" w:rsidRPr="00FE17A2" w:rsidRDefault="00E170C3" w:rsidP="005E346A">
      <w:pPr>
        <w:pStyle w:val="Standard"/>
        <w:jc w:val="center"/>
        <w:rPr>
          <w:rFonts w:ascii="Arial" w:hAnsi="Arial" w:cs="Arial"/>
          <w:b/>
          <w:bCs/>
          <w:iCs/>
          <w:color w:val="auto"/>
          <w:sz w:val="22"/>
          <w:szCs w:val="22"/>
        </w:rPr>
      </w:pPr>
      <w:r w:rsidRPr="00FE17A2">
        <w:rPr>
          <w:rFonts w:ascii="Arial" w:hAnsi="Arial" w:cs="Arial"/>
          <w:b/>
          <w:bCs/>
          <w:iCs/>
          <w:color w:val="auto"/>
          <w:sz w:val="22"/>
          <w:szCs w:val="22"/>
        </w:rPr>
        <w:t>Wynagrodzenie za przedmiot Umowy</w:t>
      </w:r>
    </w:p>
    <w:p w14:paraId="7841E679" w14:textId="397FB053" w:rsidR="00E157EC" w:rsidRPr="00FE17A2" w:rsidRDefault="00E157EC" w:rsidP="00F327D6">
      <w:pPr>
        <w:pStyle w:val="Akapitzlist3"/>
        <w:numPr>
          <w:ilvl w:val="0"/>
          <w:numId w:val="13"/>
        </w:numPr>
        <w:spacing w:before="0" w:line="240" w:lineRule="auto"/>
        <w:ind w:left="567" w:hanging="567"/>
        <w:rPr>
          <w:rFonts w:ascii="Arial" w:hAnsi="Arial" w:cs="Arial"/>
          <w:sz w:val="22"/>
          <w:szCs w:val="22"/>
        </w:rPr>
      </w:pPr>
      <w:r w:rsidRPr="00FE17A2">
        <w:rPr>
          <w:rFonts w:ascii="Arial" w:hAnsi="Arial" w:cs="Arial"/>
          <w:sz w:val="22"/>
          <w:szCs w:val="22"/>
        </w:rPr>
        <w:t xml:space="preserve">Za </w:t>
      </w:r>
      <w:r w:rsidR="003C6385" w:rsidRPr="00FE17A2">
        <w:rPr>
          <w:rFonts w:ascii="Arial" w:hAnsi="Arial" w:cs="Arial"/>
          <w:sz w:val="22"/>
          <w:szCs w:val="22"/>
        </w:rPr>
        <w:t xml:space="preserve">prawidłowe </w:t>
      </w:r>
      <w:r w:rsidRPr="00FE17A2">
        <w:rPr>
          <w:rFonts w:ascii="Arial" w:hAnsi="Arial" w:cs="Arial"/>
          <w:sz w:val="22"/>
          <w:szCs w:val="22"/>
        </w:rPr>
        <w:t xml:space="preserve">wykonanie </w:t>
      </w:r>
      <w:r w:rsidR="003C6385" w:rsidRPr="00FE17A2">
        <w:rPr>
          <w:rFonts w:ascii="Arial" w:hAnsi="Arial" w:cs="Arial"/>
          <w:sz w:val="22"/>
          <w:szCs w:val="22"/>
        </w:rPr>
        <w:t xml:space="preserve">całości </w:t>
      </w:r>
      <w:r w:rsidRPr="00FE17A2">
        <w:rPr>
          <w:rFonts w:ascii="Arial" w:hAnsi="Arial" w:cs="Arial"/>
          <w:sz w:val="22"/>
          <w:szCs w:val="22"/>
        </w:rPr>
        <w:t xml:space="preserve">przedmiotu Umowy, określonego w § 1 niniejszej Umowy, Strony ustalają wynagrodzenie ryczałtowe w wysokości: </w:t>
      </w:r>
    </w:p>
    <w:p w14:paraId="1333B3D5" w14:textId="77777777" w:rsidR="00E157EC" w:rsidRPr="00FE17A2" w:rsidRDefault="00E157EC" w:rsidP="005E346A">
      <w:pPr>
        <w:pStyle w:val="Akapitzlist3"/>
        <w:spacing w:before="0" w:line="240" w:lineRule="auto"/>
        <w:ind w:left="567" w:firstLine="0"/>
        <w:rPr>
          <w:rFonts w:ascii="Arial" w:hAnsi="Arial" w:cs="Arial"/>
          <w:sz w:val="22"/>
          <w:szCs w:val="22"/>
        </w:rPr>
      </w:pPr>
      <w:r w:rsidRPr="00FE17A2">
        <w:rPr>
          <w:rFonts w:ascii="Arial" w:hAnsi="Arial" w:cs="Arial"/>
          <w:sz w:val="22"/>
          <w:szCs w:val="22"/>
        </w:rPr>
        <w:t>netto: ………………….. zł</w:t>
      </w:r>
    </w:p>
    <w:p w14:paraId="4186C03B" w14:textId="77777777" w:rsidR="00E157EC" w:rsidRPr="00FE17A2" w:rsidRDefault="00E157EC" w:rsidP="005E346A">
      <w:pPr>
        <w:pStyle w:val="Akapitzlist3"/>
        <w:spacing w:before="0" w:line="240" w:lineRule="auto"/>
        <w:ind w:left="567" w:firstLine="0"/>
        <w:rPr>
          <w:rFonts w:ascii="Arial" w:hAnsi="Arial" w:cs="Arial"/>
          <w:sz w:val="22"/>
          <w:szCs w:val="22"/>
        </w:rPr>
      </w:pPr>
      <w:r w:rsidRPr="00FE17A2">
        <w:rPr>
          <w:rFonts w:ascii="Arial" w:hAnsi="Arial" w:cs="Arial"/>
          <w:sz w:val="22"/>
          <w:szCs w:val="22"/>
        </w:rPr>
        <w:lastRenderedPageBreak/>
        <w:t>podatek VAT: …… %</w:t>
      </w:r>
    </w:p>
    <w:p w14:paraId="698966B5" w14:textId="77777777" w:rsidR="00E157EC" w:rsidRPr="00FE17A2" w:rsidRDefault="00E157EC" w:rsidP="005E346A">
      <w:pPr>
        <w:pStyle w:val="Akapitzlist3"/>
        <w:spacing w:before="0" w:line="240" w:lineRule="auto"/>
        <w:ind w:left="567" w:firstLine="0"/>
        <w:rPr>
          <w:rFonts w:ascii="Arial" w:hAnsi="Arial" w:cs="Arial"/>
          <w:b/>
          <w:sz w:val="22"/>
          <w:szCs w:val="22"/>
        </w:rPr>
      </w:pPr>
      <w:r w:rsidRPr="00FE17A2">
        <w:rPr>
          <w:rFonts w:ascii="Arial" w:hAnsi="Arial" w:cs="Arial"/>
          <w:b/>
          <w:sz w:val="22"/>
          <w:szCs w:val="22"/>
        </w:rPr>
        <w:t>brutto: …………………. zł</w:t>
      </w:r>
    </w:p>
    <w:p w14:paraId="57360E56" w14:textId="77777777" w:rsidR="00E157EC" w:rsidRPr="00FE17A2" w:rsidRDefault="00E157EC" w:rsidP="005E346A">
      <w:pPr>
        <w:pStyle w:val="Akapitzlist3"/>
        <w:spacing w:before="0" w:line="240" w:lineRule="auto"/>
        <w:ind w:left="567" w:firstLine="0"/>
        <w:rPr>
          <w:rFonts w:ascii="Arial" w:hAnsi="Arial" w:cs="Arial"/>
          <w:sz w:val="22"/>
          <w:szCs w:val="22"/>
        </w:rPr>
      </w:pPr>
      <w:r w:rsidRPr="00FE17A2">
        <w:rPr>
          <w:rFonts w:ascii="Arial" w:hAnsi="Arial" w:cs="Arial"/>
          <w:sz w:val="22"/>
          <w:szCs w:val="22"/>
        </w:rPr>
        <w:t>(słownie: …………………………………………………………………….……….. zł).</w:t>
      </w:r>
    </w:p>
    <w:p w14:paraId="4FD0D840" w14:textId="172B4EA2" w:rsidR="002D2E1E" w:rsidRPr="00FE17A2" w:rsidRDefault="007129D6" w:rsidP="00F327D6">
      <w:pPr>
        <w:pStyle w:val="Akapitzlist"/>
        <w:widowControl/>
        <w:numPr>
          <w:ilvl w:val="0"/>
          <w:numId w:val="13"/>
        </w:numPr>
        <w:autoSpaceDN/>
        <w:ind w:left="567" w:hanging="567"/>
        <w:jc w:val="both"/>
        <w:textAlignment w:val="auto"/>
        <w:rPr>
          <w:rFonts w:ascii="Arial" w:hAnsi="Arial" w:cs="Arial"/>
          <w:color w:val="auto"/>
          <w:sz w:val="22"/>
          <w:szCs w:val="22"/>
        </w:rPr>
      </w:pPr>
      <w:r w:rsidRPr="00FE17A2">
        <w:rPr>
          <w:rFonts w:ascii="Arial" w:hAnsi="Arial" w:cs="Arial"/>
          <w:color w:val="auto"/>
          <w:sz w:val="22"/>
          <w:szCs w:val="22"/>
        </w:rPr>
        <w:t xml:space="preserve">Rozliczenie za wykonane </w:t>
      </w:r>
      <w:r w:rsidRPr="00FE17A2">
        <w:rPr>
          <w:rFonts w:ascii="Arial" w:hAnsi="Arial" w:cs="Arial"/>
          <w:strike/>
          <w:color w:val="auto"/>
          <w:sz w:val="22"/>
          <w:szCs w:val="22"/>
        </w:rPr>
        <w:t>roboty</w:t>
      </w:r>
      <w:r w:rsidRPr="00FE17A2">
        <w:rPr>
          <w:rFonts w:ascii="Arial" w:hAnsi="Arial" w:cs="Arial"/>
          <w:color w:val="auto"/>
          <w:sz w:val="22"/>
          <w:szCs w:val="22"/>
        </w:rPr>
        <w:t xml:space="preserve"> </w:t>
      </w:r>
      <w:r w:rsidR="00C64532" w:rsidRPr="00FE17A2">
        <w:rPr>
          <w:rFonts w:ascii="Arial" w:hAnsi="Arial" w:cs="Arial"/>
          <w:color w:val="auto"/>
          <w:sz w:val="22"/>
          <w:szCs w:val="22"/>
        </w:rPr>
        <w:t xml:space="preserve">części przedmiotu umowy </w:t>
      </w:r>
      <w:r w:rsidRPr="00FE17A2">
        <w:rPr>
          <w:rFonts w:ascii="Arial" w:hAnsi="Arial" w:cs="Arial"/>
          <w:color w:val="auto"/>
          <w:sz w:val="22"/>
          <w:szCs w:val="22"/>
        </w:rPr>
        <w:t>odbywać się będzie</w:t>
      </w:r>
      <w:r w:rsidR="004F562D" w:rsidRPr="00FE17A2">
        <w:rPr>
          <w:rFonts w:ascii="Arial" w:hAnsi="Arial" w:cs="Arial"/>
          <w:color w:val="auto"/>
          <w:sz w:val="22"/>
          <w:szCs w:val="22"/>
        </w:rPr>
        <w:t xml:space="preserve"> na podstawie faktur VAT częściowych i faktury końcowej</w:t>
      </w:r>
      <w:r w:rsidRPr="00FE17A2">
        <w:rPr>
          <w:rFonts w:ascii="Arial" w:hAnsi="Arial" w:cs="Arial"/>
          <w:color w:val="auto"/>
          <w:sz w:val="22"/>
          <w:szCs w:val="22"/>
        </w:rPr>
        <w:t xml:space="preserve"> w ramach </w:t>
      </w:r>
      <w:r w:rsidR="00C01DCF" w:rsidRPr="00FE17A2">
        <w:rPr>
          <w:rFonts w:ascii="Arial" w:hAnsi="Arial" w:cs="Arial"/>
          <w:color w:val="auto"/>
          <w:sz w:val="22"/>
          <w:szCs w:val="22"/>
        </w:rPr>
        <w:t xml:space="preserve">następujących </w:t>
      </w:r>
      <w:r w:rsidRPr="00FE17A2">
        <w:rPr>
          <w:rFonts w:ascii="Arial" w:hAnsi="Arial" w:cs="Arial"/>
          <w:color w:val="auto"/>
          <w:sz w:val="22"/>
          <w:szCs w:val="22"/>
        </w:rPr>
        <w:t xml:space="preserve">kwot </w:t>
      </w:r>
      <w:r w:rsidR="00C64532" w:rsidRPr="00FE17A2">
        <w:rPr>
          <w:rFonts w:ascii="Arial" w:hAnsi="Arial" w:cs="Arial"/>
          <w:color w:val="auto"/>
          <w:sz w:val="22"/>
          <w:szCs w:val="22"/>
        </w:rPr>
        <w:t>zgodnych z formularzem cenowym Wykonawcy stanowiącym załącznik nr… do Umowy</w:t>
      </w:r>
      <w:r w:rsidR="00C01DCF" w:rsidRPr="00FE17A2">
        <w:rPr>
          <w:rFonts w:ascii="Arial" w:hAnsi="Arial" w:cs="Arial"/>
          <w:color w:val="auto"/>
          <w:sz w:val="22"/>
          <w:szCs w:val="22"/>
        </w:rPr>
        <w:t>:</w:t>
      </w:r>
    </w:p>
    <w:p w14:paraId="7818A29C" w14:textId="4B6C7525" w:rsidR="00C01DCF" w:rsidRPr="00FE17A2" w:rsidRDefault="00C01DCF" w:rsidP="00C01DCF">
      <w:pPr>
        <w:pStyle w:val="Akapitzlist"/>
        <w:widowControl/>
        <w:autoSpaceDN/>
        <w:ind w:left="567"/>
        <w:jc w:val="both"/>
        <w:textAlignment w:val="auto"/>
        <w:rPr>
          <w:rFonts w:ascii="Arial" w:hAnsi="Arial" w:cs="Arial"/>
          <w:color w:val="auto"/>
          <w:sz w:val="22"/>
          <w:szCs w:val="22"/>
        </w:rPr>
      </w:pPr>
      <w:r w:rsidRPr="00FE17A2">
        <w:rPr>
          <w:rFonts w:ascii="Arial" w:hAnsi="Arial" w:cs="Arial"/>
          <w:color w:val="auto"/>
          <w:sz w:val="22"/>
          <w:szCs w:val="22"/>
        </w:rPr>
        <w:t>1)……………………..</w:t>
      </w:r>
      <w:r w:rsidR="00C64532" w:rsidRPr="00FE17A2">
        <w:rPr>
          <w:rFonts w:ascii="Arial" w:hAnsi="Arial" w:cs="Arial"/>
          <w:color w:val="auto"/>
          <w:sz w:val="22"/>
          <w:szCs w:val="22"/>
        </w:rPr>
        <w:t>zł brutto</w:t>
      </w:r>
    </w:p>
    <w:p w14:paraId="34FC519D" w14:textId="47A3CE93" w:rsidR="00C01DCF" w:rsidRPr="00FE17A2" w:rsidRDefault="00C01DCF" w:rsidP="00C01DCF">
      <w:pPr>
        <w:pStyle w:val="Akapitzlist"/>
        <w:widowControl/>
        <w:autoSpaceDN/>
        <w:ind w:left="567"/>
        <w:jc w:val="both"/>
        <w:textAlignment w:val="auto"/>
        <w:rPr>
          <w:rFonts w:ascii="Arial" w:hAnsi="Arial" w:cs="Arial"/>
          <w:color w:val="auto"/>
          <w:sz w:val="22"/>
          <w:szCs w:val="22"/>
        </w:rPr>
      </w:pPr>
      <w:r w:rsidRPr="00FE17A2">
        <w:rPr>
          <w:rFonts w:ascii="Arial" w:hAnsi="Arial" w:cs="Arial"/>
          <w:color w:val="auto"/>
          <w:sz w:val="22"/>
          <w:szCs w:val="22"/>
        </w:rPr>
        <w:t>2) …………………….</w:t>
      </w:r>
      <w:r w:rsidR="00C64532" w:rsidRPr="00FE17A2">
        <w:rPr>
          <w:rFonts w:ascii="Arial" w:hAnsi="Arial" w:cs="Arial"/>
          <w:color w:val="auto"/>
          <w:sz w:val="22"/>
          <w:szCs w:val="22"/>
        </w:rPr>
        <w:t xml:space="preserve"> zł brutto</w:t>
      </w:r>
    </w:p>
    <w:p w14:paraId="6D848DA4" w14:textId="02FD6CAB" w:rsidR="00C01DCF" w:rsidRPr="00FE17A2" w:rsidRDefault="00C01DCF" w:rsidP="00C01DCF">
      <w:pPr>
        <w:pStyle w:val="Akapitzlist"/>
        <w:widowControl/>
        <w:autoSpaceDN/>
        <w:ind w:left="567"/>
        <w:jc w:val="both"/>
        <w:textAlignment w:val="auto"/>
        <w:rPr>
          <w:rFonts w:ascii="Arial" w:hAnsi="Arial" w:cs="Arial"/>
          <w:color w:val="auto"/>
          <w:sz w:val="22"/>
          <w:szCs w:val="22"/>
        </w:rPr>
      </w:pPr>
      <w:r w:rsidRPr="00FE17A2">
        <w:rPr>
          <w:rFonts w:ascii="Arial" w:hAnsi="Arial" w:cs="Arial"/>
          <w:color w:val="auto"/>
          <w:sz w:val="22"/>
          <w:szCs w:val="22"/>
        </w:rPr>
        <w:t>3) …………………….</w:t>
      </w:r>
      <w:r w:rsidR="00C64532" w:rsidRPr="00FE17A2">
        <w:rPr>
          <w:rFonts w:ascii="Arial" w:hAnsi="Arial" w:cs="Arial"/>
          <w:color w:val="auto"/>
          <w:sz w:val="22"/>
          <w:szCs w:val="22"/>
        </w:rPr>
        <w:t xml:space="preserve"> zł brutto</w:t>
      </w:r>
    </w:p>
    <w:p w14:paraId="2644DBEA" w14:textId="2D0F3E28" w:rsidR="00C01DCF" w:rsidRPr="00FE17A2" w:rsidRDefault="00C01DCF" w:rsidP="00C01DCF">
      <w:pPr>
        <w:pStyle w:val="Akapitzlist"/>
        <w:widowControl/>
        <w:autoSpaceDN/>
        <w:ind w:left="567"/>
        <w:jc w:val="both"/>
        <w:textAlignment w:val="auto"/>
        <w:rPr>
          <w:rFonts w:ascii="Arial" w:hAnsi="Arial" w:cs="Arial"/>
          <w:color w:val="auto"/>
          <w:sz w:val="22"/>
          <w:szCs w:val="22"/>
        </w:rPr>
      </w:pPr>
      <w:r w:rsidRPr="00FE17A2">
        <w:rPr>
          <w:rFonts w:ascii="Arial" w:hAnsi="Arial" w:cs="Arial"/>
          <w:color w:val="auto"/>
          <w:sz w:val="22"/>
          <w:szCs w:val="22"/>
        </w:rPr>
        <w:t>4) ……………………..</w:t>
      </w:r>
      <w:r w:rsidR="00C64532" w:rsidRPr="00FE17A2">
        <w:rPr>
          <w:rFonts w:ascii="Arial" w:hAnsi="Arial" w:cs="Arial"/>
          <w:color w:val="auto"/>
          <w:sz w:val="22"/>
          <w:szCs w:val="22"/>
        </w:rPr>
        <w:t xml:space="preserve"> zł brutto</w:t>
      </w:r>
    </w:p>
    <w:p w14:paraId="7EC96127" w14:textId="1DB6373C" w:rsidR="00C01DCF" w:rsidRPr="00FE17A2" w:rsidRDefault="00C01DCF" w:rsidP="00C01DCF">
      <w:pPr>
        <w:pStyle w:val="Akapitzlist"/>
        <w:widowControl/>
        <w:autoSpaceDN/>
        <w:ind w:left="567"/>
        <w:jc w:val="both"/>
        <w:textAlignment w:val="auto"/>
        <w:rPr>
          <w:rFonts w:ascii="Arial" w:hAnsi="Arial" w:cs="Arial"/>
          <w:color w:val="auto"/>
          <w:sz w:val="22"/>
          <w:szCs w:val="22"/>
        </w:rPr>
      </w:pPr>
      <w:r w:rsidRPr="00FE17A2">
        <w:rPr>
          <w:rFonts w:ascii="Arial" w:hAnsi="Arial" w:cs="Arial"/>
          <w:color w:val="auto"/>
          <w:sz w:val="22"/>
          <w:szCs w:val="22"/>
        </w:rPr>
        <w:t>5) ………………………</w:t>
      </w:r>
      <w:r w:rsidR="00C64532" w:rsidRPr="00FE17A2">
        <w:rPr>
          <w:rFonts w:ascii="Arial" w:hAnsi="Arial" w:cs="Arial"/>
          <w:color w:val="auto"/>
          <w:sz w:val="22"/>
          <w:szCs w:val="22"/>
        </w:rPr>
        <w:t xml:space="preserve"> zł brutto</w:t>
      </w:r>
    </w:p>
    <w:p w14:paraId="1A04F561" w14:textId="1BD936E1" w:rsidR="007129D6" w:rsidRPr="00FE17A2" w:rsidRDefault="00E157EC" w:rsidP="00F327D6">
      <w:pPr>
        <w:pStyle w:val="Akapitzlist"/>
        <w:numPr>
          <w:ilvl w:val="0"/>
          <w:numId w:val="13"/>
        </w:numPr>
        <w:ind w:left="567" w:hanging="567"/>
        <w:jc w:val="both"/>
        <w:rPr>
          <w:rFonts w:ascii="Arial" w:hAnsi="Arial" w:cs="Arial"/>
          <w:color w:val="auto"/>
          <w:sz w:val="22"/>
          <w:szCs w:val="22"/>
        </w:rPr>
      </w:pPr>
      <w:r w:rsidRPr="00FE17A2">
        <w:rPr>
          <w:rFonts w:ascii="Arial" w:hAnsi="Arial" w:cs="Arial"/>
          <w:color w:val="auto"/>
          <w:sz w:val="22"/>
          <w:szCs w:val="22"/>
        </w:rPr>
        <w:t xml:space="preserve">Wynagrodzenie ryczałtowe, o którym umowa w </w:t>
      </w:r>
      <w:r w:rsidRPr="00FE17A2">
        <w:rPr>
          <w:rFonts w:ascii="Arial" w:hAnsi="Arial" w:cs="Arial"/>
          <w:bCs/>
          <w:color w:val="auto"/>
          <w:sz w:val="22"/>
          <w:szCs w:val="22"/>
        </w:rPr>
        <w:t xml:space="preserve">ust. </w:t>
      </w:r>
      <w:r w:rsidR="000E18E1" w:rsidRPr="00FE17A2">
        <w:rPr>
          <w:rFonts w:ascii="Arial" w:hAnsi="Arial" w:cs="Arial"/>
          <w:bCs/>
          <w:color w:val="auto"/>
          <w:sz w:val="22"/>
          <w:szCs w:val="22"/>
        </w:rPr>
        <w:t>1</w:t>
      </w:r>
      <w:r w:rsidR="00C64532" w:rsidRPr="00FE17A2">
        <w:rPr>
          <w:rFonts w:ascii="Arial" w:hAnsi="Arial" w:cs="Arial"/>
          <w:bCs/>
          <w:color w:val="auto"/>
          <w:sz w:val="22"/>
          <w:szCs w:val="22"/>
        </w:rPr>
        <w:t xml:space="preserve"> i ust. 2</w:t>
      </w:r>
      <w:r w:rsidRPr="00FE17A2">
        <w:rPr>
          <w:rFonts w:ascii="Arial" w:hAnsi="Arial" w:cs="Arial"/>
          <w:color w:val="auto"/>
          <w:sz w:val="22"/>
          <w:szCs w:val="22"/>
        </w:rPr>
        <w:t xml:space="preserve">, obejmuje wszelkie koszty związane z realizacją przedmiotu umowy, w tym ryzyko wykonawcy z tytułu oszacowania wszelkich kosztów związanych z realizacją przedmiotu umowy. Niedoszacowanie, pominięcie oraz brak rozpoznania zakresu przedmiotu umowy nie może być podstawą do żądania zmiany wynagrodzenia ryczałtowego określonego w </w:t>
      </w:r>
      <w:r w:rsidR="000E18E1" w:rsidRPr="00FE17A2">
        <w:rPr>
          <w:rFonts w:ascii="Arial" w:hAnsi="Arial" w:cs="Arial"/>
          <w:bCs/>
          <w:color w:val="auto"/>
          <w:sz w:val="22"/>
          <w:szCs w:val="22"/>
        </w:rPr>
        <w:t>ust. 1</w:t>
      </w:r>
      <w:r w:rsidR="00C64532" w:rsidRPr="00FE17A2">
        <w:rPr>
          <w:rFonts w:ascii="Arial" w:hAnsi="Arial" w:cs="Arial"/>
          <w:bCs/>
          <w:color w:val="auto"/>
          <w:sz w:val="22"/>
          <w:szCs w:val="22"/>
        </w:rPr>
        <w:t xml:space="preserve"> lub 2</w:t>
      </w:r>
      <w:r w:rsidRPr="00FE17A2">
        <w:rPr>
          <w:rFonts w:ascii="Arial" w:hAnsi="Arial" w:cs="Arial"/>
          <w:bCs/>
          <w:color w:val="auto"/>
          <w:sz w:val="22"/>
          <w:szCs w:val="22"/>
        </w:rPr>
        <w:t>.</w:t>
      </w:r>
      <w:r w:rsidR="003C6385" w:rsidRPr="00FE17A2">
        <w:rPr>
          <w:rFonts w:ascii="Arial" w:hAnsi="Arial" w:cs="Arial"/>
          <w:bCs/>
          <w:color w:val="auto"/>
          <w:sz w:val="22"/>
          <w:szCs w:val="22"/>
        </w:rPr>
        <w:t xml:space="preserve"> W szczególności wynagrodzenie obejmuje wszelkie koszty związane z organizacją planu zdjęciowego i realizacją zdjęć</w:t>
      </w:r>
      <w:r w:rsidR="00C01DCF" w:rsidRPr="00FE17A2">
        <w:rPr>
          <w:rFonts w:ascii="Arial" w:hAnsi="Arial" w:cs="Arial"/>
          <w:bCs/>
          <w:color w:val="auto"/>
          <w:sz w:val="22"/>
          <w:szCs w:val="22"/>
        </w:rPr>
        <w:t xml:space="preserve"> wszystkich kursów</w:t>
      </w:r>
      <w:r w:rsidR="003C6385" w:rsidRPr="00FE17A2">
        <w:rPr>
          <w:rFonts w:ascii="Arial" w:hAnsi="Arial" w:cs="Arial"/>
          <w:bCs/>
          <w:color w:val="auto"/>
          <w:sz w:val="22"/>
          <w:szCs w:val="22"/>
        </w:rPr>
        <w:t>. Powyższe wynagrodzenie obejmuje także przeniesienie autorskich praw majątkowych i zgód dotyczących powstałych w ramach realizacji przedmiotu umowy utworów zgodnie z § 10 Umowy</w:t>
      </w:r>
      <w:r w:rsidR="00C64532" w:rsidRPr="00FE17A2">
        <w:rPr>
          <w:rFonts w:ascii="Arial" w:hAnsi="Arial" w:cs="Arial"/>
          <w:bCs/>
          <w:color w:val="auto"/>
          <w:sz w:val="22"/>
          <w:szCs w:val="22"/>
        </w:rPr>
        <w:t>, jak również wynagrodzenie za przeniesienie własności nośników, na których utrwalono utwory</w:t>
      </w:r>
      <w:r w:rsidR="003C6385" w:rsidRPr="00FE17A2">
        <w:rPr>
          <w:rFonts w:ascii="Arial" w:hAnsi="Arial" w:cs="Arial"/>
          <w:bCs/>
          <w:color w:val="auto"/>
          <w:sz w:val="22"/>
          <w:szCs w:val="22"/>
        </w:rPr>
        <w:t>.</w:t>
      </w:r>
    </w:p>
    <w:p w14:paraId="4B4653D1" w14:textId="56547C5A" w:rsidR="00236964" w:rsidRPr="00FE17A2" w:rsidRDefault="00236964" w:rsidP="00F327D6">
      <w:pPr>
        <w:pStyle w:val="Akapitzlist"/>
        <w:numPr>
          <w:ilvl w:val="0"/>
          <w:numId w:val="13"/>
        </w:numPr>
        <w:ind w:left="567" w:hanging="567"/>
        <w:jc w:val="both"/>
        <w:rPr>
          <w:rFonts w:ascii="Arial" w:hAnsi="Arial" w:cs="Arial"/>
          <w:color w:val="auto"/>
          <w:sz w:val="22"/>
          <w:szCs w:val="22"/>
        </w:rPr>
      </w:pPr>
      <w:r w:rsidRPr="00FE17A2">
        <w:rPr>
          <w:rFonts w:ascii="Arial" w:hAnsi="Arial" w:cs="Arial"/>
          <w:bCs/>
          <w:color w:val="auto"/>
          <w:sz w:val="22"/>
          <w:szCs w:val="22"/>
        </w:rPr>
        <w:t xml:space="preserve">Płatności częściowe będą realizowane </w:t>
      </w:r>
      <w:r w:rsidR="00836967" w:rsidRPr="00FE17A2">
        <w:rPr>
          <w:rFonts w:ascii="Arial" w:hAnsi="Arial" w:cs="Arial"/>
          <w:bCs/>
          <w:color w:val="auto"/>
          <w:sz w:val="22"/>
          <w:szCs w:val="22"/>
        </w:rPr>
        <w:t>zgodnie z formularzem cenowym</w:t>
      </w:r>
      <w:r w:rsidR="00C64532" w:rsidRPr="00FE17A2">
        <w:rPr>
          <w:rFonts w:ascii="Arial" w:hAnsi="Arial" w:cs="Arial"/>
          <w:bCs/>
          <w:color w:val="auto"/>
          <w:sz w:val="22"/>
          <w:szCs w:val="22"/>
        </w:rPr>
        <w:t xml:space="preserve"> (załącznik nr…do Umowy)</w:t>
      </w:r>
      <w:r w:rsidR="00836967" w:rsidRPr="00FE17A2">
        <w:rPr>
          <w:rFonts w:ascii="Arial" w:hAnsi="Arial" w:cs="Arial"/>
          <w:bCs/>
          <w:color w:val="auto"/>
          <w:sz w:val="22"/>
          <w:szCs w:val="22"/>
        </w:rPr>
        <w:t>, za realizację poszczególnych kursów online.</w:t>
      </w:r>
      <w:r w:rsidR="00C01DCF" w:rsidRPr="00FE17A2">
        <w:rPr>
          <w:rFonts w:ascii="Arial" w:hAnsi="Arial" w:cs="Arial"/>
          <w:bCs/>
          <w:color w:val="auto"/>
          <w:sz w:val="22"/>
          <w:szCs w:val="22"/>
        </w:rPr>
        <w:t xml:space="preserve"> Wysokości kwot za poszczególne </w:t>
      </w:r>
      <w:r w:rsidR="00857773" w:rsidRPr="00FE17A2">
        <w:rPr>
          <w:rFonts w:ascii="Arial" w:hAnsi="Arial" w:cs="Arial"/>
          <w:bCs/>
          <w:color w:val="auto"/>
          <w:sz w:val="22"/>
          <w:szCs w:val="22"/>
        </w:rPr>
        <w:t>kursy zostały wskazane w ust. 2</w:t>
      </w:r>
    </w:p>
    <w:p w14:paraId="640A6100" w14:textId="63D9EC73" w:rsidR="00E157EC" w:rsidRPr="00FE17A2" w:rsidRDefault="00E157EC" w:rsidP="00F327D6">
      <w:pPr>
        <w:pStyle w:val="Akapitzlist"/>
        <w:numPr>
          <w:ilvl w:val="0"/>
          <w:numId w:val="13"/>
        </w:numPr>
        <w:ind w:left="567" w:hanging="567"/>
        <w:jc w:val="both"/>
        <w:rPr>
          <w:rFonts w:ascii="Arial" w:hAnsi="Arial" w:cs="Arial"/>
          <w:color w:val="auto"/>
          <w:sz w:val="22"/>
          <w:szCs w:val="22"/>
        </w:rPr>
      </w:pPr>
      <w:r w:rsidRPr="00FE17A2">
        <w:rPr>
          <w:rFonts w:ascii="Arial" w:hAnsi="Arial" w:cs="Arial"/>
          <w:color w:val="auto"/>
          <w:sz w:val="22"/>
          <w:szCs w:val="22"/>
        </w:rPr>
        <w:t xml:space="preserve">Końcowe rozliczenie </w:t>
      </w:r>
      <w:r w:rsidR="007B7955" w:rsidRPr="00FE17A2">
        <w:rPr>
          <w:rFonts w:ascii="Arial" w:hAnsi="Arial" w:cs="Arial"/>
          <w:color w:val="auto"/>
          <w:sz w:val="22"/>
          <w:szCs w:val="22"/>
        </w:rPr>
        <w:t xml:space="preserve">(zapłata za ostatni oddany z pięciu filmów) </w:t>
      </w:r>
      <w:r w:rsidRPr="00FE17A2">
        <w:rPr>
          <w:rFonts w:ascii="Arial" w:hAnsi="Arial" w:cs="Arial"/>
          <w:color w:val="auto"/>
          <w:sz w:val="22"/>
          <w:szCs w:val="22"/>
        </w:rPr>
        <w:t xml:space="preserve">nastąpi po </w:t>
      </w:r>
      <w:r w:rsidR="007B7955" w:rsidRPr="00FE17A2">
        <w:rPr>
          <w:rFonts w:ascii="Arial" w:hAnsi="Arial" w:cs="Arial"/>
          <w:color w:val="auto"/>
          <w:sz w:val="22"/>
          <w:szCs w:val="22"/>
        </w:rPr>
        <w:t xml:space="preserve">prawidłowym </w:t>
      </w:r>
      <w:r w:rsidRPr="00FE17A2">
        <w:rPr>
          <w:rFonts w:ascii="Arial" w:hAnsi="Arial" w:cs="Arial"/>
          <w:color w:val="auto"/>
          <w:sz w:val="22"/>
          <w:szCs w:val="22"/>
        </w:rPr>
        <w:t>wykonaniu całego zakresu przedmiotu umowy na podstawie:</w:t>
      </w:r>
    </w:p>
    <w:p w14:paraId="7D38224D" w14:textId="77777777" w:rsidR="00E157EC" w:rsidRPr="00FE17A2" w:rsidRDefault="00E157EC" w:rsidP="00F327D6">
      <w:pPr>
        <w:pStyle w:val="Standard"/>
        <w:widowControl w:val="0"/>
        <w:numPr>
          <w:ilvl w:val="0"/>
          <w:numId w:val="14"/>
        </w:numPr>
        <w:autoSpaceDN/>
        <w:ind w:left="851" w:hanging="283"/>
        <w:jc w:val="both"/>
        <w:rPr>
          <w:rFonts w:ascii="Arial" w:hAnsi="Arial" w:cs="Arial"/>
          <w:color w:val="auto"/>
          <w:sz w:val="22"/>
          <w:szCs w:val="22"/>
        </w:rPr>
      </w:pPr>
      <w:r w:rsidRPr="00FE17A2">
        <w:rPr>
          <w:rFonts w:ascii="Arial" w:hAnsi="Arial" w:cs="Arial"/>
          <w:color w:val="auto"/>
          <w:sz w:val="22"/>
          <w:szCs w:val="22"/>
        </w:rPr>
        <w:t xml:space="preserve">zatwierdzonego przez </w:t>
      </w:r>
      <w:r w:rsidRPr="00FE17A2">
        <w:rPr>
          <w:rFonts w:ascii="Arial" w:hAnsi="Arial" w:cs="Arial"/>
          <w:bCs/>
          <w:color w:val="auto"/>
          <w:sz w:val="22"/>
          <w:szCs w:val="22"/>
        </w:rPr>
        <w:t>Zamawiającego</w:t>
      </w:r>
      <w:r w:rsidRPr="00FE17A2">
        <w:rPr>
          <w:rFonts w:ascii="Arial" w:hAnsi="Arial" w:cs="Arial"/>
          <w:color w:val="auto"/>
          <w:sz w:val="22"/>
          <w:szCs w:val="22"/>
        </w:rPr>
        <w:t xml:space="preserve"> protokołu końcowego odbioru </w:t>
      </w:r>
      <w:r w:rsidR="00935BE2" w:rsidRPr="00FE17A2">
        <w:rPr>
          <w:rFonts w:ascii="Arial" w:hAnsi="Arial" w:cs="Arial"/>
          <w:color w:val="auto"/>
          <w:sz w:val="22"/>
          <w:szCs w:val="22"/>
        </w:rPr>
        <w:t>przedmiotu umowy</w:t>
      </w:r>
      <w:r w:rsidRPr="00FE17A2">
        <w:rPr>
          <w:rFonts w:ascii="Arial" w:hAnsi="Arial" w:cs="Arial"/>
          <w:color w:val="auto"/>
          <w:sz w:val="22"/>
          <w:szCs w:val="22"/>
        </w:rPr>
        <w:t>;</w:t>
      </w:r>
    </w:p>
    <w:p w14:paraId="6D88D3FD" w14:textId="77777777" w:rsidR="00E157EC" w:rsidRPr="00FE17A2" w:rsidRDefault="00E157EC" w:rsidP="00F327D6">
      <w:pPr>
        <w:pStyle w:val="Standard"/>
        <w:widowControl w:val="0"/>
        <w:numPr>
          <w:ilvl w:val="0"/>
          <w:numId w:val="14"/>
        </w:numPr>
        <w:autoSpaceDN/>
        <w:ind w:left="851" w:hanging="283"/>
        <w:jc w:val="both"/>
        <w:rPr>
          <w:rFonts w:ascii="Arial" w:hAnsi="Arial" w:cs="Arial"/>
          <w:color w:val="auto"/>
          <w:sz w:val="22"/>
          <w:szCs w:val="22"/>
        </w:rPr>
      </w:pPr>
      <w:r w:rsidRPr="00FE17A2">
        <w:rPr>
          <w:rFonts w:ascii="Arial" w:hAnsi="Arial" w:cs="Arial"/>
          <w:color w:val="auto"/>
          <w:sz w:val="22"/>
          <w:szCs w:val="22"/>
        </w:rPr>
        <w:t>faktury końcowej.</w:t>
      </w:r>
    </w:p>
    <w:p w14:paraId="35398008" w14:textId="363F9D3F" w:rsidR="00CA5BDD" w:rsidRPr="00FE17A2" w:rsidRDefault="007B7955" w:rsidP="00F327D6">
      <w:pPr>
        <w:pStyle w:val="Standard"/>
        <w:widowControl w:val="0"/>
        <w:numPr>
          <w:ilvl w:val="0"/>
          <w:numId w:val="13"/>
        </w:numPr>
        <w:autoSpaceDN/>
        <w:ind w:left="567" w:hanging="567"/>
        <w:jc w:val="both"/>
        <w:rPr>
          <w:rFonts w:ascii="Arial" w:hAnsi="Arial" w:cs="Arial"/>
          <w:bCs/>
          <w:color w:val="auto"/>
          <w:sz w:val="22"/>
          <w:szCs w:val="22"/>
        </w:rPr>
      </w:pPr>
      <w:r w:rsidRPr="00FE17A2">
        <w:rPr>
          <w:rFonts w:ascii="Arial" w:hAnsi="Arial" w:cs="Arial"/>
          <w:color w:val="auto"/>
          <w:sz w:val="22"/>
          <w:szCs w:val="22"/>
        </w:rPr>
        <w:t xml:space="preserve">Faktury opłacane będą – przelewem na rachunek </w:t>
      </w:r>
      <w:r w:rsidRPr="00FE17A2">
        <w:rPr>
          <w:rFonts w:ascii="Arial" w:hAnsi="Arial" w:cs="Arial"/>
          <w:bCs/>
          <w:color w:val="auto"/>
          <w:sz w:val="22"/>
          <w:szCs w:val="22"/>
        </w:rPr>
        <w:t>Wykonawcy</w:t>
      </w:r>
      <w:r w:rsidRPr="00FE17A2">
        <w:rPr>
          <w:rFonts w:ascii="Arial" w:hAnsi="Arial" w:cs="Arial"/>
          <w:color w:val="auto"/>
          <w:sz w:val="22"/>
          <w:szCs w:val="22"/>
        </w:rPr>
        <w:t xml:space="preserve">. Za datę płatności </w:t>
      </w:r>
      <w:r w:rsidR="003F2EF2" w:rsidRPr="00FE17A2">
        <w:rPr>
          <w:rFonts w:ascii="Arial" w:hAnsi="Arial" w:cs="Arial"/>
          <w:color w:val="auto"/>
          <w:sz w:val="22"/>
          <w:szCs w:val="22"/>
        </w:rPr>
        <w:t xml:space="preserve">wynagrodzenia Wykonawcy </w:t>
      </w:r>
      <w:r w:rsidRPr="00FE17A2">
        <w:rPr>
          <w:rFonts w:ascii="Arial" w:hAnsi="Arial" w:cs="Arial"/>
          <w:color w:val="auto"/>
          <w:sz w:val="22"/>
          <w:szCs w:val="22"/>
        </w:rPr>
        <w:t xml:space="preserve">uważa się datę wydania przez </w:t>
      </w:r>
      <w:r w:rsidRPr="00FE17A2">
        <w:rPr>
          <w:rFonts w:ascii="Arial" w:hAnsi="Arial" w:cs="Arial"/>
          <w:bCs/>
          <w:color w:val="auto"/>
          <w:sz w:val="22"/>
          <w:szCs w:val="22"/>
        </w:rPr>
        <w:t>Zamawiającego</w:t>
      </w:r>
      <w:r w:rsidRPr="00FE17A2">
        <w:rPr>
          <w:rFonts w:ascii="Arial" w:hAnsi="Arial" w:cs="Arial"/>
          <w:color w:val="auto"/>
          <w:sz w:val="22"/>
          <w:szCs w:val="22"/>
        </w:rPr>
        <w:t xml:space="preserve"> polecenia przelewu pieniędzy</w:t>
      </w:r>
      <w:r w:rsidR="003F2EF2" w:rsidRPr="00FE17A2">
        <w:rPr>
          <w:rFonts w:ascii="Arial" w:hAnsi="Arial" w:cs="Arial"/>
          <w:color w:val="auto"/>
          <w:sz w:val="22"/>
          <w:szCs w:val="22"/>
        </w:rPr>
        <w:t xml:space="preserve"> swojemu bankowi</w:t>
      </w:r>
      <w:r w:rsidRPr="00FE17A2">
        <w:rPr>
          <w:rFonts w:ascii="Arial" w:hAnsi="Arial" w:cs="Arial"/>
          <w:color w:val="auto"/>
          <w:sz w:val="22"/>
          <w:szCs w:val="22"/>
        </w:rPr>
        <w:t xml:space="preserve">. Faktury opłacane będą w terminie …… dni od daty dostarczenia </w:t>
      </w:r>
      <w:r w:rsidRPr="00FE17A2">
        <w:rPr>
          <w:rFonts w:ascii="Arial" w:hAnsi="Arial" w:cs="Arial"/>
          <w:bCs/>
          <w:color w:val="auto"/>
          <w:sz w:val="22"/>
          <w:szCs w:val="22"/>
        </w:rPr>
        <w:t xml:space="preserve">Zamawiającemu </w:t>
      </w:r>
      <w:r w:rsidR="003F2EF2" w:rsidRPr="00FE17A2">
        <w:rPr>
          <w:rFonts w:ascii="Arial" w:hAnsi="Arial" w:cs="Arial"/>
          <w:bCs/>
          <w:color w:val="auto"/>
          <w:sz w:val="22"/>
          <w:szCs w:val="22"/>
        </w:rPr>
        <w:t xml:space="preserve">odpowiedniego </w:t>
      </w:r>
      <w:r w:rsidRPr="00FE17A2">
        <w:rPr>
          <w:rFonts w:ascii="Arial" w:hAnsi="Arial" w:cs="Arial"/>
          <w:color w:val="auto"/>
          <w:sz w:val="22"/>
          <w:szCs w:val="22"/>
          <w:lang w:eastAsia="ar-SA"/>
        </w:rPr>
        <w:t>protokołu</w:t>
      </w:r>
      <w:r w:rsidR="003F2EF2" w:rsidRPr="00FE17A2">
        <w:rPr>
          <w:rFonts w:ascii="Arial" w:hAnsi="Arial" w:cs="Arial"/>
          <w:color w:val="auto"/>
          <w:sz w:val="22"/>
          <w:szCs w:val="22"/>
          <w:lang w:eastAsia="ar-SA"/>
        </w:rPr>
        <w:t xml:space="preserve"> (protokołów) </w:t>
      </w:r>
      <w:r w:rsidRPr="00FE17A2">
        <w:rPr>
          <w:rFonts w:ascii="Arial" w:hAnsi="Arial" w:cs="Arial"/>
          <w:color w:val="auto"/>
          <w:sz w:val="22"/>
          <w:szCs w:val="22"/>
          <w:lang w:eastAsia="ar-SA"/>
        </w:rPr>
        <w:t xml:space="preserve"> odbioru do Zamawiającego podpisanego przez Zamawiającego bez zastrzeżeń i otrzymania przez Zamawiającego oryginału prawidłowo wystawionej faktury VAT (jeśli oryginał protokołu odbioru podpisanego przez Zamawiającego bez zastrzeżeń zostanie przekazany do Zamawiającego później niż prawidłowo wystawiona faktura VAT, to termin płatności biegnie od tej późniejszej daty)</w:t>
      </w:r>
      <w:r w:rsidR="003F2EF2" w:rsidRPr="00FE17A2">
        <w:rPr>
          <w:rFonts w:ascii="Arial" w:hAnsi="Arial" w:cs="Arial"/>
          <w:color w:val="auto"/>
          <w:sz w:val="22"/>
          <w:szCs w:val="22"/>
          <w:lang w:eastAsia="ar-SA"/>
        </w:rPr>
        <w:t xml:space="preserve"> </w:t>
      </w:r>
      <w:r w:rsidR="00836967" w:rsidRPr="00FE17A2">
        <w:rPr>
          <w:rFonts w:ascii="Arial" w:hAnsi="Arial" w:cs="Arial"/>
          <w:bCs/>
          <w:color w:val="auto"/>
          <w:sz w:val="22"/>
          <w:szCs w:val="22"/>
        </w:rPr>
        <w:t>[termin płatności stanowi jedno z kryteriów oceny ofert]</w:t>
      </w:r>
      <w:r w:rsidR="00C370B1" w:rsidRPr="00FE17A2">
        <w:rPr>
          <w:rFonts w:ascii="Arial" w:hAnsi="Arial" w:cs="Arial"/>
          <w:bCs/>
          <w:color w:val="auto"/>
          <w:sz w:val="22"/>
          <w:szCs w:val="22"/>
        </w:rPr>
        <w:t>.</w:t>
      </w:r>
    </w:p>
    <w:p w14:paraId="45C6F7EA" w14:textId="05B43F0E" w:rsidR="00857773" w:rsidRPr="00FE17A2" w:rsidRDefault="00857773" w:rsidP="00F327D6">
      <w:pPr>
        <w:pStyle w:val="Standard"/>
        <w:widowControl w:val="0"/>
        <w:numPr>
          <w:ilvl w:val="0"/>
          <w:numId w:val="13"/>
        </w:numPr>
        <w:autoSpaceDN/>
        <w:ind w:left="567" w:hanging="567"/>
        <w:jc w:val="both"/>
        <w:rPr>
          <w:rFonts w:ascii="Arial" w:hAnsi="Arial" w:cs="Arial"/>
          <w:bCs/>
          <w:color w:val="auto"/>
          <w:sz w:val="22"/>
          <w:szCs w:val="22"/>
        </w:rPr>
      </w:pPr>
      <w:r w:rsidRPr="00FE17A2">
        <w:rPr>
          <w:rFonts w:ascii="Arial" w:hAnsi="Arial" w:cs="Arial"/>
          <w:color w:val="auto"/>
          <w:sz w:val="22"/>
          <w:szCs w:val="22"/>
        </w:rPr>
        <w:t xml:space="preserve">Podstawą wystawienia danej faktury jest podpisany przez strony odpowiedni </w:t>
      </w:r>
      <w:r w:rsidR="003F2EF2" w:rsidRPr="00FE17A2">
        <w:rPr>
          <w:rFonts w:ascii="Arial" w:hAnsi="Arial" w:cs="Arial"/>
          <w:color w:val="auto"/>
          <w:sz w:val="22"/>
          <w:szCs w:val="22"/>
        </w:rPr>
        <w:t xml:space="preserve">częściowy (a w przypadku ostatniej płatności częściowy i końcowy) </w:t>
      </w:r>
      <w:r w:rsidRPr="00FE17A2">
        <w:rPr>
          <w:rFonts w:ascii="Arial" w:hAnsi="Arial" w:cs="Arial"/>
          <w:color w:val="auto"/>
          <w:sz w:val="22"/>
          <w:szCs w:val="22"/>
        </w:rPr>
        <w:t>protokół odbioru, o którym mowa w § 3 ust.1.</w:t>
      </w:r>
    </w:p>
    <w:p w14:paraId="79F174C4" w14:textId="283388B8" w:rsidR="00C370B1" w:rsidRPr="00FE17A2" w:rsidRDefault="00E157EC" w:rsidP="00F327D6">
      <w:pPr>
        <w:pStyle w:val="Standard"/>
        <w:widowControl w:val="0"/>
        <w:numPr>
          <w:ilvl w:val="0"/>
          <w:numId w:val="13"/>
        </w:numPr>
        <w:autoSpaceDN/>
        <w:ind w:left="567" w:hanging="567"/>
        <w:jc w:val="both"/>
        <w:rPr>
          <w:rFonts w:ascii="Arial" w:hAnsi="Arial" w:cs="Arial"/>
          <w:bCs/>
          <w:color w:val="auto"/>
          <w:sz w:val="22"/>
          <w:szCs w:val="22"/>
        </w:rPr>
      </w:pPr>
      <w:r w:rsidRPr="00FE17A2">
        <w:rPr>
          <w:rFonts w:ascii="Arial" w:hAnsi="Arial" w:cs="Arial"/>
          <w:color w:val="auto"/>
          <w:sz w:val="22"/>
          <w:szCs w:val="22"/>
        </w:rPr>
        <w:t xml:space="preserve">W przypadku przedłożenia przez </w:t>
      </w:r>
      <w:r w:rsidRPr="00FE17A2">
        <w:rPr>
          <w:rFonts w:ascii="Arial" w:hAnsi="Arial" w:cs="Arial"/>
          <w:bCs/>
          <w:color w:val="auto"/>
          <w:sz w:val="22"/>
          <w:szCs w:val="22"/>
        </w:rPr>
        <w:t>Wykonawcę</w:t>
      </w:r>
      <w:r w:rsidRPr="00FE17A2">
        <w:rPr>
          <w:rFonts w:ascii="Arial" w:hAnsi="Arial" w:cs="Arial"/>
          <w:color w:val="auto"/>
          <w:sz w:val="22"/>
          <w:szCs w:val="22"/>
        </w:rPr>
        <w:t xml:space="preserve"> faktury niezgodnie z wymogami określonymi w</w:t>
      </w:r>
      <w:r w:rsidRPr="00FE17A2">
        <w:rPr>
          <w:rFonts w:ascii="Arial" w:hAnsi="Arial" w:cs="Arial"/>
          <w:bCs/>
          <w:color w:val="auto"/>
          <w:sz w:val="22"/>
          <w:szCs w:val="22"/>
        </w:rPr>
        <w:t xml:space="preserve"> </w:t>
      </w:r>
      <w:r w:rsidR="00857773" w:rsidRPr="00FE17A2">
        <w:rPr>
          <w:rFonts w:ascii="Arial" w:hAnsi="Arial" w:cs="Arial"/>
          <w:bCs/>
          <w:color w:val="auto"/>
          <w:sz w:val="22"/>
          <w:szCs w:val="22"/>
        </w:rPr>
        <w:t>niniejszym paragrafie</w:t>
      </w:r>
      <w:r w:rsidRPr="00FE17A2">
        <w:rPr>
          <w:rFonts w:ascii="Arial" w:hAnsi="Arial" w:cs="Arial"/>
          <w:color w:val="auto"/>
          <w:sz w:val="22"/>
          <w:szCs w:val="22"/>
        </w:rPr>
        <w:t xml:space="preserve"> </w:t>
      </w:r>
      <w:r w:rsidRPr="00FE17A2">
        <w:rPr>
          <w:rFonts w:ascii="Arial" w:hAnsi="Arial" w:cs="Arial"/>
          <w:bCs/>
          <w:color w:val="auto"/>
          <w:sz w:val="22"/>
          <w:szCs w:val="22"/>
        </w:rPr>
        <w:t>Zamawiający</w:t>
      </w:r>
      <w:r w:rsidRPr="00FE17A2">
        <w:rPr>
          <w:rFonts w:ascii="Arial" w:hAnsi="Arial" w:cs="Arial"/>
          <w:color w:val="auto"/>
          <w:sz w:val="22"/>
          <w:szCs w:val="22"/>
        </w:rPr>
        <w:t xml:space="preserve"> wezwie </w:t>
      </w:r>
      <w:r w:rsidRPr="00FE17A2">
        <w:rPr>
          <w:rFonts w:ascii="Arial" w:hAnsi="Arial" w:cs="Arial"/>
          <w:bCs/>
          <w:color w:val="auto"/>
          <w:sz w:val="22"/>
          <w:szCs w:val="22"/>
        </w:rPr>
        <w:t>Wykonawcę</w:t>
      </w:r>
      <w:r w:rsidRPr="00FE17A2">
        <w:rPr>
          <w:rFonts w:ascii="Arial" w:hAnsi="Arial" w:cs="Arial"/>
          <w:color w:val="auto"/>
          <w:sz w:val="22"/>
          <w:szCs w:val="22"/>
        </w:rPr>
        <w:t xml:space="preserve"> do poprawy / uzupełnienia faktury. W takim wypadku termin opłacenia faktury, o którym mowa</w:t>
      </w:r>
      <w:r w:rsidRPr="00FE17A2">
        <w:rPr>
          <w:rFonts w:ascii="Arial" w:hAnsi="Arial" w:cs="Arial"/>
          <w:bCs/>
          <w:color w:val="auto"/>
          <w:sz w:val="22"/>
          <w:szCs w:val="22"/>
        </w:rPr>
        <w:t xml:space="preserve"> w </w:t>
      </w:r>
      <w:r w:rsidR="000124F4" w:rsidRPr="00FE17A2">
        <w:rPr>
          <w:rFonts w:ascii="Arial" w:hAnsi="Arial" w:cs="Arial"/>
          <w:bCs/>
          <w:color w:val="auto"/>
          <w:sz w:val="22"/>
          <w:szCs w:val="22"/>
        </w:rPr>
        <w:t>§</w:t>
      </w:r>
      <w:r w:rsidR="00284AC4" w:rsidRPr="00FE17A2">
        <w:rPr>
          <w:rFonts w:ascii="Arial" w:hAnsi="Arial" w:cs="Arial"/>
          <w:bCs/>
          <w:color w:val="auto"/>
          <w:sz w:val="22"/>
          <w:szCs w:val="22"/>
        </w:rPr>
        <w:t>5</w:t>
      </w:r>
      <w:r w:rsidRPr="00FE17A2">
        <w:rPr>
          <w:rFonts w:ascii="Arial" w:hAnsi="Arial" w:cs="Arial"/>
          <w:bCs/>
          <w:color w:val="auto"/>
          <w:sz w:val="22"/>
          <w:szCs w:val="22"/>
        </w:rPr>
        <w:t xml:space="preserve"> ust. </w:t>
      </w:r>
      <w:r w:rsidR="00857773" w:rsidRPr="00FE17A2">
        <w:rPr>
          <w:rFonts w:ascii="Arial" w:hAnsi="Arial" w:cs="Arial"/>
          <w:bCs/>
          <w:color w:val="auto"/>
          <w:sz w:val="22"/>
          <w:szCs w:val="22"/>
        </w:rPr>
        <w:t>6</w:t>
      </w:r>
      <w:r w:rsidRPr="00FE17A2">
        <w:rPr>
          <w:rFonts w:ascii="Arial" w:hAnsi="Arial" w:cs="Arial"/>
          <w:bCs/>
          <w:color w:val="auto"/>
          <w:sz w:val="22"/>
          <w:szCs w:val="22"/>
        </w:rPr>
        <w:t xml:space="preserve"> </w:t>
      </w:r>
      <w:r w:rsidRPr="00FE17A2">
        <w:rPr>
          <w:rFonts w:ascii="Arial" w:hAnsi="Arial" w:cs="Arial"/>
          <w:color w:val="auto"/>
          <w:sz w:val="22"/>
          <w:szCs w:val="22"/>
        </w:rPr>
        <w:t>liczony będzie ponownie od dnia dostarczenia prawidłowej faktury.</w:t>
      </w:r>
    </w:p>
    <w:p w14:paraId="440A41C4" w14:textId="0B1B4200" w:rsidR="00C01DCF" w:rsidRPr="00FE17A2" w:rsidRDefault="00C370B1" w:rsidP="00F327D6">
      <w:pPr>
        <w:pStyle w:val="Standard"/>
        <w:widowControl w:val="0"/>
        <w:numPr>
          <w:ilvl w:val="0"/>
          <w:numId w:val="13"/>
        </w:numPr>
        <w:autoSpaceDN/>
        <w:ind w:left="567" w:hanging="567"/>
        <w:jc w:val="both"/>
        <w:rPr>
          <w:rFonts w:ascii="Arial" w:hAnsi="Arial" w:cs="Arial"/>
          <w:bCs/>
          <w:color w:val="auto"/>
          <w:sz w:val="22"/>
          <w:szCs w:val="22"/>
        </w:rPr>
      </w:pPr>
      <w:r w:rsidRPr="00FE17A2">
        <w:rPr>
          <w:rFonts w:ascii="Arial" w:hAnsi="Arial" w:cs="Arial"/>
          <w:color w:val="auto"/>
          <w:sz w:val="22"/>
          <w:szCs w:val="22"/>
        </w:rPr>
        <w:t xml:space="preserve">Zgodnie z przepisami ustawy z dnia 09.11.2018 r. o elektronicznym fakturowaniu w zamówieniach publicznych, koncesjach na roboty budowlane lub usługi oraz partnerstwie publiczno-prywatnym (t.j. Dz. U. 2020 r., poz. 1966) Wykonawca może złożyć ustrukturyzowaną fakturę elektroniczną za pośrednictwem platformy </w:t>
      </w:r>
      <w:hyperlink r:id="rId8" w:history="1">
        <w:r w:rsidRPr="00FE17A2">
          <w:rPr>
            <w:rStyle w:val="Hipercze"/>
            <w:rFonts w:ascii="Arial" w:hAnsi="Arial" w:cs="Arial"/>
            <w:color w:val="auto"/>
            <w:sz w:val="22"/>
            <w:szCs w:val="22"/>
          </w:rPr>
          <w:t>https://efaktura.gov.pl</w:t>
        </w:r>
      </w:hyperlink>
      <w:r w:rsidRPr="00FE17A2">
        <w:rPr>
          <w:rFonts w:ascii="Arial" w:hAnsi="Arial" w:cs="Arial"/>
          <w:color w:val="auto"/>
          <w:sz w:val="22"/>
          <w:szCs w:val="22"/>
        </w:rPr>
        <w:t>.</w:t>
      </w:r>
      <w:r w:rsidR="00C01DCF" w:rsidRPr="00FE17A2">
        <w:rPr>
          <w:rFonts w:ascii="Arial" w:hAnsi="Arial" w:cs="Arial"/>
          <w:color w:val="auto"/>
          <w:sz w:val="22"/>
          <w:szCs w:val="22"/>
        </w:rPr>
        <w:t xml:space="preserve">  </w:t>
      </w:r>
      <w:r w:rsidR="00C01DCF" w:rsidRPr="00FE17A2">
        <w:rPr>
          <w:rFonts w:ascii="Arial" w:hAnsi="Arial"/>
          <w:color w:val="auto"/>
          <w:sz w:val="22"/>
          <w:szCs w:val="22"/>
        </w:rPr>
        <w:t xml:space="preserve">Podstawą złożenia faktury elektronicznej jest podpisany protokół odbioru, o którym mowa w § </w:t>
      </w:r>
      <w:r w:rsidR="003F2EF2" w:rsidRPr="00FE17A2">
        <w:rPr>
          <w:rFonts w:ascii="Arial" w:hAnsi="Arial"/>
          <w:color w:val="auto"/>
          <w:sz w:val="22"/>
          <w:szCs w:val="22"/>
        </w:rPr>
        <w:t>3</w:t>
      </w:r>
      <w:r w:rsidR="00C01DCF" w:rsidRPr="00FE17A2">
        <w:rPr>
          <w:rFonts w:ascii="Arial" w:hAnsi="Arial"/>
          <w:color w:val="auto"/>
          <w:sz w:val="22"/>
          <w:szCs w:val="22"/>
        </w:rPr>
        <w:t xml:space="preserve"> ust.1 niniejszej umowy, podpisany bez zastrzeżeń.</w:t>
      </w:r>
    </w:p>
    <w:p w14:paraId="32AD7911" w14:textId="70518FED" w:rsidR="00C01DCF" w:rsidRPr="00FE17A2" w:rsidRDefault="00A06A45" w:rsidP="00F327D6">
      <w:pPr>
        <w:pStyle w:val="Standard"/>
        <w:widowControl w:val="0"/>
        <w:numPr>
          <w:ilvl w:val="0"/>
          <w:numId w:val="13"/>
        </w:numPr>
        <w:autoSpaceDN/>
        <w:ind w:left="567" w:hanging="567"/>
        <w:jc w:val="both"/>
        <w:rPr>
          <w:rFonts w:ascii="Arial" w:hAnsi="Arial" w:cs="Arial"/>
          <w:bCs/>
          <w:color w:val="auto"/>
          <w:sz w:val="22"/>
          <w:szCs w:val="22"/>
        </w:rPr>
      </w:pPr>
      <w:r w:rsidRPr="00FE17A2">
        <w:rPr>
          <w:rFonts w:ascii="Arial" w:hAnsi="Arial" w:cs="Arial"/>
          <w:color w:val="auto"/>
          <w:sz w:val="22"/>
          <w:szCs w:val="22"/>
        </w:rPr>
        <w:t>W przypadku opóźnienia Zamawiającego w zapłacie wynagrodzenia zgodnie z postanowieniami niniejszej Umowy, Wykonawcy przysługują odsetki za opóźnienie zgodnie z powszechnie obowiązującymi przepisami prawa.</w:t>
      </w:r>
    </w:p>
    <w:p w14:paraId="4EE1B4FA" w14:textId="77777777" w:rsidR="00C370B1" w:rsidRPr="00FE17A2" w:rsidRDefault="00C370B1" w:rsidP="00F327D6">
      <w:pPr>
        <w:pStyle w:val="Standard"/>
        <w:widowControl w:val="0"/>
        <w:numPr>
          <w:ilvl w:val="0"/>
          <w:numId w:val="13"/>
        </w:numPr>
        <w:autoSpaceDN/>
        <w:ind w:left="567" w:hanging="567"/>
        <w:jc w:val="both"/>
        <w:rPr>
          <w:rFonts w:ascii="Arial" w:hAnsi="Arial" w:cs="Arial"/>
          <w:bCs/>
          <w:color w:val="auto"/>
          <w:sz w:val="22"/>
          <w:szCs w:val="22"/>
        </w:rPr>
      </w:pPr>
      <w:r w:rsidRPr="00FE17A2">
        <w:rPr>
          <w:rFonts w:ascii="Arial" w:hAnsi="Arial" w:cs="Arial"/>
          <w:color w:val="auto"/>
          <w:sz w:val="22"/>
          <w:szCs w:val="22"/>
        </w:rPr>
        <w:t xml:space="preserve">Zamawiający może dokonać zapłaty należności wynikającej z faktury z zastosowaniem </w:t>
      </w:r>
      <w:r w:rsidRPr="00FE17A2">
        <w:rPr>
          <w:rFonts w:ascii="Arial" w:hAnsi="Arial" w:cs="Arial"/>
          <w:color w:val="auto"/>
          <w:sz w:val="22"/>
          <w:szCs w:val="22"/>
        </w:rPr>
        <w:lastRenderedPageBreak/>
        <w:t>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3E8B230" w14:textId="4A4A59D9" w:rsidR="00C370B1" w:rsidRPr="00FE17A2" w:rsidRDefault="00C370B1" w:rsidP="00F327D6">
      <w:pPr>
        <w:pStyle w:val="Standard"/>
        <w:widowControl w:val="0"/>
        <w:numPr>
          <w:ilvl w:val="0"/>
          <w:numId w:val="13"/>
        </w:numPr>
        <w:autoSpaceDN/>
        <w:ind w:left="567" w:hanging="567"/>
        <w:jc w:val="both"/>
        <w:rPr>
          <w:rFonts w:ascii="Arial" w:hAnsi="Arial" w:cs="Arial"/>
          <w:bCs/>
          <w:color w:val="auto"/>
          <w:sz w:val="22"/>
          <w:szCs w:val="22"/>
        </w:rPr>
      </w:pPr>
      <w:r w:rsidRPr="00FE17A2">
        <w:rPr>
          <w:rFonts w:ascii="Arial" w:hAnsi="Arial" w:cs="Arial"/>
          <w:color w:val="auto"/>
          <w:sz w:val="22"/>
          <w:szCs w:val="22"/>
        </w:rPr>
        <w:t>W związku z realizacją niniejszej Umowy Zamawiający oświadcza, iż posiada status dużego przedsiębiorcy w rozumieniu przepisów ustawy z dnia 8.03.2013 r. o przeciwdziałaniu nadmiernym opóźnieniom w transakcjach handlowych (t.j.: Dz.U. 202</w:t>
      </w:r>
      <w:r w:rsidR="00C01DCF" w:rsidRPr="00FE17A2">
        <w:rPr>
          <w:rFonts w:ascii="Arial" w:hAnsi="Arial" w:cs="Arial"/>
          <w:color w:val="auto"/>
          <w:sz w:val="22"/>
          <w:szCs w:val="22"/>
        </w:rPr>
        <w:t>3</w:t>
      </w:r>
      <w:r w:rsidRPr="00FE17A2">
        <w:rPr>
          <w:rFonts w:ascii="Arial" w:hAnsi="Arial" w:cs="Arial"/>
          <w:color w:val="auto"/>
          <w:sz w:val="22"/>
          <w:szCs w:val="22"/>
        </w:rPr>
        <w:t xml:space="preserve">, poz. </w:t>
      </w:r>
      <w:r w:rsidR="00C01DCF" w:rsidRPr="00FE17A2">
        <w:rPr>
          <w:rFonts w:ascii="Arial" w:hAnsi="Arial" w:cs="Arial"/>
          <w:color w:val="auto"/>
          <w:sz w:val="22"/>
          <w:szCs w:val="22"/>
        </w:rPr>
        <w:t>711</w:t>
      </w:r>
      <w:r w:rsidRPr="00FE17A2">
        <w:rPr>
          <w:rFonts w:ascii="Arial" w:hAnsi="Arial" w:cs="Arial"/>
          <w:color w:val="auto"/>
          <w:sz w:val="22"/>
          <w:szCs w:val="22"/>
        </w:rPr>
        <w:t>).</w:t>
      </w:r>
    </w:p>
    <w:p w14:paraId="00D020D0" w14:textId="77777777" w:rsidR="00C01DCF" w:rsidRPr="00FE17A2" w:rsidRDefault="00C01DCF" w:rsidP="00F327D6">
      <w:pPr>
        <w:pStyle w:val="Standard"/>
        <w:widowControl w:val="0"/>
        <w:numPr>
          <w:ilvl w:val="0"/>
          <w:numId w:val="13"/>
        </w:numPr>
        <w:autoSpaceDN/>
        <w:ind w:left="567" w:hanging="567"/>
        <w:jc w:val="both"/>
        <w:rPr>
          <w:rFonts w:ascii="Arial" w:hAnsi="Arial" w:cs="Arial"/>
          <w:bCs/>
          <w:color w:val="auto"/>
          <w:sz w:val="22"/>
          <w:szCs w:val="22"/>
        </w:rPr>
      </w:pPr>
      <w:r w:rsidRPr="00FE17A2">
        <w:rPr>
          <w:rFonts w:ascii="Arial" w:hAnsi="Arial" w:cs="Arial"/>
          <w:color w:val="auto"/>
          <w:sz w:val="22"/>
          <w:szCs w:val="22"/>
        </w:rPr>
        <w:t xml:space="preserve">W przypadku zmiany obowiązujących na terenie Rzeczypospolitej Polskiej przepisów dotyczących wysokości stawek podatku od towarów i usług (VAT) w zakresie obejmującym Przedmiot umowy, obie strony zobowiązują się do odpowiedniej zmiany Umowy w tym zakresie. Zamawiający zapłaci podatek VAT w wysokości obliczonej na podstawie stawki obowiązującej w dniu wystawienia faktury przez Wykonawcę. </w:t>
      </w:r>
    </w:p>
    <w:p w14:paraId="64BB4EEF" w14:textId="77777777" w:rsidR="00C01DCF" w:rsidRPr="00FE17A2" w:rsidRDefault="00C01DCF" w:rsidP="00857773">
      <w:pPr>
        <w:pStyle w:val="Standard"/>
        <w:widowControl w:val="0"/>
        <w:autoSpaceDN/>
        <w:ind w:left="567"/>
        <w:jc w:val="both"/>
        <w:rPr>
          <w:rFonts w:ascii="Arial" w:hAnsi="Arial" w:cs="Arial"/>
          <w:bCs/>
          <w:color w:val="auto"/>
          <w:sz w:val="22"/>
          <w:szCs w:val="22"/>
        </w:rPr>
      </w:pPr>
    </w:p>
    <w:p w14:paraId="5108AD55" w14:textId="46BDA7E3" w:rsidR="009B4430" w:rsidRPr="00FE17A2" w:rsidRDefault="009B4430" w:rsidP="003F2EF2">
      <w:pPr>
        <w:pStyle w:val="Standard"/>
        <w:rPr>
          <w:rFonts w:ascii="Arial" w:hAnsi="Arial" w:cs="Arial"/>
          <w:b/>
          <w:bCs/>
          <w:iCs/>
          <w:color w:val="auto"/>
          <w:sz w:val="22"/>
          <w:szCs w:val="22"/>
        </w:rPr>
      </w:pPr>
    </w:p>
    <w:p w14:paraId="54EE842C" w14:textId="77777777" w:rsidR="00433644" w:rsidRPr="00FE17A2" w:rsidRDefault="00E170C3" w:rsidP="005E346A">
      <w:pPr>
        <w:pStyle w:val="Standard"/>
        <w:jc w:val="center"/>
        <w:rPr>
          <w:rFonts w:ascii="Arial" w:hAnsi="Arial" w:cs="Arial"/>
          <w:b/>
          <w:bCs/>
          <w:iCs/>
          <w:color w:val="auto"/>
          <w:sz w:val="22"/>
          <w:szCs w:val="22"/>
        </w:rPr>
      </w:pPr>
      <w:r w:rsidRPr="00FE17A2">
        <w:rPr>
          <w:rFonts w:ascii="Arial" w:hAnsi="Arial" w:cs="Arial"/>
          <w:b/>
          <w:bCs/>
          <w:iCs/>
          <w:color w:val="auto"/>
          <w:sz w:val="22"/>
          <w:szCs w:val="22"/>
        </w:rPr>
        <w:t xml:space="preserve">§ </w:t>
      </w:r>
      <w:r w:rsidR="00161998" w:rsidRPr="00FE17A2">
        <w:rPr>
          <w:rFonts w:ascii="Arial" w:hAnsi="Arial" w:cs="Arial"/>
          <w:b/>
          <w:bCs/>
          <w:iCs/>
          <w:color w:val="auto"/>
          <w:sz w:val="22"/>
          <w:szCs w:val="22"/>
        </w:rPr>
        <w:t>6</w:t>
      </w:r>
      <w:r w:rsidRPr="00FE17A2">
        <w:rPr>
          <w:rFonts w:ascii="Arial" w:hAnsi="Arial" w:cs="Arial"/>
          <w:b/>
          <w:bCs/>
          <w:iCs/>
          <w:color w:val="auto"/>
          <w:sz w:val="22"/>
          <w:szCs w:val="22"/>
        </w:rPr>
        <w:t xml:space="preserve"> </w:t>
      </w:r>
    </w:p>
    <w:p w14:paraId="5D517435" w14:textId="2F3B15E9" w:rsidR="009B4430" w:rsidRPr="00FE17A2" w:rsidRDefault="00FE17A2" w:rsidP="005E346A">
      <w:pPr>
        <w:pStyle w:val="Standard"/>
        <w:jc w:val="center"/>
        <w:rPr>
          <w:rFonts w:ascii="Arial" w:hAnsi="Arial" w:cs="Arial"/>
          <w:b/>
          <w:bCs/>
          <w:iCs/>
          <w:color w:val="auto"/>
          <w:sz w:val="22"/>
          <w:szCs w:val="22"/>
        </w:rPr>
      </w:pPr>
      <w:r w:rsidRPr="00FE17A2">
        <w:rPr>
          <w:rFonts w:ascii="Arial" w:hAnsi="Arial" w:cs="Arial"/>
          <w:b/>
          <w:bCs/>
          <w:iCs/>
          <w:color w:val="auto"/>
          <w:sz w:val="22"/>
          <w:szCs w:val="22"/>
        </w:rPr>
        <w:t>Gwarancja i r</w:t>
      </w:r>
      <w:r w:rsidR="00F50B3D" w:rsidRPr="00FE17A2">
        <w:rPr>
          <w:rFonts w:ascii="Arial" w:hAnsi="Arial" w:cs="Arial"/>
          <w:b/>
          <w:bCs/>
          <w:iCs/>
          <w:color w:val="auto"/>
          <w:sz w:val="22"/>
          <w:szCs w:val="22"/>
        </w:rPr>
        <w:t>ękojm</w:t>
      </w:r>
      <w:r w:rsidR="00A27E6E" w:rsidRPr="00FE17A2">
        <w:rPr>
          <w:rFonts w:ascii="Arial" w:hAnsi="Arial" w:cs="Arial"/>
          <w:b/>
          <w:bCs/>
          <w:iCs/>
          <w:color w:val="auto"/>
          <w:sz w:val="22"/>
          <w:szCs w:val="22"/>
        </w:rPr>
        <w:t>i</w:t>
      </w:r>
      <w:r w:rsidR="00F50B3D" w:rsidRPr="00FE17A2">
        <w:rPr>
          <w:rFonts w:ascii="Arial" w:hAnsi="Arial" w:cs="Arial"/>
          <w:b/>
          <w:bCs/>
          <w:iCs/>
          <w:color w:val="auto"/>
          <w:sz w:val="22"/>
          <w:szCs w:val="22"/>
        </w:rPr>
        <w:t>a</w:t>
      </w:r>
    </w:p>
    <w:p w14:paraId="5C310408" w14:textId="77777777" w:rsidR="00E07444" w:rsidRPr="00FE17A2" w:rsidRDefault="00E07444" w:rsidP="00E07444">
      <w:pPr>
        <w:pStyle w:val="Akapitzlist"/>
        <w:widowControl/>
        <w:numPr>
          <w:ilvl w:val="0"/>
          <w:numId w:val="11"/>
        </w:numPr>
        <w:autoSpaceDN/>
        <w:ind w:left="567" w:hanging="567"/>
        <w:contextualSpacing/>
        <w:jc w:val="both"/>
        <w:textAlignment w:val="auto"/>
        <w:rPr>
          <w:rFonts w:ascii="Arial" w:eastAsiaTheme="minorEastAsia" w:hAnsi="Arial" w:cs="Arial"/>
          <w:color w:val="auto"/>
          <w:sz w:val="22"/>
          <w:szCs w:val="22"/>
        </w:rPr>
      </w:pPr>
      <w:r w:rsidRPr="00FE17A2">
        <w:rPr>
          <w:rFonts w:ascii="Arial" w:eastAsiaTheme="minorEastAsia" w:hAnsi="Arial" w:cs="Arial"/>
          <w:color w:val="auto"/>
          <w:sz w:val="22"/>
          <w:szCs w:val="22"/>
        </w:rPr>
        <w:t>Wykonawca udziela niniejszym Zamawiającemu 12 miesięcznej gwarancji jakości liczonej od wykonania i odebrania bez zastrzeżeń całości Przedmiotu umowy.</w:t>
      </w:r>
    </w:p>
    <w:p w14:paraId="5F747B93" w14:textId="77777777" w:rsidR="00E07444" w:rsidRPr="00FE17A2" w:rsidRDefault="00E07444" w:rsidP="00E07444">
      <w:pPr>
        <w:pStyle w:val="Akapitzlist"/>
        <w:widowControl/>
        <w:numPr>
          <w:ilvl w:val="0"/>
          <w:numId w:val="11"/>
        </w:numPr>
        <w:autoSpaceDN/>
        <w:ind w:left="567" w:hanging="567"/>
        <w:contextualSpacing/>
        <w:jc w:val="both"/>
        <w:textAlignment w:val="auto"/>
        <w:rPr>
          <w:rFonts w:ascii="Arial" w:eastAsiaTheme="minorEastAsia" w:hAnsi="Arial" w:cs="Arial"/>
          <w:color w:val="auto"/>
          <w:sz w:val="22"/>
          <w:szCs w:val="22"/>
        </w:rPr>
      </w:pPr>
      <w:r w:rsidRPr="00FE17A2">
        <w:rPr>
          <w:rFonts w:ascii="Arial" w:eastAsiaTheme="minorEastAsia" w:hAnsi="Arial" w:cs="Arial"/>
          <w:color w:val="auto"/>
          <w:sz w:val="22"/>
          <w:szCs w:val="22"/>
        </w:rPr>
        <w:t>W ramach gwarancji Wykonawca zobowiązuje się – bez względu na wysokość związanych z tym kosztów – do usunięcia wszelkich wad lub usterek wykonanego przedmiotu umowy, dokonania uzupełnień w przypadku ich niekompletności w technicznie uzasadnionych terminach wyznaczonych przez Zamawiającego, a w razie gdy usunięcie wady lub usterki jest niemożliwe lub niecelowe, do dostarczenia rzeczy wolnej od wad w wyznaczonym przez Zamawiającego terminie.</w:t>
      </w:r>
    </w:p>
    <w:p w14:paraId="12B599FC" w14:textId="77777777" w:rsidR="00E07444" w:rsidRPr="00FE17A2" w:rsidRDefault="00E07444" w:rsidP="00E07444">
      <w:pPr>
        <w:pStyle w:val="Akapitzlist"/>
        <w:widowControl/>
        <w:numPr>
          <w:ilvl w:val="0"/>
          <w:numId w:val="11"/>
        </w:numPr>
        <w:autoSpaceDN/>
        <w:ind w:left="567" w:hanging="567"/>
        <w:contextualSpacing/>
        <w:jc w:val="both"/>
        <w:textAlignment w:val="auto"/>
        <w:rPr>
          <w:rFonts w:ascii="Arial" w:eastAsiaTheme="minorEastAsia" w:hAnsi="Arial" w:cs="Arial"/>
          <w:color w:val="auto"/>
          <w:sz w:val="22"/>
          <w:szCs w:val="22"/>
        </w:rPr>
      </w:pPr>
      <w:r w:rsidRPr="00FE17A2">
        <w:rPr>
          <w:rFonts w:ascii="Arial" w:eastAsiaTheme="minorEastAsia" w:hAnsi="Arial" w:cs="Arial"/>
          <w:color w:val="auto"/>
          <w:sz w:val="22"/>
          <w:szCs w:val="22"/>
        </w:rPr>
        <w:t>Wady, usterki i uzupełnienia nie usunięte lub nie dokonane w terminach, o których mowa powyżej, mogą być usunięte przez Zamawiającego lub Zamawiający może zlecić ich usunięcie osobom trzecim na koszt i ryzyko Wykonawcy (bez konieczności uzyskania upoważnienia przez sąd do wykonania czynności na koszt Wykonawcy). Celem uniknięcia wątpliwości Strony potwierdzają, że zlecenie naprawy osobie trzeciej nie wpływa na zakres gwarancji.</w:t>
      </w:r>
    </w:p>
    <w:p w14:paraId="5BE11B62" w14:textId="77777777" w:rsidR="00E07444" w:rsidRPr="00FE17A2" w:rsidRDefault="00E07444" w:rsidP="00E07444">
      <w:pPr>
        <w:pStyle w:val="Akapitzlist"/>
        <w:widowControl/>
        <w:numPr>
          <w:ilvl w:val="0"/>
          <w:numId w:val="11"/>
        </w:numPr>
        <w:autoSpaceDN/>
        <w:ind w:left="567" w:hanging="567"/>
        <w:contextualSpacing/>
        <w:jc w:val="both"/>
        <w:textAlignment w:val="auto"/>
        <w:rPr>
          <w:rFonts w:ascii="Arial" w:eastAsiaTheme="minorEastAsia" w:hAnsi="Arial" w:cs="Arial"/>
          <w:color w:val="auto"/>
          <w:sz w:val="22"/>
          <w:szCs w:val="22"/>
        </w:rPr>
      </w:pPr>
      <w:r w:rsidRPr="00FE17A2">
        <w:rPr>
          <w:rFonts w:ascii="Arial" w:eastAsiaTheme="minorEastAsia" w:hAnsi="Arial" w:cs="Arial"/>
          <w:color w:val="auto"/>
          <w:sz w:val="22"/>
          <w:szCs w:val="22"/>
        </w:rPr>
        <w:t>Przedmiot umowy jest objęty rękojmią w okresie zgodnym z okresem gwarancji jakości, o której mowa w ust. 1.</w:t>
      </w:r>
    </w:p>
    <w:p w14:paraId="18E4087F" w14:textId="188E30D8" w:rsidR="00F50B3D" w:rsidRPr="00FE17A2" w:rsidRDefault="00856FBA" w:rsidP="00F327D6">
      <w:pPr>
        <w:pStyle w:val="Standard"/>
        <w:widowControl w:val="0"/>
        <w:numPr>
          <w:ilvl w:val="0"/>
          <w:numId w:val="11"/>
        </w:numPr>
        <w:autoSpaceDN/>
        <w:ind w:left="567" w:hanging="567"/>
        <w:jc w:val="both"/>
        <w:rPr>
          <w:rFonts w:ascii="Arial" w:hAnsi="Arial" w:cs="Arial"/>
          <w:color w:val="auto"/>
          <w:sz w:val="22"/>
          <w:szCs w:val="22"/>
        </w:rPr>
      </w:pPr>
      <w:r w:rsidRPr="00FE17A2">
        <w:rPr>
          <w:rFonts w:ascii="Arial" w:hAnsi="Arial" w:cs="Arial"/>
          <w:bCs/>
          <w:color w:val="auto"/>
          <w:sz w:val="22"/>
          <w:szCs w:val="22"/>
          <w:lang w:eastAsia="ar-SA"/>
        </w:rPr>
        <w:t>Wykonawca</w:t>
      </w:r>
      <w:r w:rsidRPr="00FE17A2">
        <w:rPr>
          <w:rFonts w:ascii="Arial" w:hAnsi="Arial" w:cs="Arial"/>
          <w:color w:val="auto"/>
          <w:sz w:val="22"/>
          <w:szCs w:val="22"/>
          <w:lang w:eastAsia="ar-SA"/>
        </w:rPr>
        <w:t xml:space="preserve"> </w:t>
      </w:r>
      <w:r w:rsidR="00F50B3D" w:rsidRPr="00FE17A2">
        <w:rPr>
          <w:rFonts w:ascii="Arial" w:eastAsia="Arial" w:hAnsi="Arial" w:cs="Arial"/>
          <w:color w:val="auto"/>
          <w:sz w:val="22"/>
          <w:szCs w:val="22"/>
        </w:rPr>
        <w:t xml:space="preserve">jest odpowiedzialny z tytułu rękojmi za wady fizyczne i prawne </w:t>
      </w:r>
      <w:r w:rsidR="00D21F34" w:rsidRPr="00FE17A2">
        <w:rPr>
          <w:rFonts w:ascii="Arial" w:eastAsia="Arial" w:hAnsi="Arial" w:cs="Arial"/>
          <w:color w:val="auto"/>
          <w:sz w:val="22"/>
          <w:szCs w:val="22"/>
        </w:rPr>
        <w:t xml:space="preserve">przedmiotu Umowy </w:t>
      </w:r>
      <w:r w:rsidR="00F50B3D" w:rsidRPr="00FE17A2">
        <w:rPr>
          <w:rFonts w:ascii="Arial" w:eastAsia="Arial" w:hAnsi="Arial" w:cs="Arial"/>
          <w:color w:val="auto"/>
          <w:sz w:val="22"/>
          <w:szCs w:val="22"/>
        </w:rPr>
        <w:t>powstałe w okresie obowiązywania niniejszej umowy, w tym za wady będące wynikiem działań lub zaniechań Wykonawcy.</w:t>
      </w:r>
    </w:p>
    <w:p w14:paraId="7F26B18C" w14:textId="5658D19E" w:rsidR="00F50B3D" w:rsidRPr="00FE17A2" w:rsidRDefault="00F50B3D" w:rsidP="00F327D6">
      <w:pPr>
        <w:pStyle w:val="Standard"/>
        <w:widowControl w:val="0"/>
        <w:numPr>
          <w:ilvl w:val="0"/>
          <w:numId w:val="11"/>
        </w:numPr>
        <w:autoSpaceDN/>
        <w:ind w:left="567" w:hanging="567"/>
        <w:jc w:val="both"/>
        <w:rPr>
          <w:rFonts w:ascii="Arial" w:hAnsi="Arial" w:cs="Arial"/>
          <w:color w:val="auto"/>
          <w:sz w:val="22"/>
          <w:szCs w:val="22"/>
        </w:rPr>
      </w:pPr>
      <w:r w:rsidRPr="00FE17A2">
        <w:rPr>
          <w:rFonts w:ascii="Arial" w:eastAsia="Arial" w:hAnsi="Arial" w:cs="Arial"/>
          <w:color w:val="auto"/>
          <w:sz w:val="22"/>
          <w:szCs w:val="22"/>
        </w:rPr>
        <w:t xml:space="preserve">Okres rękojmi </w:t>
      </w:r>
      <w:r w:rsidR="00FD0B92" w:rsidRPr="00FE17A2">
        <w:rPr>
          <w:rFonts w:ascii="Arial" w:eastAsia="Arial" w:hAnsi="Arial" w:cs="Arial"/>
          <w:color w:val="auto"/>
          <w:sz w:val="22"/>
          <w:szCs w:val="22"/>
        </w:rPr>
        <w:t xml:space="preserve">dla danego kursu (filmu) rozpoczyna się z dniem podpisania częściowego protokołu odbioru dotyczącego tego kursu (filmu) i obejmuje ten okres oraz okres </w:t>
      </w:r>
      <w:r w:rsidR="00AB60A1" w:rsidRPr="00FE17A2">
        <w:rPr>
          <w:rFonts w:ascii="Arial" w:eastAsia="Arial" w:hAnsi="Arial" w:cs="Arial"/>
          <w:color w:val="auto"/>
          <w:sz w:val="22"/>
          <w:szCs w:val="22"/>
        </w:rPr>
        <w:t>5</w:t>
      </w:r>
      <w:r w:rsidRPr="00FE17A2">
        <w:rPr>
          <w:rFonts w:ascii="Arial" w:eastAsia="Arial" w:hAnsi="Arial" w:cs="Arial"/>
          <w:color w:val="auto"/>
          <w:sz w:val="22"/>
          <w:szCs w:val="22"/>
        </w:rPr>
        <w:t xml:space="preserve"> lat, licząc od dnia odbioru końcowego przedmiotu Umowy</w:t>
      </w:r>
      <w:r w:rsidR="007113FE" w:rsidRPr="00FE17A2">
        <w:rPr>
          <w:rFonts w:ascii="Arial" w:eastAsia="Arial" w:hAnsi="Arial" w:cs="Arial"/>
          <w:color w:val="auto"/>
          <w:sz w:val="22"/>
          <w:szCs w:val="22"/>
        </w:rPr>
        <w:t xml:space="preserve"> (rozszerzona rękojmia)</w:t>
      </w:r>
      <w:r w:rsidR="00FD0B92" w:rsidRPr="00FE17A2">
        <w:rPr>
          <w:rFonts w:ascii="Arial" w:eastAsia="Arial" w:hAnsi="Arial" w:cs="Arial"/>
          <w:color w:val="auto"/>
          <w:sz w:val="22"/>
          <w:szCs w:val="22"/>
        </w:rPr>
        <w:t>. Zatem okres rękojmi jest wydłużony ponad okres 5 lat odpowiednio dla każdego z kursów (filmów) o okres od dnia podpisania odpowiedniego protokołu częściowego dotyczącego danego kursu (filmu) do dnia podpisania przez strony protokołu końcow</w:t>
      </w:r>
      <w:r w:rsidR="00E90471" w:rsidRPr="00FE17A2">
        <w:rPr>
          <w:rFonts w:ascii="Arial" w:eastAsia="Arial" w:hAnsi="Arial" w:cs="Arial"/>
          <w:color w:val="auto"/>
          <w:sz w:val="22"/>
          <w:szCs w:val="22"/>
        </w:rPr>
        <w:t>ego.</w:t>
      </w:r>
    </w:p>
    <w:p w14:paraId="0A7637A8" w14:textId="77777777" w:rsidR="00F50B3D" w:rsidRPr="00FE17A2" w:rsidRDefault="00F50B3D" w:rsidP="00F327D6">
      <w:pPr>
        <w:pStyle w:val="Standard"/>
        <w:widowControl w:val="0"/>
        <w:numPr>
          <w:ilvl w:val="0"/>
          <w:numId w:val="11"/>
        </w:numPr>
        <w:autoSpaceDN/>
        <w:ind w:left="567" w:hanging="567"/>
        <w:jc w:val="both"/>
        <w:rPr>
          <w:rFonts w:ascii="Arial" w:hAnsi="Arial" w:cs="Arial"/>
          <w:color w:val="auto"/>
          <w:sz w:val="22"/>
          <w:szCs w:val="22"/>
        </w:rPr>
      </w:pPr>
      <w:r w:rsidRPr="00FE17A2">
        <w:rPr>
          <w:rFonts w:ascii="Arial" w:eastAsia="Arial" w:hAnsi="Arial" w:cs="Arial"/>
          <w:color w:val="auto"/>
          <w:sz w:val="22"/>
          <w:szCs w:val="22"/>
        </w:rPr>
        <w:t>W okresie rękojmi Wykonawca jest zobowiązany do nieodpłatnego usuwania wad, o których mowa w ust. 1, za które ponosi odpowiedzialność bezpośrednią lub pośrednią, w terminie wyznaczonym przez Zamawiającego.</w:t>
      </w:r>
    </w:p>
    <w:p w14:paraId="7441DBCE" w14:textId="77777777" w:rsidR="00F50B3D" w:rsidRPr="00FE17A2" w:rsidRDefault="00F50B3D" w:rsidP="00F327D6">
      <w:pPr>
        <w:pStyle w:val="Standard"/>
        <w:widowControl w:val="0"/>
        <w:numPr>
          <w:ilvl w:val="0"/>
          <w:numId w:val="11"/>
        </w:numPr>
        <w:autoSpaceDN/>
        <w:ind w:left="567" w:hanging="567"/>
        <w:jc w:val="both"/>
        <w:rPr>
          <w:rFonts w:ascii="Arial" w:hAnsi="Arial" w:cs="Arial"/>
          <w:color w:val="auto"/>
          <w:sz w:val="22"/>
          <w:szCs w:val="22"/>
        </w:rPr>
      </w:pPr>
      <w:r w:rsidRPr="00FE17A2">
        <w:rPr>
          <w:rFonts w:ascii="Arial" w:eastAsia="Arial" w:hAnsi="Arial" w:cs="Arial"/>
          <w:color w:val="auto"/>
          <w:sz w:val="22"/>
          <w:szCs w:val="22"/>
        </w:rPr>
        <w:t>W przypadku opóźnienia w usunięciu wad przez Wykonawcę, Zamawiający ma prawo do zlecenia zastępczego ich usunięcia innemu podmiotowi, na wyłączny koszt i ryzyko Wykonawcy, bez potrzeby występowania o zastępczą zgodę do sądu, na co Wykonawca wyraża zgodę.</w:t>
      </w:r>
    </w:p>
    <w:p w14:paraId="1D9A5B62" w14:textId="77777777" w:rsidR="009B4430" w:rsidRPr="00FE17A2" w:rsidRDefault="009B4430" w:rsidP="005E346A">
      <w:pPr>
        <w:pStyle w:val="Standard"/>
        <w:widowControl w:val="0"/>
        <w:jc w:val="center"/>
        <w:rPr>
          <w:rFonts w:ascii="Arial" w:hAnsi="Arial" w:cs="Arial"/>
          <w:b/>
          <w:bCs/>
          <w:iCs/>
          <w:color w:val="auto"/>
          <w:sz w:val="22"/>
          <w:szCs w:val="22"/>
        </w:rPr>
      </w:pPr>
    </w:p>
    <w:p w14:paraId="45B087A8" w14:textId="77777777" w:rsidR="00433644" w:rsidRPr="00FE17A2" w:rsidRDefault="00E170C3" w:rsidP="005E346A">
      <w:pPr>
        <w:pStyle w:val="Standard"/>
        <w:widowControl w:val="0"/>
        <w:jc w:val="center"/>
        <w:rPr>
          <w:rFonts w:ascii="Arial" w:hAnsi="Arial" w:cs="Arial"/>
          <w:b/>
          <w:bCs/>
          <w:iCs/>
          <w:color w:val="auto"/>
          <w:sz w:val="22"/>
          <w:szCs w:val="22"/>
        </w:rPr>
      </w:pPr>
      <w:r w:rsidRPr="00FE17A2">
        <w:rPr>
          <w:rFonts w:ascii="Arial" w:hAnsi="Arial" w:cs="Arial"/>
          <w:b/>
          <w:bCs/>
          <w:iCs/>
          <w:color w:val="auto"/>
          <w:sz w:val="22"/>
          <w:szCs w:val="22"/>
        </w:rPr>
        <w:t xml:space="preserve">§ </w:t>
      </w:r>
      <w:r w:rsidR="00161998" w:rsidRPr="00FE17A2">
        <w:rPr>
          <w:rFonts w:ascii="Arial" w:hAnsi="Arial" w:cs="Arial"/>
          <w:b/>
          <w:bCs/>
          <w:iCs/>
          <w:color w:val="auto"/>
          <w:sz w:val="22"/>
          <w:szCs w:val="22"/>
        </w:rPr>
        <w:t>7</w:t>
      </w:r>
      <w:r w:rsidRPr="00FE17A2">
        <w:rPr>
          <w:rFonts w:ascii="Arial" w:hAnsi="Arial" w:cs="Arial"/>
          <w:b/>
          <w:bCs/>
          <w:iCs/>
          <w:color w:val="auto"/>
          <w:sz w:val="22"/>
          <w:szCs w:val="22"/>
        </w:rPr>
        <w:t xml:space="preserve"> </w:t>
      </w:r>
    </w:p>
    <w:p w14:paraId="205115B2" w14:textId="77777777" w:rsidR="009B4430" w:rsidRPr="00FE17A2" w:rsidRDefault="00E170C3" w:rsidP="005E346A">
      <w:pPr>
        <w:pStyle w:val="Standard"/>
        <w:widowControl w:val="0"/>
        <w:jc w:val="center"/>
        <w:rPr>
          <w:rFonts w:ascii="Arial" w:hAnsi="Arial" w:cs="Arial"/>
          <w:b/>
          <w:bCs/>
          <w:iCs/>
          <w:color w:val="auto"/>
          <w:sz w:val="22"/>
          <w:szCs w:val="22"/>
        </w:rPr>
      </w:pPr>
      <w:r w:rsidRPr="00FE17A2">
        <w:rPr>
          <w:rFonts w:ascii="Arial" w:hAnsi="Arial" w:cs="Arial"/>
          <w:b/>
          <w:bCs/>
          <w:iCs/>
          <w:color w:val="auto"/>
          <w:sz w:val="22"/>
          <w:szCs w:val="22"/>
        </w:rPr>
        <w:t>Dane kontaktowe</w:t>
      </w:r>
    </w:p>
    <w:p w14:paraId="61BA0316" w14:textId="2DFC57A5" w:rsidR="00E170C3" w:rsidRPr="00FE17A2" w:rsidRDefault="00E170C3" w:rsidP="009B4166">
      <w:pPr>
        <w:pStyle w:val="Standard"/>
        <w:widowControl w:val="0"/>
        <w:numPr>
          <w:ilvl w:val="0"/>
          <w:numId w:val="3"/>
        </w:numPr>
        <w:ind w:left="567" w:hanging="567"/>
        <w:jc w:val="both"/>
        <w:rPr>
          <w:rFonts w:ascii="Arial" w:hAnsi="Arial" w:cs="Arial"/>
          <w:bCs/>
          <w:iCs/>
          <w:color w:val="auto"/>
          <w:sz w:val="22"/>
          <w:szCs w:val="22"/>
        </w:rPr>
      </w:pPr>
      <w:r w:rsidRPr="00FE17A2">
        <w:rPr>
          <w:rFonts w:ascii="Arial" w:hAnsi="Arial" w:cs="Arial"/>
          <w:bCs/>
          <w:iCs/>
          <w:color w:val="auto"/>
          <w:sz w:val="22"/>
          <w:szCs w:val="22"/>
        </w:rPr>
        <w:t>Dane kontaktowe przedstawicieli upoważnionych do reprezentowania Stron w sprawa</w:t>
      </w:r>
      <w:r w:rsidR="00332CFF" w:rsidRPr="00FE17A2">
        <w:rPr>
          <w:rFonts w:ascii="Arial" w:hAnsi="Arial" w:cs="Arial"/>
          <w:bCs/>
          <w:iCs/>
          <w:color w:val="auto"/>
          <w:sz w:val="22"/>
          <w:szCs w:val="22"/>
        </w:rPr>
        <w:t xml:space="preserve">ch odbioru, serwisu i </w:t>
      </w:r>
      <w:r w:rsidR="00F41AF2" w:rsidRPr="00FE17A2">
        <w:rPr>
          <w:rFonts w:ascii="Arial" w:hAnsi="Arial" w:cs="Arial"/>
          <w:bCs/>
          <w:iCs/>
          <w:color w:val="auto"/>
          <w:sz w:val="22"/>
          <w:szCs w:val="22"/>
        </w:rPr>
        <w:t xml:space="preserve">usuwania wad w ramach rękojmi </w:t>
      </w:r>
      <w:r w:rsidR="009B4166" w:rsidRPr="00FE17A2">
        <w:rPr>
          <w:rFonts w:ascii="Arial" w:hAnsi="Arial" w:cs="Arial"/>
          <w:bCs/>
          <w:iCs/>
          <w:color w:val="auto"/>
          <w:sz w:val="22"/>
          <w:szCs w:val="22"/>
        </w:rPr>
        <w:t>i gwarancji</w:t>
      </w:r>
    </w:p>
    <w:p w14:paraId="38155063" w14:textId="77777777" w:rsidR="00332CFF" w:rsidRPr="00FE17A2" w:rsidRDefault="00FD2FF7" w:rsidP="00F327D6">
      <w:pPr>
        <w:pStyle w:val="Standard"/>
        <w:widowControl w:val="0"/>
        <w:numPr>
          <w:ilvl w:val="1"/>
          <w:numId w:val="12"/>
        </w:numPr>
        <w:ind w:left="851" w:hanging="283"/>
        <w:rPr>
          <w:rFonts w:ascii="Arial" w:hAnsi="Arial" w:cs="Arial"/>
          <w:bCs/>
          <w:iCs/>
          <w:color w:val="auto"/>
          <w:sz w:val="22"/>
          <w:szCs w:val="22"/>
        </w:rPr>
      </w:pPr>
      <w:r w:rsidRPr="00FE17A2">
        <w:rPr>
          <w:rFonts w:ascii="Arial" w:hAnsi="Arial" w:cs="Arial"/>
          <w:bCs/>
          <w:iCs/>
          <w:color w:val="auto"/>
          <w:sz w:val="22"/>
          <w:szCs w:val="22"/>
        </w:rPr>
        <w:lastRenderedPageBreak/>
        <w:t>dla Zamawiającego: ………………………………………………………………………. ;</w:t>
      </w:r>
    </w:p>
    <w:p w14:paraId="24B9C74C" w14:textId="77777777" w:rsidR="00E170C3" w:rsidRPr="00FE17A2" w:rsidRDefault="00FD2FF7" w:rsidP="00F327D6">
      <w:pPr>
        <w:pStyle w:val="Standard"/>
        <w:widowControl w:val="0"/>
        <w:numPr>
          <w:ilvl w:val="1"/>
          <w:numId w:val="12"/>
        </w:numPr>
        <w:ind w:left="851" w:hanging="283"/>
        <w:jc w:val="both"/>
        <w:rPr>
          <w:rFonts w:ascii="Arial" w:hAnsi="Arial" w:cs="Arial"/>
          <w:color w:val="auto"/>
          <w:sz w:val="22"/>
          <w:szCs w:val="22"/>
        </w:rPr>
      </w:pPr>
      <w:r w:rsidRPr="00FE17A2">
        <w:rPr>
          <w:rFonts w:ascii="Arial" w:hAnsi="Arial" w:cs="Arial"/>
          <w:bCs/>
          <w:iCs/>
          <w:color w:val="auto"/>
          <w:sz w:val="22"/>
          <w:szCs w:val="22"/>
        </w:rPr>
        <w:t>dla Wykonawcy: …………………………………………………………………………… .</w:t>
      </w:r>
      <w:r w:rsidRPr="00FE17A2">
        <w:rPr>
          <w:rFonts w:ascii="Arial" w:hAnsi="Arial" w:cs="Arial"/>
          <w:color w:val="auto"/>
          <w:sz w:val="22"/>
          <w:szCs w:val="22"/>
        </w:rPr>
        <w:t xml:space="preserve"> </w:t>
      </w:r>
    </w:p>
    <w:p w14:paraId="061F8694" w14:textId="77777777" w:rsidR="0065219F" w:rsidRPr="00FE17A2" w:rsidRDefault="00E170C3" w:rsidP="005E346A">
      <w:pPr>
        <w:pStyle w:val="Standard"/>
        <w:widowControl w:val="0"/>
        <w:numPr>
          <w:ilvl w:val="0"/>
          <w:numId w:val="3"/>
        </w:numPr>
        <w:ind w:left="567" w:hanging="567"/>
        <w:jc w:val="both"/>
        <w:rPr>
          <w:rFonts w:ascii="Arial" w:hAnsi="Arial" w:cs="Arial"/>
          <w:color w:val="auto"/>
          <w:sz w:val="22"/>
          <w:szCs w:val="22"/>
        </w:rPr>
      </w:pPr>
      <w:r w:rsidRPr="00FE17A2">
        <w:rPr>
          <w:rFonts w:ascii="Arial" w:hAnsi="Arial" w:cs="Arial"/>
          <w:color w:val="auto"/>
          <w:sz w:val="22"/>
          <w:szCs w:val="22"/>
        </w:rPr>
        <w:t>W przypadku zmiany osoby upoważnionej do stałego kontaktu w sprawie realizacji przedmiotu Umowy ze strony Wykonawcy lub Zamawiającego, Strona dokonująca zmiany powiadomi pisemnie o tym fakcie w terminie 7 dni od daty zmiany, jednocześnie wyznaczając kolejną osobę do kontaktów, bez konieczności sporządzenia aneksu do Umowy.</w:t>
      </w:r>
    </w:p>
    <w:p w14:paraId="027A98B0" w14:textId="77777777" w:rsidR="009B4430" w:rsidRPr="00FE17A2" w:rsidRDefault="009B4430" w:rsidP="005E346A">
      <w:pPr>
        <w:pStyle w:val="Standard"/>
        <w:tabs>
          <w:tab w:val="center" w:pos="4896"/>
          <w:tab w:val="right" w:pos="9432"/>
        </w:tabs>
        <w:rPr>
          <w:rFonts w:ascii="Arial" w:hAnsi="Arial" w:cs="Arial"/>
          <w:b/>
          <w:color w:val="auto"/>
          <w:sz w:val="22"/>
          <w:szCs w:val="22"/>
        </w:rPr>
      </w:pPr>
    </w:p>
    <w:p w14:paraId="34403EE7" w14:textId="77777777" w:rsidR="00920917" w:rsidRPr="00FE17A2" w:rsidRDefault="00920917" w:rsidP="005E346A">
      <w:pPr>
        <w:pStyle w:val="Standard"/>
        <w:tabs>
          <w:tab w:val="center" w:pos="4896"/>
          <w:tab w:val="right" w:pos="9432"/>
        </w:tabs>
        <w:jc w:val="center"/>
        <w:rPr>
          <w:rFonts w:ascii="Arial" w:hAnsi="Arial" w:cs="Arial"/>
          <w:b/>
          <w:color w:val="auto"/>
          <w:sz w:val="22"/>
          <w:szCs w:val="22"/>
        </w:rPr>
      </w:pPr>
      <w:r w:rsidRPr="00FE17A2">
        <w:rPr>
          <w:rFonts w:ascii="Arial" w:hAnsi="Arial" w:cs="Arial"/>
          <w:b/>
          <w:color w:val="auto"/>
          <w:sz w:val="22"/>
          <w:szCs w:val="22"/>
        </w:rPr>
        <w:t>§ 8</w:t>
      </w:r>
    </w:p>
    <w:p w14:paraId="1FB9E8C8" w14:textId="77777777" w:rsidR="009B4430" w:rsidRPr="00FE17A2" w:rsidRDefault="00B364DA" w:rsidP="005E346A">
      <w:pPr>
        <w:pStyle w:val="Standard"/>
        <w:jc w:val="center"/>
        <w:rPr>
          <w:rFonts w:ascii="Arial" w:hAnsi="Arial" w:cs="Arial"/>
          <w:b/>
          <w:bCs/>
          <w:iCs/>
          <w:color w:val="auto"/>
          <w:sz w:val="22"/>
          <w:szCs w:val="22"/>
        </w:rPr>
      </w:pPr>
      <w:r w:rsidRPr="00FE17A2">
        <w:rPr>
          <w:rFonts w:ascii="Arial" w:hAnsi="Arial" w:cs="Arial"/>
          <w:b/>
          <w:bCs/>
          <w:iCs/>
          <w:color w:val="auto"/>
          <w:sz w:val="22"/>
          <w:szCs w:val="22"/>
        </w:rPr>
        <w:t>Kary umowne</w:t>
      </w:r>
    </w:p>
    <w:p w14:paraId="4C2B6808" w14:textId="57E21889" w:rsidR="00F8260C" w:rsidRPr="00FE17A2" w:rsidRDefault="00F8260C" w:rsidP="009B4166">
      <w:pPr>
        <w:pStyle w:val="Akapitzlist"/>
        <w:numPr>
          <w:ilvl w:val="1"/>
          <w:numId w:val="15"/>
        </w:numPr>
        <w:tabs>
          <w:tab w:val="clear" w:pos="0"/>
        </w:tabs>
        <w:ind w:left="567" w:hanging="567"/>
        <w:jc w:val="both"/>
        <w:rPr>
          <w:rFonts w:ascii="Arial" w:hAnsi="Arial"/>
          <w:color w:val="auto"/>
          <w:sz w:val="22"/>
          <w:szCs w:val="22"/>
          <w:lang w:eastAsia="pl-PL"/>
        </w:rPr>
      </w:pPr>
      <w:bookmarkStart w:id="1" w:name="_Hlk488239316"/>
      <w:r w:rsidRPr="00FE17A2">
        <w:rPr>
          <w:rFonts w:ascii="Arial" w:hAnsi="Arial"/>
          <w:color w:val="auto"/>
          <w:sz w:val="22"/>
          <w:szCs w:val="22"/>
          <w:lang w:eastAsia="pl-PL"/>
        </w:rPr>
        <w:t>Wykonawca zapłaci Zamawiającemu kar</w:t>
      </w:r>
      <w:r w:rsidR="00F41AF2" w:rsidRPr="00FE17A2">
        <w:rPr>
          <w:rFonts w:ascii="Arial" w:hAnsi="Arial"/>
          <w:color w:val="auto"/>
          <w:sz w:val="22"/>
          <w:szCs w:val="22"/>
          <w:lang w:eastAsia="pl-PL"/>
        </w:rPr>
        <w:t>y</w:t>
      </w:r>
      <w:r w:rsidRPr="00FE17A2">
        <w:rPr>
          <w:rFonts w:ascii="Arial" w:hAnsi="Arial"/>
          <w:color w:val="auto"/>
          <w:sz w:val="22"/>
          <w:szCs w:val="22"/>
          <w:lang w:eastAsia="pl-PL"/>
        </w:rPr>
        <w:t xml:space="preserve"> umown</w:t>
      </w:r>
      <w:r w:rsidR="00F41AF2" w:rsidRPr="00FE17A2">
        <w:rPr>
          <w:rFonts w:ascii="Arial" w:hAnsi="Arial"/>
          <w:color w:val="auto"/>
          <w:sz w:val="22"/>
          <w:szCs w:val="22"/>
          <w:lang w:eastAsia="pl-PL"/>
        </w:rPr>
        <w:t>e</w:t>
      </w:r>
      <w:r w:rsidRPr="00FE17A2">
        <w:rPr>
          <w:rFonts w:ascii="Arial" w:hAnsi="Arial"/>
          <w:color w:val="auto"/>
          <w:sz w:val="22"/>
          <w:szCs w:val="22"/>
          <w:lang w:eastAsia="pl-PL"/>
        </w:rPr>
        <w:t xml:space="preserve"> w wysokości: </w:t>
      </w:r>
    </w:p>
    <w:p w14:paraId="79968497" w14:textId="77777777" w:rsidR="009B4166" w:rsidRPr="00FE17A2" w:rsidRDefault="00F8260C" w:rsidP="009B4166">
      <w:pPr>
        <w:pStyle w:val="Akapitzlist"/>
        <w:numPr>
          <w:ilvl w:val="2"/>
          <w:numId w:val="12"/>
        </w:numPr>
        <w:ind w:left="1134" w:hanging="567"/>
        <w:jc w:val="both"/>
        <w:rPr>
          <w:rFonts w:ascii="Arial" w:hAnsi="Arial"/>
          <w:color w:val="auto"/>
          <w:sz w:val="22"/>
          <w:szCs w:val="22"/>
          <w:lang w:eastAsia="pl-PL"/>
        </w:rPr>
      </w:pPr>
      <w:r w:rsidRPr="00FE17A2">
        <w:rPr>
          <w:rFonts w:ascii="Arial" w:hAnsi="Arial"/>
          <w:color w:val="auto"/>
          <w:sz w:val="22"/>
          <w:szCs w:val="22"/>
          <w:lang w:eastAsia="pl-PL"/>
        </w:rPr>
        <w:t xml:space="preserve">odpowiednio w zależności czy następuje odstąpienie od całości czy od części umowy: 20% całkowitej wartości umowy brutto określonej w § 5 ust. 1 - za odstąpienie od całej umowy przez którąkolwiek ze stron, z powodu okoliczności za które odpowiada Wykonawca, albo 20% wartości brutto tej części umowy, określonej zgodnie z formularzem cenowym stanowiącym załącznik nr …. do niniejszej umowy oraz § 5 ust. 2, której dotyczy odstąpienie - za odstąpienie przez którąkolwiek ze stron od tej części umowy, z powodu okoliczności za które odpowiada Wykonawca, </w:t>
      </w:r>
    </w:p>
    <w:p w14:paraId="594AC6EA" w14:textId="77777777" w:rsidR="009B4166" w:rsidRPr="00FE17A2" w:rsidRDefault="002A0E75" w:rsidP="009B4166">
      <w:pPr>
        <w:pStyle w:val="Akapitzlist"/>
        <w:numPr>
          <w:ilvl w:val="2"/>
          <w:numId w:val="12"/>
        </w:numPr>
        <w:ind w:left="1134" w:hanging="567"/>
        <w:jc w:val="both"/>
        <w:rPr>
          <w:rFonts w:ascii="Arial" w:hAnsi="Arial"/>
          <w:color w:val="auto"/>
          <w:sz w:val="22"/>
          <w:szCs w:val="22"/>
          <w:lang w:eastAsia="pl-PL"/>
        </w:rPr>
      </w:pPr>
      <w:r w:rsidRPr="00FE17A2">
        <w:rPr>
          <w:rFonts w:ascii="Arial" w:hAnsi="Arial"/>
          <w:color w:val="auto"/>
          <w:sz w:val="22"/>
          <w:szCs w:val="22"/>
          <w:lang w:eastAsia="pl-PL"/>
        </w:rPr>
        <w:t>2</w:t>
      </w:r>
      <w:r w:rsidR="00F8260C" w:rsidRPr="00FE17A2">
        <w:rPr>
          <w:rFonts w:ascii="Arial" w:hAnsi="Arial"/>
          <w:color w:val="auto"/>
          <w:sz w:val="22"/>
          <w:szCs w:val="22"/>
          <w:lang w:eastAsia="pl-PL"/>
        </w:rPr>
        <w:t xml:space="preserve"> % wartości brutto </w:t>
      </w:r>
      <w:r w:rsidR="00F41AF2" w:rsidRPr="00FE17A2">
        <w:rPr>
          <w:rFonts w:ascii="Arial" w:hAnsi="Arial"/>
          <w:color w:val="auto"/>
          <w:sz w:val="22"/>
          <w:szCs w:val="22"/>
          <w:lang w:eastAsia="pl-PL"/>
        </w:rPr>
        <w:t xml:space="preserve">danego kursu (filmu) </w:t>
      </w:r>
      <w:r w:rsidR="00F8260C" w:rsidRPr="00FE17A2">
        <w:rPr>
          <w:rFonts w:ascii="Arial" w:hAnsi="Arial"/>
          <w:color w:val="auto"/>
          <w:sz w:val="22"/>
          <w:szCs w:val="22"/>
          <w:lang w:eastAsia="pl-PL"/>
        </w:rPr>
        <w:t>niezrealizowanego lub zrealizowanego nienależycie, które</w:t>
      </w:r>
      <w:r w:rsidR="00F41AF2" w:rsidRPr="00FE17A2">
        <w:rPr>
          <w:rFonts w:ascii="Arial" w:hAnsi="Arial"/>
          <w:color w:val="auto"/>
          <w:sz w:val="22"/>
          <w:szCs w:val="22"/>
          <w:lang w:eastAsia="pl-PL"/>
        </w:rPr>
        <w:t>go</w:t>
      </w:r>
      <w:r w:rsidR="00F8260C" w:rsidRPr="00FE17A2">
        <w:rPr>
          <w:rFonts w:ascii="Arial" w:hAnsi="Arial"/>
          <w:color w:val="auto"/>
          <w:sz w:val="22"/>
          <w:szCs w:val="22"/>
          <w:lang w:eastAsia="pl-PL"/>
        </w:rPr>
        <w:t xml:space="preserve"> dotyczy zwłoka, określonej zgodnie z formularzem cenowym stanowiącym załącznik nr …. do niniejszej umowy </w:t>
      </w:r>
      <w:r w:rsidR="00F41AF2" w:rsidRPr="00FE17A2">
        <w:rPr>
          <w:rFonts w:ascii="Arial" w:hAnsi="Arial"/>
          <w:color w:val="auto"/>
          <w:sz w:val="22"/>
          <w:szCs w:val="22"/>
          <w:lang w:eastAsia="pl-PL"/>
        </w:rPr>
        <w:t xml:space="preserve">oraz wskazanej w </w:t>
      </w:r>
      <w:r w:rsidRPr="00FE17A2">
        <w:rPr>
          <w:rFonts w:ascii="Arial" w:hAnsi="Arial"/>
          <w:color w:val="auto"/>
          <w:sz w:val="22"/>
          <w:szCs w:val="22"/>
          <w:lang w:eastAsia="pl-PL"/>
        </w:rPr>
        <w:t xml:space="preserve"> § 5 ust. 2</w:t>
      </w:r>
      <w:r w:rsidR="00F8260C" w:rsidRPr="00FE17A2">
        <w:rPr>
          <w:rFonts w:ascii="Arial" w:hAnsi="Arial"/>
          <w:color w:val="auto"/>
          <w:sz w:val="22"/>
          <w:szCs w:val="22"/>
          <w:lang w:eastAsia="pl-PL"/>
        </w:rPr>
        <w:t xml:space="preserve">- za każdy dzień zwłoki w prawidłowej realizacji przedmiotu umowy </w:t>
      </w:r>
      <w:r w:rsidRPr="00FE17A2">
        <w:rPr>
          <w:rFonts w:ascii="Arial" w:hAnsi="Arial"/>
          <w:color w:val="auto"/>
          <w:sz w:val="22"/>
          <w:szCs w:val="22"/>
          <w:lang w:eastAsia="pl-PL"/>
        </w:rPr>
        <w:t>w zakresie tego kursu (filmu)</w:t>
      </w:r>
      <w:r w:rsidR="00F8260C" w:rsidRPr="00FE17A2">
        <w:rPr>
          <w:rFonts w:ascii="Arial" w:hAnsi="Arial"/>
          <w:color w:val="auto"/>
          <w:sz w:val="22"/>
          <w:szCs w:val="22"/>
          <w:lang w:eastAsia="pl-PL"/>
        </w:rPr>
        <w:t xml:space="preserve">, licząc od dnia upływu terminu </w:t>
      </w:r>
      <w:r w:rsidRPr="00FE17A2">
        <w:rPr>
          <w:rFonts w:ascii="Arial" w:hAnsi="Arial"/>
          <w:color w:val="auto"/>
          <w:sz w:val="22"/>
          <w:szCs w:val="22"/>
          <w:lang w:eastAsia="pl-PL"/>
        </w:rPr>
        <w:t xml:space="preserve">jego </w:t>
      </w:r>
      <w:r w:rsidR="00F8260C" w:rsidRPr="00FE17A2">
        <w:rPr>
          <w:rFonts w:ascii="Arial" w:hAnsi="Arial"/>
          <w:color w:val="auto"/>
          <w:sz w:val="22"/>
          <w:szCs w:val="22"/>
          <w:lang w:eastAsia="pl-PL"/>
        </w:rPr>
        <w:t xml:space="preserve">realizacji wskazanego w </w:t>
      </w:r>
      <w:r w:rsidR="00AB3A50" w:rsidRPr="00FE17A2">
        <w:rPr>
          <w:rFonts w:ascii="Arial" w:hAnsi="Arial"/>
          <w:color w:val="auto"/>
          <w:sz w:val="22"/>
          <w:szCs w:val="22"/>
          <w:lang w:eastAsia="pl-PL"/>
        </w:rPr>
        <w:t xml:space="preserve">harmonogramie, o którym mowa w  </w:t>
      </w:r>
      <w:r w:rsidR="00F8260C" w:rsidRPr="00FE17A2">
        <w:rPr>
          <w:rFonts w:ascii="Arial" w:hAnsi="Arial"/>
          <w:color w:val="auto"/>
          <w:sz w:val="22"/>
          <w:szCs w:val="22"/>
          <w:lang w:eastAsia="pl-PL"/>
        </w:rPr>
        <w:t xml:space="preserve">§ </w:t>
      </w:r>
      <w:r w:rsidR="00AB3A50" w:rsidRPr="00FE17A2">
        <w:rPr>
          <w:rFonts w:ascii="Arial" w:hAnsi="Arial"/>
          <w:color w:val="auto"/>
          <w:sz w:val="22"/>
          <w:szCs w:val="22"/>
          <w:lang w:eastAsia="pl-PL"/>
        </w:rPr>
        <w:t>1</w:t>
      </w:r>
      <w:r w:rsidR="00F8260C" w:rsidRPr="00FE17A2">
        <w:rPr>
          <w:rFonts w:ascii="Arial" w:hAnsi="Arial"/>
          <w:color w:val="auto"/>
          <w:sz w:val="22"/>
          <w:szCs w:val="22"/>
          <w:lang w:eastAsia="pl-PL"/>
        </w:rPr>
        <w:t xml:space="preserve"> ust. </w:t>
      </w:r>
      <w:r w:rsidR="00AB3A50" w:rsidRPr="00FE17A2">
        <w:rPr>
          <w:rFonts w:ascii="Arial" w:hAnsi="Arial"/>
          <w:color w:val="auto"/>
          <w:sz w:val="22"/>
          <w:szCs w:val="22"/>
          <w:lang w:eastAsia="pl-PL"/>
        </w:rPr>
        <w:t>7a)</w:t>
      </w:r>
      <w:r w:rsidR="00F8260C" w:rsidRPr="00FE17A2">
        <w:rPr>
          <w:rFonts w:ascii="Arial" w:hAnsi="Arial"/>
          <w:color w:val="auto"/>
          <w:sz w:val="22"/>
          <w:szCs w:val="22"/>
          <w:lang w:eastAsia="pl-PL"/>
        </w:rPr>
        <w:t>, którego dotyczy zwłoka</w:t>
      </w:r>
      <w:r w:rsidRPr="00FE17A2">
        <w:rPr>
          <w:rFonts w:ascii="Arial" w:hAnsi="Arial"/>
          <w:color w:val="auto"/>
          <w:sz w:val="22"/>
          <w:szCs w:val="22"/>
          <w:lang w:eastAsia="pl-PL"/>
        </w:rPr>
        <w:t>; kary umowne naliczone dla poszczególnych kursów (filmów) sumują się;</w:t>
      </w:r>
    </w:p>
    <w:p w14:paraId="249FB031" w14:textId="7A7D4754" w:rsidR="009B4166" w:rsidRPr="00FE17A2" w:rsidRDefault="00612224" w:rsidP="009B4166">
      <w:pPr>
        <w:pStyle w:val="Akapitzlist"/>
        <w:numPr>
          <w:ilvl w:val="2"/>
          <w:numId w:val="12"/>
        </w:numPr>
        <w:ind w:left="1134" w:hanging="567"/>
        <w:jc w:val="both"/>
        <w:rPr>
          <w:rFonts w:ascii="Arial" w:hAnsi="Arial"/>
          <w:color w:val="auto"/>
          <w:sz w:val="22"/>
          <w:szCs w:val="22"/>
          <w:lang w:eastAsia="pl-PL"/>
        </w:rPr>
      </w:pPr>
      <w:r w:rsidRPr="00FE17A2">
        <w:rPr>
          <w:rFonts w:ascii="Arial" w:hAnsi="Arial" w:cs="Arial"/>
          <w:color w:val="auto"/>
          <w:sz w:val="22"/>
          <w:szCs w:val="22"/>
        </w:rPr>
        <w:t xml:space="preserve">Wykonawca zapłaci Zamawiającemu karę </w:t>
      </w:r>
      <w:r w:rsidR="00517486" w:rsidRPr="00FE17A2">
        <w:rPr>
          <w:rFonts w:ascii="Arial" w:hAnsi="Arial" w:cs="Arial"/>
          <w:color w:val="auto"/>
          <w:sz w:val="22"/>
          <w:szCs w:val="22"/>
        </w:rPr>
        <w:t xml:space="preserve">umowną </w:t>
      </w:r>
      <w:r w:rsidRPr="00FE17A2">
        <w:rPr>
          <w:rFonts w:ascii="Arial" w:hAnsi="Arial" w:cs="Arial"/>
          <w:color w:val="auto"/>
          <w:sz w:val="22"/>
          <w:szCs w:val="22"/>
        </w:rPr>
        <w:t xml:space="preserve">w wysokości 0,5% </w:t>
      </w:r>
      <w:r w:rsidR="00517486" w:rsidRPr="00FE17A2">
        <w:rPr>
          <w:rFonts w:ascii="Arial" w:hAnsi="Arial" w:cs="Arial"/>
          <w:bCs/>
          <w:iCs/>
          <w:color w:val="auto"/>
          <w:sz w:val="22"/>
          <w:szCs w:val="22"/>
        </w:rPr>
        <w:t xml:space="preserve">odpowiedniej danej części wynagrodzenia </w:t>
      </w:r>
      <w:r w:rsidRPr="00FE17A2">
        <w:rPr>
          <w:rFonts w:ascii="Arial" w:hAnsi="Arial" w:cs="Arial"/>
          <w:bCs/>
          <w:iCs/>
          <w:color w:val="auto"/>
          <w:sz w:val="22"/>
          <w:szCs w:val="22"/>
        </w:rPr>
        <w:t>brutto</w:t>
      </w:r>
      <w:r w:rsidR="00517486" w:rsidRPr="00FE17A2">
        <w:rPr>
          <w:rFonts w:ascii="Arial" w:hAnsi="Arial" w:cs="Arial"/>
          <w:bCs/>
          <w:iCs/>
          <w:color w:val="auto"/>
          <w:sz w:val="22"/>
          <w:szCs w:val="22"/>
        </w:rPr>
        <w:t xml:space="preserve"> Wykonawcy</w:t>
      </w:r>
      <w:r w:rsidRPr="00FE17A2">
        <w:rPr>
          <w:rFonts w:ascii="Arial" w:hAnsi="Arial" w:cs="Arial"/>
          <w:bCs/>
          <w:iCs/>
          <w:color w:val="auto"/>
          <w:sz w:val="22"/>
          <w:szCs w:val="22"/>
        </w:rPr>
        <w:t xml:space="preserve">, określonej w § 5 ust. </w:t>
      </w:r>
      <w:r w:rsidR="00517486" w:rsidRPr="00FE17A2">
        <w:rPr>
          <w:rFonts w:ascii="Arial" w:hAnsi="Arial" w:cs="Arial"/>
          <w:bCs/>
          <w:iCs/>
          <w:color w:val="auto"/>
          <w:sz w:val="22"/>
          <w:szCs w:val="22"/>
        </w:rPr>
        <w:t>2</w:t>
      </w:r>
      <w:r w:rsidRPr="00FE17A2">
        <w:rPr>
          <w:rFonts w:ascii="Arial" w:hAnsi="Arial" w:cs="Arial"/>
          <w:bCs/>
          <w:iCs/>
          <w:color w:val="auto"/>
          <w:sz w:val="22"/>
          <w:szCs w:val="22"/>
        </w:rPr>
        <w:t xml:space="preserve">, za każdy dzień zwłoki w </w:t>
      </w:r>
      <w:r w:rsidR="00552790" w:rsidRPr="00FE17A2">
        <w:rPr>
          <w:rFonts w:ascii="Arial" w:hAnsi="Arial" w:cs="Arial"/>
          <w:bCs/>
          <w:iCs/>
          <w:color w:val="auto"/>
          <w:sz w:val="22"/>
          <w:szCs w:val="22"/>
        </w:rPr>
        <w:t xml:space="preserve">dostarczeniu </w:t>
      </w:r>
      <w:r w:rsidR="00517486" w:rsidRPr="00FE17A2">
        <w:rPr>
          <w:rFonts w:ascii="Arial" w:hAnsi="Arial" w:cs="Arial"/>
          <w:bCs/>
          <w:iCs/>
          <w:color w:val="auto"/>
          <w:sz w:val="22"/>
          <w:szCs w:val="22"/>
        </w:rPr>
        <w:t xml:space="preserve">danego </w:t>
      </w:r>
      <w:r w:rsidR="00552790" w:rsidRPr="00FE17A2">
        <w:rPr>
          <w:rFonts w:ascii="Arial" w:hAnsi="Arial" w:cs="Arial"/>
          <w:bCs/>
          <w:iCs/>
          <w:color w:val="auto"/>
          <w:sz w:val="22"/>
          <w:szCs w:val="22"/>
        </w:rPr>
        <w:t>scenariusz</w:t>
      </w:r>
      <w:r w:rsidR="00517486" w:rsidRPr="00FE17A2">
        <w:rPr>
          <w:rFonts w:ascii="Arial" w:hAnsi="Arial" w:cs="Arial"/>
          <w:bCs/>
          <w:iCs/>
          <w:color w:val="auto"/>
          <w:sz w:val="22"/>
          <w:szCs w:val="22"/>
        </w:rPr>
        <w:t xml:space="preserve">a licząc od upływu terminu wskazanego w harmonogramie, o którym mowa w </w:t>
      </w:r>
      <w:r w:rsidR="00517486" w:rsidRPr="00FE17A2">
        <w:rPr>
          <w:rFonts w:ascii="Arial" w:hAnsi="Arial"/>
          <w:color w:val="auto"/>
          <w:sz w:val="22"/>
          <w:szCs w:val="22"/>
          <w:lang w:eastAsia="pl-PL"/>
        </w:rPr>
        <w:t>§ 1 ust. 7a)</w:t>
      </w:r>
      <w:r w:rsidR="00517486" w:rsidRPr="00FE17A2">
        <w:rPr>
          <w:rFonts w:ascii="Arial" w:hAnsi="Arial" w:cs="Arial"/>
          <w:bCs/>
          <w:iCs/>
          <w:color w:val="auto"/>
          <w:sz w:val="22"/>
          <w:szCs w:val="22"/>
        </w:rPr>
        <w:t>; kary umowne za zwłokę w dostarczeniu poszczególnych scenariuszy sumują się</w:t>
      </w:r>
      <w:r w:rsidR="002A0E75" w:rsidRPr="00FE17A2">
        <w:rPr>
          <w:rFonts w:ascii="Arial" w:hAnsi="Arial" w:cs="Arial"/>
          <w:bCs/>
          <w:iCs/>
          <w:color w:val="auto"/>
          <w:sz w:val="22"/>
          <w:szCs w:val="22"/>
        </w:rPr>
        <w:t>;</w:t>
      </w:r>
    </w:p>
    <w:p w14:paraId="5A1E2703" w14:textId="324BE512" w:rsidR="00FB23AF" w:rsidRPr="00FE17A2" w:rsidRDefault="00E170C3" w:rsidP="009B4166">
      <w:pPr>
        <w:pStyle w:val="Akapitzlist"/>
        <w:numPr>
          <w:ilvl w:val="2"/>
          <w:numId w:val="12"/>
        </w:numPr>
        <w:ind w:left="1134" w:hanging="567"/>
        <w:jc w:val="both"/>
        <w:rPr>
          <w:rFonts w:ascii="Arial" w:hAnsi="Arial"/>
          <w:color w:val="auto"/>
          <w:sz w:val="22"/>
          <w:szCs w:val="22"/>
          <w:lang w:eastAsia="pl-PL"/>
        </w:rPr>
      </w:pPr>
      <w:r w:rsidRPr="00FE17A2">
        <w:rPr>
          <w:rFonts w:ascii="Arial" w:hAnsi="Arial" w:cs="Arial"/>
          <w:bCs/>
          <w:iCs/>
          <w:color w:val="auto"/>
          <w:sz w:val="22"/>
          <w:szCs w:val="22"/>
        </w:rPr>
        <w:t xml:space="preserve">Wykonawca zapłaci Zamawiającemu karę </w:t>
      </w:r>
      <w:r w:rsidR="002A0E75" w:rsidRPr="00FE17A2">
        <w:rPr>
          <w:rFonts w:ascii="Arial" w:hAnsi="Arial" w:cs="Arial"/>
          <w:bCs/>
          <w:iCs/>
          <w:color w:val="auto"/>
          <w:sz w:val="22"/>
          <w:szCs w:val="22"/>
        </w:rPr>
        <w:t xml:space="preserve">umowną </w:t>
      </w:r>
      <w:r w:rsidRPr="00FE17A2">
        <w:rPr>
          <w:rFonts w:ascii="Arial" w:hAnsi="Arial" w:cs="Arial"/>
          <w:bCs/>
          <w:iCs/>
          <w:color w:val="auto"/>
          <w:sz w:val="22"/>
          <w:szCs w:val="22"/>
        </w:rPr>
        <w:t xml:space="preserve">w wysokości 0,5% wartości brutto </w:t>
      </w:r>
      <w:r w:rsidR="002A0E75" w:rsidRPr="00FE17A2">
        <w:rPr>
          <w:rFonts w:ascii="Arial" w:hAnsi="Arial" w:cs="Arial"/>
          <w:color w:val="auto"/>
          <w:sz w:val="22"/>
          <w:szCs w:val="22"/>
        </w:rPr>
        <w:t>Umowy</w:t>
      </w:r>
      <w:r w:rsidRPr="00FE17A2">
        <w:rPr>
          <w:rFonts w:ascii="Arial" w:hAnsi="Arial" w:cs="Arial"/>
          <w:bCs/>
          <w:iCs/>
          <w:color w:val="auto"/>
          <w:sz w:val="22"/>
          <w:szCs w:val="22"/>
        </w:rPr>
        <w:t xml:space="preserve">, określonej w § </w:t>
      </w:r>
      <w:r w:rsidR="00F50B3D" w:rsidRPr="00FE17A2">
        <w:rPr>
          <w:rFonts w:ascii="Arial" w:hAnsi="Arial" w:cs="Arial"/>
          <w:bCs/>
          <w:iCs/>
          <w:color w:val="auto"/>
          <w:sz w:val="22"/>
          <w:szCs w:val="22"/>
        </w:rPr>
        <w:t>5</w:t>
      </w:r>
      <w:r w:rsidRPr="00FE17A2">
        <w:rPr>
          <w:rFonts w:ascii="Arial" w:hAnsi="Arial" w:cs="Arial"/>
          <w:bCs/>
          <w:iCs/>
          <w:color w:val="auto"/>
          <w:sz w:val="22"/>
          <w:szCs w:val="22"/>
        </w:rPr>
        <w:t xml:space="preserve"> ust. 1, za każdy dzień zwłoki w wykonaniu przedmiotu Umowy, przekraczający </w:t>
      </w:r>
      <w:r w:rsidR="002A0E75" w:rsidRPr="00FE17A2">
        <w:rPr>
          <w:rFonts w:ascii="Arial" w:hAnsi="Arial" w:cs="Arial"/>
          <w:bCs/>
          <w:iCs/>
          <w:color w:val="auto"/>
          <w:sz w:val="22"/>
          <w:szCs w:val="22"/>
        </w:rPr>
        <w:t xml:space="preserve">o więcej niż 14 dni </w:t>
      </w:r>
      <w:r w:rsidRPr="00FE17A2">
        <w:rPr>
          <w:rFonts w:ascii="Arial" w:hAnsi="Arial" w:cs="Arial"/>
          <w:bCs/>
          <w:iCs/>
          <w:color w:val="auto"/>
          <w:sz w:val="22"/>
          <w:szCs w:val="22"/>
        </w:rPr>
        <w:t>termin realizac</w:t>
      </w:r>
      <w:r w:rsidR="008069AE" w:rsidRPr="00FE17A2">
        <w:rPr>
          <w:rFonts w:ascii="Arial" w:hAnsi="Arial" w:cs="Arial"/>
          <w:bCs/>
          <w:iCs/>
          <w:color w:val="auto"/>
          <w:sz w:val="22"/>
          <w:szCs w:val="22"/>
        </w:rPr>
        <w:t>ji Umowy określony w § 2 ust. 1;</w:t>
      </w:r>
      <w:r w:rsidR="002A0E75" w:rsidRPr="00FE17A2">
        <w:rPr>
          <w:rFonts w:ascii="Arial" w:hAnsi="Arial" w:cs="Arial"/>
          <w:bCs/>
          <w:iCs/>
          <w:color w:val="auto"/>
          <w:sz w:val="22"/>
          <w:szCs w:val="22"/>
        </w:rPr>
        <w:t xml:space="preserve"> kara określona w niniejszym punkcie sumuje się z karami naliczonymi na podstawie pkt c);</w:t>
      </w:r>
    </w:p>
    <w:p w14:paraId="04E48139" w14:textId="12ADAAE6" w:rsidR="000E18E1" w:rsidRPr="00FE17A2" w:rsidRDefault="000E18E1" w:rsidP="009B4166">
      <w:pPr>
        <w:pStyle w:val="Standard"/>
        <w:widowControl w:val="0"/>
        <w:numPr>
          <w:ilvl w:val="0"/>
          <w:numId w:val="12"/>
        </w:numPr>
        <w:ind w:left="567" w:hanging="567"/>
        <w:jc w:val="both"/>
        <w:rPr>
          <w:rFonts w:ascii="Arial" w:hAnsi="Arial" w:cs="Arial"/>
          <w:color w:val="auto"/>
          <w:sz w:val="22"/>
          <w:szCs w:val="22"/>
        </w:rPr>
      </w:pPr>
      <w:r w:rsidRPr="00FE17A2">
        <w:rPr>
          <w:rFonts w:ascii="Arial" w:hAnsi="Arial" w:cs="Arial"/>
          <w:bCs/>
          <w:iCs/>
          <w:color w:val="auto"/>
          <w:sz w:val="22"/>
          <w:szCs w:val="22"/>
        </w:rPr>
        <w:t xml:space="preserve">Maksymalna </w:t>
      </w:r>
      <w:r w:rsidR="006C2281" w:rsidRPr="00FE17A2">
        <w:rPr>
          <w:rFonts w:ascii="Arial" w:hAnsi="Arial" w:cs="Arial"/>
          <w:iCs/>
          <w:color w:val="auto"/>
          <w:sz w:val="22"/>
          <w:szCs w:val="22"/>
        </w:rPr>
        <w:t xml:space="preserve">łączna wysokość kar umownych, których strony mogą dochodzić na podstawie niniejszej umowy </w:t>
      </w:r>
      <w:r w:rsidRPr="00FE17A2">
        <w:rPr>
          <w:rFonts w:ascii="Arial" w:hAnsi="Arial" w:cs="Arial"/>
          <w:iCs/>
          <w:color w:val="auto"/>
          <w:sz w:val="22"/>
          <w:szCs w:val="22"/>
        </w:rPr>
        <w:t>nie może przekr</w:t>
      </w:r>
      <w:r w:rsidR="002A0E75" w:rsidRPr="00FE17A2">
        <w:rPr>
          <w:rFonts w:ascii="Arial" w:hAnsi="Arial" w:cs="Arial"/>
          <w:iCs/>
          <w:color w:val="auto"/>
          <w:sz w:val="22"/>
          <w:szCs w:val="22"/>
        </w:rPr>
        <w:t>o</w:t>
      </w:r>
      <w:r w:rsidRPr="00FE17A2">
        <w:rPr>
          <w:rFonts w:ascii="Arial" w:hAnsi="Arial" w:cs="Arial"/>
          <w:iCs/>
          <w:color w:val="auto"/>
          <w:sz w:val="22"/>
          <w:szCs w:val="22"/>
        </w:rPr>
        <w:t>cz</w:t>
      </w:r>
      <w:r w:rsidR="002A0E75" w:rsidRPr="00FE17A2">
        <w:rPr>
          <w:rFonts w:ascii="Arial" w:hAnsi="Arial" w:cs="Arial"/>
          <w:iCs/>
          <w:color w:val="auto"/>
          <w:sz w:val="22"/>
          <w:szCs w:val="22"/>
        </w:rPr>
        <w:t>y</w:t>
      </w:r>
      <w:r w:rsidRPr="00FE17A2">
        <w:rPr>
          <w:rFonts w:ascii="Arial" w:hAnsi="Arial" w:cs="Arial"/>
          <w:iCs/>
          <w:color w:val="auto"/>
          <w:sz w:val="22"/>
          <w:szCs w:val="22"/>
        </w:rPr>
        <w:t xml:space="preserve">ć </w:t>
      </w:r>
      <w:r w:rsidR="00821AE0" w:rsidRPr="00FE17A2">
        <w:rPr>
          <w:rFonts w:ascii="Arial" w:hAnsi="Arial" w:cs="Arial"/>
          <w:iCs/>
          <w:color w:val="auto"/>
          <w:sz w:val="22"/>
          <w:szCs w:val="22"/>
        </w:rPr>
        <w:t>6</w:t>
      </w:r>
      <w:r w:rsidRPr="00FE17A2">
        <w:rPr>
          <w:rFonts w:ascii="Arial" w:hAnsi="Arial" w:cs="Arial"/>
          <w:iCs/>
          <w:color w:val="auto"/>
          <w:sz w:val="22"/>
          <w:szCs w:val="22"/>
        </w:rPr>
        <w:t xml:space="preserve">0 % </w:t>
      </w:r>
      <w:r w:rsidR="006C2281" w:rsidRPr="00FE17A2">
        <w:rPr>
          <w:rFonts w:ascii="Arial" w:hAnsi="Arial" w:cs="Arial"/>
          <w:iCs/>
          <w:color w:val="auto"/>
          <w:sz w:val="22"/>
          <w:szCs w:val="22"/>
        </w:rPr>
        <w:t xml:space="preserve">całkowitej </w:t>
      </w:r>
      <w:r w:rsidRPr="00FE17A2">
        <w:rPr>
          <w:rFonts w:ascii="Arial" w:hAnsi="Arial" w:cs="Arial"/>
          <w:iCs/>
          <w:color w:val="auto"/>
          <w:sz w:val="22"/>
          <w:szCs w:val="22"/>
        </w:rPr>
        <w:t>wartości</w:t>
      </w:r>
      <w:r w:rsidR="006C2281" w:rsidRPr="00FE17A2">
        <w:rPr>
          <w:rFonts w:ascii="Arial" w:hAnsi="Arial" w:cs="Arial"/>
          <w:iCs/>
          <w:color w:val="auto"/>
          <w:sz w:val="22"/>
          <w:szCs w:val="22"/>
        </w:rPr>
        <w:t xml:space="preserve"> Umowy </w:t>
      </w:r>
      <w:r w:rsidRPr="00FE17A2">
        <w:rPr>
          <w:rFonts w:ascii="Arial" w:hAnsi="Arial" w:cs="Arial"/>
          <w:iCs/>
          <w:color w:val="auto"/>
          <w:sz w:val="22"/>
          <w:szCs w:val="22"/>
        </w:rPr>
        <w:t xml:space="preserve"> brutto</w:t>
      </w:r>
      <w:r w:rsidR="006C2281" w:rsidRPr="00FE17A2">
        <w:rPr>
          <w:rFonts w:ascii="Arial" w:hAnsi="Arial" w:cs="Arial"/>
          <w:iCs/>
          <w:color w:val="auto"/>
          <w:sz w:val="22"/>
          <w:szCs w:val="22"/>
        </w:rPr>
        <w:t xml:space="preserve"> wskazanej w §</w:t>
      </w:r>
      <w:r w:rsidR="002A0E75" w:rsidRPr="00FE17A2">
        <w:rPr>
          <w:rFonts w:ascii="Arial" w:hAnsi="Arial" w:cs="Arial"/>
          <w:iCs/>
          <w:color w:val="auto"/>
          <w:sz w:val="22"/>
          <w:szCs w:val="22"/>
        </w:rPr>
        <w:t xml:space="preserve"> 5 ust. 1.</w:t>
      </w:r>
    </w:p>
    <w:p w14:paraId="523D27AF" w14:textId="430992EF" w:rsidR="006C2281" w:rsidRPr="00FE17A2" w:rsidRDefault="006C2281" w:rsidP="009B4166">
      <w:pPr>
        <w:pStyle w:val="Standard"/>
        <w:widowControl w:val="0"/>
        <w:numPr>
          <w:ilvl w:val="0"/>
          <w:numId w:val="12"/>
        </w:numPr>
        <w:ind w:left="567" w:hanging="567"/>
        <w:jc w:val="both"/>
        <w:rPr>
          <w:rFonts w:ascii="Arial" w:hAnsi="Arial" w:cs="Arial"/>
          <w:color w:val="auto"/>
          <w:sz w:val="22"/>
          <w:szCs w:val="22"/>
        </w:rPr>
      </w:pPr>
      <w:r w:rsidRPr="00FE17A2">
        <w:rPr>
          <w:rFonts w:ascii="Arial" w:hAnsi="Arial" w:cs="Arial"/>
          <w:color w:val="auto"/>
          <w:sz w:val="22"/>
          <w:szCs w:val="22"/>
        </w:rPr>
        <w:t>Jeżeli kara umowna nie pokrywa poniesionej szkody Zamawiający może dochodzić odszkodowania przewyższającego wysokość zastrzeżonej kary umownej na zasadach ogólnych.</w:t>
      </w:r>
    </w:p>
    <w:p w14:paraId="64C2136E" w14:textId="378DC474" w:rsidR="00FB23AF" w:rsidRPr="00FE17A2" w:rsidRDefault="00E170C3" w:rsidP="00F327D6">
      <w:pPr>
        <w:pStyle w:val="Standard"/>
        <w:widowControl w:val="0"/>
        <w:numPr>
          <w:ilvl w:val="0"/>
          <w:numId w:val="12"/>
        </w:numPr>
        <w:ind w:left="567" w:hanging="567"/>
        <w:jc w:val="both"/>
        <w:rPr>
          <w:rFonts w:ascii="Arial" w:hAnsi="Arial" w:cs="Arial"/>
          <w:bCs/>
          <w:iCs/>
          <w:color w:val="auto"/>
          <w:sz w:val="22"/>
          <w:szCs w:val="22"/>
        </w:rPr>
      </w:pPr>
      <w:r w:rsidRPr="00FE17A2">
        <w:rPr>
          <w:rFonts w:ascii="Arial" w:hAnsi="Arial" w:cs="Arial"/>
          <w:bCs/>
          <w:iCs/>
          <w:color w:val="auto"/>
          <w:sz w:val="22"/>
          <w:szCs w:val="22"/>
        </w:rPr>
        <w:t>Strony zgodnie ustalają, że Zamawiającemu przysługuje prawo do potrącania kar umownych, z wynagrodzenia Wykonawcy</w:t>
      </w:r>
      <w:bookmarkEnd w:id="1"/>
      <w:r w:rsidR="00D12E41" w:rsidRPr="00FE17A2">
        <w:rPr>
          <w:rFonts w:ascii="Arial" w:hAnsi="Arial" w:cs="Arial"/>
          <w:bCs/>
          <w:iCs/>
          <w:color w:val="auto"/>
          <w:sz w:val="22"/>
          <w:szCs w:val="22"/>
        </w:rPr>
        <w:t>, jeżeli przepisy powszechnie obowiązujące nie stanowią inaczej.</w:t>
      </w:r>
    </w:p>
    <w:p w14:paraId="04705B3A" w14:textId="2AB7F5DE" w:rsidR="006F5E14" w:rsidRPr="00FE17A2" w:rsidRDefault="006F5E14" w:rsidP="00F327D6">
      <w:pPr>
        <w:pStyle w:val="Standard"/>
        <w:widowControl w:val="0"/>
        <w:numPr>
          <w:ilvl w:val="0"/>
          <w:numId w:val="12"/>
        </w:numPr>
        <w:ind w:left="567" w:hanging="567"/>
        <w:jc w:val="both"/>
        <w:rPr>
          <w:rFonts w:ascii="Arial" w:hAnsi="Arial" w:cs="Arial"/>
          <w:bCs/>
          <w:iCs/>
          <w:color w:val="auto"/>
          <w:sz w:val="22"/>
          <w:szCs w:val="22"/>
        </w:rPr>
      </w:pPr>
      <w:r w:rsidRPr="00FE17A2">
        <w:rPr>
          <w:rFonts w:ascii="Arial" w:hAnsi="Arial" w:cs="Arial"/>
          <w:bCs/>
          <w:iCs/>
          <w:color w:val="auto"/>
          <w:sz w:val="22"/>
          <w:szCs w:val="22"/>
        </w:rPr>
        <w:t xml:space="preserve">Zapłacenie lub potrącenie kar, o których mowa w ust. 1 </w:t>
      </w:r>
      <w:r w:rsidR="00821AE0" w:rsidRPr="00FE17A2">
        <w:rPr>
          <w:rFonts w:ascii="Arial" w:hAnsi="Arial" w:cs="Arial"/>
          <w:bCs/>
          <w:iCs/>
          <w:color w:val="auto"/>
          <w:sz w:val="22"/>
          <w:szCs w:val="22"/>
        </w:rPr>
        <w:t xml:space="preserve">w trakcie obowiązywania niniejszej umowy </w:t>
      </w:r>
      <w:r w:rsidRPr="00FE17A2">
        <w:rPr>
          <w:rFonts w:ascii="Arial" w:hAnsi="Arial" w:cs="Arial"/>
          <w:bCs/>
          <w:iCs/>
          <w:color w:val="auto"/>
          <w:sz w:val="22"/>
          <w:szCs w:val="22"/>
        </w:rPr>
        <w:t>nie zwalnia Wykonawcy z obowiązku dokończenia całego zadania.</w:t>
      </w:r>
    </w:p>
    <w:p w14:paraId="656861A3" w14:textId="4E737F3E" w:rsidR="00FB23AF" w:rsidRPr="00FE17A2" w:rsidRDefault="00FB23AF" w:rsidP="00F327D6">
      <w:pPr>
        <w:pStyle w:val="Standard"/>
        <w:widowControl w:val="0"/>
        <w:numPr>
          <w:ilvl w:val="0"/>
          <w:numId w:val="12"/>
        </w:numPr>
        <w:ind w:left="567" w:hanging="567"/>
        <w:jc w:val="both"/>
        <w:rPr>
          <w:rFonts w:ascii="Arial" w:hAnsi="Arial" w:cs="Arial"/>
          <w:bCs/>
          <w:iCs/>
          <w:color w:val="auto"/>
          <w:sz w:val="22"/>
          <w:szCs w:val="22"/>
        </w:rPr>
      </w:pPr>
      <w:r w:rsidRPr="00FE17A2">
        <w:rPr>
          <w:rFonts w:ascii="Arial" w:hAnsi="Arial" w:cs="Arial"/>
          <w:color w:val="auto"/>
          <w:sz w:val="22"/>
          <w:szCs w:val="22"/>
          <w:lang w:eastAsia="pl-PL"/>
        </w:rPr>
        <w:t xml:space="preserve">Sankcje z tytułu niespełnienia przez Wykonawcę lub Podwykonawcę wymagań zatrudniania na podstawie umowy o pracę: </w:t>
      </w:r>
      <w:r w:rsidR="006C2281" w:rsidRPr="00FE17A2">
        <w:rPr>
          <w:rFonts w:ascii="Arial" w:hAnsi="Arial" w:cs="Arial"/>
          <w:color w:val="auto"/>
          <w:sz w:val="22"/>
          <w:szCs w:val="22"/>
          <w:lang w:eastAsia="pl-PL"/>
        </w:rPr>
        <w:t>brak w umowie odpowiednich zapisów dotyczących zatrudnienia na umowę o pracę – należy uzupełnić</w:t>
      </w:r>
      <w:r w:rsidR="00821AE0" w:rsidRPr="00FE17A2">
        <w:rPr>
          <w:rFonts w:ascii="Arial" w:hAnsi="Arial" w:cs="Arial"/>
          <w:color w:val="auto"/>
          <w:sz w:val="22"/>
          <w:szCs w:val="22"/>
          <w:lang w:eastAsia="pl-PL"/>
        </w:rPr>
        <w:t xml:space="preserve"> jeśli wymagane albo wykreślić</w:t>
      </w:r>
    </w:p>
    <w:p w14:paraId="70769270" w14:textId="77777777" w:rsidR="00FB23AF" w:rsidRPr="00FE17A2" w:rsidRDefault="00FB23AF" w:rsidP="00F327D6">
      <w:pPr>
        <w:pStyle w:val="Akapitzlist"/>
        <w:numPr>
          <w:ilvl w:val="0"/>
          <w:numId w:val="16"/>
        </w:numPr>
        <w:autoSpaceDN/>
        <w:ind w:left="567" w:hanging="283"/>
        <w:jc w:val="both"/>
        <w:rPr>
          <w:rFonts w:ascii="Arial" w:hAnsi="Arial" w:cs="Arial"/>
          <w:color w:val="auto"/>
          <w:sz w:val="22"/>
          <w:szCs w:val="22"/>
          <w:lang w:eastAsia="pl-PL"/>
        </w:rPr>
      </w:pPr>
      <w:r w:rsidRPr="00FE17A2">
        <w:rPr>
          <w:rFonts w:ascii="Arial" w:hAnsi="Arial" w:cs="Arial"/>
          <w:color w:val="auto"/>
          <w:sz w:val="22"/>
          <w:szCs w:val="22"/>
          <w:lang w:eastAsia="pl-PL"/>
        </w:rPr>
        <w:t xml:space="preserve">nieprzedłożenie przez Wykonawcę oświadczenia o zatrudnieniu lub kopii umów zawartych przez Wykonawcę z pracownikami będzie </w:t>
      </w:r>
      <w:r w:rsidR="005637C4" w:rsidRPr="00FE17A2">
        <w:rPr>
          <w:rFonts w:ascii="Arial" w:hAnsi="Arial" w:cs="Arial"/>
          <w:color w:val="auto"/>
          <w:sz w:val="22"/>
          <w:szCs w:val="22"/>
          <w:lang w:eastAsia="pl-PL"/>
        </w:rPr>
        <w:t>traktowane, jako</w:t>
      </w:r>
      <w:r w:rsidRPr="00FE17A2">
        <w:rPr>
          <w:rFonts w:ascii="Arial" w:hAnsi="Arial" w:cs="Arial"/>
          <w:color w:val="auto"/>
          <w:sz w:val="22"/>
          <w:szCs w:val="22"/>
          <w:lang w:eastAsia="pl-PL"/>
        </w:rPr>
        <w:t xml:space="preserve"> niewypełnienie obowiązku zatrudnienia pracowników wykonujących czynności na podstawie umowy o pracę;</w:t>
      </w:r>
    </w:p>
    <w:p w14:paraId="0FDCC5EE" w14:textId="77777777" w:rsidR="00FB7790" w:rsidRPr="00FE17A2" w:rsidRDefault="00FB23AF" w:rsidP="00F327D6">
      <w:pPr>
        <w:pStyle w:val="Akapitzlist"/>
        <w:numPr>
          <w:ilvl w:val="0"/>
          <w:numId w:val="16"/>
        </w:numPr>
        <w:autoSpaceDN/>
        <w:ind w:left="567" w:hanging="283"/>
        <w:jc w:val="both"/>
        <w:rPr>
          <w:rFonts w:ascii="Arial" w:hAnsi="Arial" w:cs="Arial"/>
          <w:color w:val="auto"/>
          <w:sz w:val="22"/>
          <w:szCs w:val="22"/>
          <w:lang w:eastAsia="pl-PL"/>
        </w:rPr>
      </w:pPr>
      <w:r w:rsidRPr="00FE17A2">
        <w:rPr>
          <w:rFonts w:ascii="Arial" w:hAnsi="Arial" w:cs="Arial"/>
          <w:color w:val="auto"/>
          <w:sz w:val="22"/>
          <w:szCs w:val="22"/>
          <w:lang w:eastAsia="pl-PL"/>
        </w:rPr>
        <w:lastRenderedPageBreak/>
        <w:t xml:space="preserve">za niedopełnienie wymogu zatrudnienia pracowników wykonujących czynności na podstawie umowy o pracę w rozumieniu przepisów Kodeksu pracy w terminie do 20 dnia miesiąca następującego po zakończonym kwartale Wykonawca zapłaci Zamawiającemu kary umowne w wysokości </w:t>
      </w:r>
      <w:r w:rsidR="00FB7790" w:rsidRPr="00FE17A2">
        <w:rPr>
          <w:rFonts w:ascii="Arial" w:hAnsi="Arial" w:cs="Arial"/>
          <w:color w:val="auto"/>
          <w:sz w:val="22"/>
          <w:szCs w:val="22"/>
          <w:lang w:eastAsia="pl-PL"/>
        </w:rPr>
        <w:t>100 zł. za każdy dzień oraz liczbę dni w okresie realizacji niniejszej umowy.</w:t>
      </w:r>
    </w:p>
    <w:p w14:paraId="23A1FD06" w14:textId="09BAF910" w:rsidR="001B3FDC" w:rsidRPr="00FE17A2" w:rsidRDefault="001B3FDC" w:rsidP="00F327D6">
      <w:pPr>
        <w:pStyle w:val="Akapitzlist"/>
        <w:numPr>
          <w:ilvl w:val="0"/>
          <w:numId w:val="12"/>
        </w:numPr>
        <w:autoSpaceDN/>
        <w:ind w:left="567" w:hanging="567"/>
        <w:jc w:val="both"/>
        <w:rPr>
          <w:rFonts w:ascii="Arial" w:hAnsi="Arial" w:cs="Arial"/>
          <w:color w:val="auto"/>
          <w:sz w:val="22"/>
          <w:szCs w:val="22"/>
          <w:lang w:eastAsia="pl-PL"/>
        </w:rPr>
      </w:pPr>
      <w:r w:rsidRPr="00FE17A2">
        <w:rPr>
          <w:rFonts w:ascii="Arial" w:hAnsi="Arial" w:cs="Arial"/>
          <w:color w:val="auto"/>
          <w:sz w:val="22"/>
          <w:szCs w:val="22"/>
          <w:lang w:eastAsia="pl-PL"/>
        </w:rPr>
        <w:t xml:space="preserve">W okresie obowiązywania lub po </w:t>
      </w:r>
      <w:r w:rsidR="00821AE0" w:rsidRPr="00FE17A2">
        <w:rPr>
          <w:rFonts w:ascii="Arial" w:hAnsi="Arial" w:cs="Arial"/>
          <w:color w:val="auto"/>
          <w:sz w:val="22"/>
          <w:szCs w:val="22"/>
          <w:lang w:eastAsia="pl-PL"/>
        </w:rPr>
        <w:t xml:space="preserve">rozwiązaniu </w:t>
      </w:r>
      <w:r w:rsidRPr="00FE17A2">
        <w:rPr>
          <w:rFonts w:ascii="Arial" w:hAnsi="Arial" w:cs="Arial"/>
          <w:color w:val="auto"/>
          <w:sz w:val="22"/>
          <w:szCs w:val="22"/>
          <w:lang w:eastAsia="pl-PL"/>
        </w:rPr>
        <w:t xml:space="preserve">umowy, Wykonawca jest i będzie odpowiedzialny wobec Zamawiającego za wszelkie </w:t>
      </w:r>
      <w:r w:rsidR="0021043F" w:rsidRPr="00FE17A2">
        <w:rPr>
          <w:rFonts w:ascii="Arial" w:hAnsi="Arial" w:cs="Arial"/>
          <w:color w:val="auto"/>
          <w:sz w:val="22"/>
          <w:szCs w:val="22"/>
          <w:lang w:eastAsia="pl-PL"/>
        </w:rPr>
        <w:t>szk</w:t>
      </w:r>
      <w:r w:rsidR="00BF6CC0" w:rsidRPr="00FE17A2">
        <w:rPr>
          <w:rFonts w:ascii="Arial" w:hAnsi="Arial" w:cs="Arial"/>
          <w:color w:val="auto"/>
          <w:sz w:val="22"/>
          <w:szCs w:val="22"/>
          <w:lang w:eastAsia="pl-PL"/>
        </w:rPr>
        <w:t xml:space="preserve">ody, wydatki </w:t>
      </w:r>
      <w:r w:rsidR="00821AE0" w:rsidRPr="00FE17A2">
        <w:rPr>
          <w:rFonts w:ascii="Arial" w:hAnsi="Arial" w:cs="Arial"/>
          <w:color w:val="auto"/>
          <w:sz w:val="22"/>
          <w:szCs w:val="22"/>
          <w:lang w:eastAsia="pl-PL"/>
        </w:rPr>
        <w:t xml:space="preserve">poniesione przez Zamawiającego w związku </w:t>
      </w:r>
      <w:r w:rsidR="00BF6CC0" w:rsidRPr="00FE17A2">
        <w:rPr>
          <w:rFonts w:ascii="Arial" w:hAnsi="Arial" w:cs="Arial"/>
          <w:color w:val="auto"/>
          <w:sz w:val="22"/>
          <w:szCs w:val="22"/>
          <w:lang w:eastAsia="pl-PL"/>
        </w:rPr>
        <w:t>z niewykonani</w:t>
      </w:r>
      <w:r w:rsidR="00821AE0" w:rsidRPr="00FE17A2">
        <w:rPr>
          <w:rFonts w:ascii="Arial" w:hAnsi="Arial" w:cs="Arial"/>
          <w:color w:val="auto"/>
          <w:sz w:val="22"/>
          <w:szCs w:val="22"/>
          <w:lang w:eastAsia="pl-PL"/>
        </w:rPr>
        <w:t>em</w:t>
      </w:r>
      <w:r w:rsidR="00BF6CC0" w:rsidRPr="00FE17A2">
        <w:rPr>
          <w:rFonts w:ascii="Arial" w:hAnsi="Arial" w:cs="Arial"/>
          <w:color w:val="auto"/>
          <w:sz w:val="22"/>
          <w:szCs w:val="22"/>
          <w:lang w:eastAsia="pl-PL"/>
        </w:rPr>
        <w:t xml:space="preserve"> lub </w:t>
      </w:r>
      <w:r w:rsidR="0021043F" w:rsidRPr="00FE17A2">
        <w:rPr>
          <w:rFonts w:ascii="Arial" w:hAnsi="Arial" w:cs="Arial"/>
          <w:color w:val="auto"/>
          <w:sz w:val="22"/>
          <w:szCs w:val="22"/>
          <w:lang w:eastAsia="pl-PL"/>
        </w:rPr>
        <w:t>nienależyt</w:t>
      </w:r>
      <w:r w:rsidR="00821AE0" w:rsidRPr="00FE17A2">
        <w:rPr>
          <w:rFonts w:ascii="Arial" w:hAnsi="Arial" w:cs="Arial"/>
          <w:color w:val="auto"/>
          <w:sz w:val="22"/>
          <w:szCs w:val="22"/>
          <w:lang w:eastAsia="pl-PL"/>
        </w:rPr>
        <w:t>ym</w:t>
      </w:r>
      <w:r w:rsidR="0021043F" w:rsidRPr="00FE17A2">
        <w:rPr>
          <w:rFonts w:ascii="Arial" w:hAnsi="Arial" w:cs="Arial"/>
          <w:color w:val="auto"/>
          <w:sz w:val="22"/>
          <w:szCs w:val="22"/>
          <w:lang w:eastAsia="pl-PL"/>
        </w:rPr>
        <w:t xml:space="preserve"> wykonani</w:t>
      </w:r>
      <w:r w:rsidR="00821AE0" w:rsidRPr="00FE17A2">
        <w:rPr>
          <w:rFonts w:ascii="Arial" w:hAnsi="Arial" w:cs="Arial"/>
          <w:color w:val="auto"/>
          <w:sz w:val="22"/>
          <w:szCs w:val="22"/>
          <w:lang w:eastAsia="pl-PL"/>
        </w:rPr>
        <w:t>em</w:t>
      </w:r>
      <w:r w:rsidR="0021043F" w:rsidRPr="00FE17A2">
        <w:rPr>
          <w:rFonts w:ascii="Arial" w:hAnsi="Arial" w:cs="Arial"/>
          <w:color w:val="auto"/>
          <w:sz w:val="22"/>
          <w:szCs w:val="22"/>
          <w:lang w:eastAsia="pl-PL"/>
        </w:rPr>
        <w:t xml:space="preserve"> </w:t>
      </w:r>
      <w:r w:rsidR="00821AE0" w:rsidRPr="00FE17A2">
        <w:rPr>
          <w:rFonts w:ascii="Arial" w:hAnsi="Arial" w:cs="Arial"/>
          <w:color w:val="auto"/>
          <w:sz w:val="22"/>
          <w:szCs w:val="22"/>
          <w:lang w:eastAsia="pl-PL"/>
        </w:rPr>
        <w:t>U</w:t>
      </w:r>
      <w:r w:rsidR="0021043F" w:rsidRPr="00FE17A2">
        <w:rPr>
          <w:rFonts w:ascii="Arial" w:hAnsi="Arial" w:cs="Arial"/>
          <w:color w:val="auto"/>
          <w:sz w:val="22"/>
          <w:szCs w:val="22"/>
          <w:lang w:eastAsia="pl-PL"/>
        </w:rPr>
        <w:t>mowy przez Wykonawcę.</w:t>
      </w:r>
    </w:p>
    <w:p w14:paraId="1874A68C" w14:textId="1D70A7F8" w:rsidR="0021043F" w:rsidRPr="00FE17A2" w:rsidRDefault="0021043F" w:rsidP="00F327D6">
      <w:pPr>
        <w:pStyle w:val="Akapitzlist"/>
        <w:numPr>
          <w:ilvl w:val="0"/>
          <w:numId w:val="12"/>
        </w:numPr>
        <w:autoSpaceDN/>
        <w:ind w:left="567" w:hanging="567"/>
        <w:jc w:val="both"/>
        <w:rPr>
          <w:rFonts w:ascii="Arial" w:hAnsi="Arial" w:cs="Arial"/>
          <w:color w:val="auto"/>
          <w:sz w:val="22"/>
          <w:szCs w:val="22"/>
          <w:lang w:eastAsia="pl-PL"/>
        </w:rPr>
      </w:pPr>
      <w:r w:rsidRPr="00FE17A2">
        <w:rPr>
          <w:rFonts w:ascii="Arial" w:hAnsi="Arial" w:cs="Arial"/>
          <w:color w:val="auto"/>
          <w:sz w:val="22"/>
          <w:szCs w:val="22"/>
          <w:lang w:eastAsia="pl-PL"/>
        </w:rPr>
        <w:t xml:space="preserve">W przypadku roszczeń kierowanych do Zamawiającego związanych z korzystaniem przezeń </w:t>
      </w:r>
      <w:r w:rsidR="003E4865" w:rsidRPr="00FE17A2">
        <w:rPr>
          <w:rFonts w:ascii="Arial" w:hAnsi="Arial" w:cs="Arial"/>
          <w:color w:val="auto"/>
          <w:sz w:val="22"/>
          <w:szCs w:val="22"/>
          <w:lang w:eastAsia="pl-PL"/>
        </w:rPr>
        <w:t>z rezultatów niniejszej Umowy</w:t>
      </w:r>
      <w:r w:rsidRPr="00FE17A2">
        <w:rPr>
          <w:rFonts w:ascii="Arial" w:hAnsi="Arial" w:cs="Arial"/>
          <w:color w:val="auto"/>
          <w:sz w:val="22"/>
          <w:szCs w:val="22"/>
          <w:lang w:eastAsia="pl-PL"/>
        </w:rPr>
        <w:t>, a w szczególności roszczeń związanych z naruszeniem autorskich praw majątkowych lub osobistych oraz dóbr osobistych osób trzecich Wykonawca zobowiązuje się zaspokoić te roszczenia w pełni ich wysokości, jeżeli będą uzasadnione.</w:t>
      </w:r>
    </w:p>
    <w:p w14:paraId="4E261AC1" w14:textId="77777777" w:rsidR="003805F7" w:rsidRPr="00FE17A2" w:rsidRDefault="003805F7" w:rsidP="005E346A">
      <w:pPr>
        <w:pStyle w:val="Akapitzlist"/>
        <w:autoSpaceDN/>
        <w:ind w:left="284"/>
        <w:rPr>
          <w:rFonts w:ascii="Arial" w:hAnsi="Arial" w:cs="Arial"/>
          <w:color w:val="auto"/>
          <w:sz w:val="22"/>
          <w:szCs w:val="22"/>
          <w:lang w:eastAsia="pl-PL"/>
        </w:rPr>
      </w:pPr>
    </w:p>
    <w:p w14:paraId="26DD4C69" w14:textId="77777777" w:rsidR="00087361" w:rsidRPr="00FE17A2" w:rsidRDefault="00A4671C" w:rsidP="005E346A">
      <w:pPr>
        <w:pStyle w:val="Standard"/>
        <w:jc w:val="center"/>
        <w:rPr>
          <w:rFonts w:ascii="Arial" w:hAnsi="Arial" w:cs="Arial"/>
          <w:b/>
          <w:bCs/>
          <w:iCs/>
          <w:color w:val="auto"/>
          <w:sz w:val="22"/>
          <w:szCs w:val="22"/>
        </w:rPr>
      </w:pPr>
      <w:r w:rsidRPr="00FE17A2">
        <w:rPr>
          <w:rFonts w:ascii="Arial" w:hAnsi="Arial" w:cs="Arial"/>
          <w:b/>
          <w:bCs/>
          <w:iCs/>
          <w:color w:val="auto"/>
          <w:sz w:val="22"/>
          <w:szCs w:val="22"/>
        </w:rPr>
        <w:t>§ 10</w:t>
      </w:r>
    </w:p>
    <w:p w14:paraId="12C91A02" w14:textId="77777777" w:rsidR="009B4430" w:rsidRPr="00FE17A2" w:rsidRDefault="00087361" w:rsidP="005E346A">
      <w:pPr>
        <w:pStyle w:val="Standard"/>
        <w:jc w:val="center"/>
        <w:rPr>
          <w:rFonts w:ascii="Arial" w:hAnsi="Arial" w:cs="Arial"/>
          <w:b/>
          <w:bCs/>
          <w:iCs/>
          <w:color w:val="auto"/>
          <w:sz w:val="22"/>
          <w:szCs w:val="22"/>
        </w:rPr>
      </w:pPr>
      <w:r w:rsidRPr="00FE17A2">
        <w:rPr>
          <w:rFonts w:ascii="Arial" w:hAnsi="Arial" w:cs="Arial"/>
          <w:b/>
          <w:bCs/>
          <w:iCs/>
          <w:color w:val="auto"/>
          <w:sz w:val="22"/>
          <w:szCs w:val="22"/>
        </w:rPr>
        <w:t>Prawa autorskie</w:t>
      </w:r>
    </w:p>
    <w:p w14:paraId="3E9CF9E4" w14:textId="1892948B" w:rsidR="00E47E35" w:rsidRPr="00FE17A2" w:rsidRDefault="00E47E35" w:rsidP="00F327D6">
      <w:pPr>
        <w:widowControl/>
        <w:numPr>
          <w:ilvl w:val="0"/>
          <w:numId w:val="30"/>
        </w:numPr>
        <w:suppressAutoHyphens w:val="0"/>
        <w:autoSpaceDN/>
        <w:ind w:left="426" w:hanging="426"/>
        <w:jc w:val="both"/>
        <w:textAlignment w:val="auto"/>
        <w:rPr>
          <w:rFonts w:ascii="Arial" w:hAnsi="Arial"/>
          <w:iCs/>
          <w:sz w:val="22"/>
          <w:szCs w:val="22"/>
        </w:rPr>
      </w:pPr>
      <w:r w:rsidRPr="00FE17A2">
        <w:rPr>
          <w:rFonts w:ascii="Arial" w:hAnsi="Arial"/>
          <w:iCs/>
          <w:sz w:val="22"/>
          <w:szCs w:val="22"/>
        </w:rPr>
        <w:t xml:space="preserve">W ramach wynagrodzenia, o którym mowa w § </w:t>
      </w:r>
      <w:r w:rsidR="00821AE0" w:rsidRPr="00FE17A2">
        <w:rPr>
          <w:rFonts w:ascii="Arial" w:hAnsi="Arial"/>
          <w:iCs/>
          <w:sz w:val="22"/>
          <w:szCs w:val="22"/>
        </w:rPr>
        <w:t>5</w:t>
      </w:r>
      <w:r w:rsidRPr="00FE17A2">
        <w:rPr>
          <w:rFonts w:ascii="Arial" w:hAnsi="Arial"/>
          <w:iCs/>
          <w:sz w:val="22"/>
          <w:szCs w:val="22"/>
        </w:rPr>
        <w:t xml:space="preserve"> ust. </w:t>
      </w:r>
      <w:r w:rsidR="00821AE0" w:rsidRPr="00FE17A2">
        <w:rPr>
          <w:rFonts w:ascii="Arial" w:hAnsi="Arial"/>
          <w:iCs/>
          <w:sz w:val="22"/>
          <w:szCs w:val="22"/>
        </w:rPr>
        <w:t>1</w:t>
      </w:r>
      <w:r w:rsidRPr="00FE17A2">
        <w:rPr>
          <w:rFonts w:ascii="Arial" w:hAnsi="Arial"/>
          <w:iCs/>
          <w:sz w:val="22"/>
          <w:szCs w:val="22"/>
        </w:rPr>
        <w:t xml:space="preserve"> i </w:t>
      </w:r>
      <w:r w:rsidR="00821AE0" w:rsidRPr="00FE17A2">
        <w:rPr>
          <w:rFonts w:ascii="Arial" w:hAnsi="Arial"/>
          <w:iCs/>
          <w:sz w:val="22"/>
          <w:szCs w:val="22"/>
        </w:rPr>
        <w:t>2</w:t>
      </w:r>
      <w:r w:rsidRPr="00FE17A2">
        <w:rPr>
          <w:rFonts w:ascii="Arial" w:hAnsi="Arial"/>
          <w:iCs/>
          <w:sz w:val="22"/>
          <w:szCs w:val="22"/>
        </w:rPr>
        <w:t xml:space="preserve"> Umowy, Wykonawca z chwilą przyjęcia przez Zamawiającego</w:t>
      </w:r>
      <w:r w:rsidR="00821AE0" w:rsidRPr="00FE17A2">
        <w:rPr>
          <w:rFonts w:ascii="Arial" w:hAnsi="Arial"/>
          <w:iCs/>
          <w:sz w:val="22"/>
          <w:szCs w:val="22"/>
        </w:rPr>
        <w:t xml:space="preserve"> na podstawie danego częściowego protokołu odbioru podpisanego przez Zamawiającego</w:t>
      </w:r>
      <w:r w:rsidRPr="00FE17A2">
        <w:rPr>
          <w:rFonts w:ascii="Arial" w:hAnsi="Arial"/>
          <w:iCs/>
          <w:sz w:val="22"/>
          <w:szCs w:val="22"/>
        </w:rPr>
        <w:t xml:space="preserve">, przenosi na Zamawiającego, całość autorskich praw majątkowych do </w:t>
      </w:r>
      <w:r w:rsidR="00383C35" w:rsidRPr="00FE17A2">
        <w:rPr>
          <w:rFonts w:ascii="Arial" w:hAnsi="Arial"/>
          <w:iCs/>
          <w:sz w:val="22"/>
          <w:szCs w:val="22"/>
        </w:rPr>
        <w:t>danego utworu(utworów)</w:t>
      </w:r>
      <w:r w:rsidRPr="00FE17A2">
        <w:rPr>
          <w:rFonts w:ascii="Arial" w:hAnsi="Arial"/>
          <w:iCs/>
          <w:sz w:val="22"/>
          <w:szCs w:val="22"/>
        </w:rPr>
        <w:t xml:space="preserve"> lub ich części w rozumieniu ustawy z dnia 4 lutego 1994 roku o prawie autorskim i prawach pokrewnych (t.j. Dz.U. 2021 poz. 1062 ze zm.), w szczególności choć nie wyłącznie do </w:t>
      </w:r>
      <w:r w:rsidR="00946D17" w:rsidRPr="00FE17A2">
        <w:rPr>
          <w:rFonts w:ascii="Arial" w:hAnsi="Arial"/>
          <w:iCs/>
          <w:sz w:val="22"/>
          <w:szCs w:val="22"/>
        </w:rPr>
        <w:t xml:space="preserve">dokumentacji, </w:t>
      </w:r>
      <w:r w:rsidR="00AD7005" w:rsidRPr="00FE17A2">
        <w:rPr>
          <w:rFonts w:ascii="Arial" w:hAnsi="Arial"/>
          <w:iCs/>
          <w:sz w:val="22"/>
          <w:szCs w:val="22"/>
        </w:rPr>
        <w:t xml:space="preserve">scenariuszy, </w:t>
      </w:r>
      <w:r w:rsidRPr="00FE17A2">
        <w:rPr>
          <w:rFonts w:ascii="Arial" w:hAnsi="Arial"/>
          <w:iCs/>
          <w:sz w:val="22"/>
          <w:szCs w:val="22"/>
        </w:rPr>
        <w:t>materiałów graficznych, ilustracji, zdjęć cyfrowych, filmów</w:t>
      </w:r>
      <w:r w:rsidR="00946D17" w:rsidRPr="00FE17A2">
        <w:rPr>
          <w:rFonts w:ascii="Arial" w:hAnsi="Arial"/>
          <w:iCs/>
          <w:sz w:val="22"/>
          <w:szCs w:val="22"/>
        </w:rPr>
        <w:t xml:space="preserve"> (kursów)</w:t>
      </w:r>
      <w:r w:rsidRPr="00FE17A2">
        <w:rPr>
          <w:rFonts w:ascii="Arial" w:hAnsi="Arial"/>
          <w:iCs/>
          <w:sz w:val="22"/>
          <w:szCs w:val="22"/>
        </w:rPr>
        <w:t>, nagrań wideo, animacji wideo i multimedialnych, oraz Dokumentacji, powstałych w ramach realizacji lub w związku z realizacją Umowy</w:t>
      </w:r>
      <w:r w:rsidRPr="00FE17A2">
        <w:rPr>
          <w:rFonts w:ascii="Arial" w:hAnsi="Arial"/>
          <w:b/>
          <w:iCs/>
          <w:sz w:val="22"/>
          <w:szCs w:val="22"/>
        </w:rPr>
        <w:t xml:space="preserve"> </w:t>
      </w:r>
      <w:r w:rsidRPr="00FE17A2">
        <w:rPr>
          <w:rFonts w:ascii="Arial" w:hAnsi="Arial"/>
          <w:iCs/>
          <w:sz w:val="22"/>
          <w:szCs w:val="22"/>
        </w:rPr>
        <w:t xml:space="preserve">(dalej określanych jako „Utwory”), bez ograniczeń ilościowych, terytorialnych i czasowych, na </w:t>
      </w:r>
      <w:r w:rsidR="00383C35" w:rsidRPr="00FE17A2">
        <w:rPr>
          <w:rFonts w:ascii="Arial" w:hAnsi="Arial"/>
          <w:iCs/>
          <w:sz w:val="22"/>
          <w:szCs w:val="22"/>
        </w:rPr>
        <w:t xml:space="preserve">wszystkich znanych w dniu zawarcia umowy polach eksploatacji, a w szczególności na </w:t>
      </w:r>
      <w:r w:rsidRPr="00FE17A2">
        <w:rPr>
          <w:rFonts w:ascii="Arial" w:hAnsi="Arial"/>
          <w:iCs/>
          <w:sz w:val="22"/>
          <w:szCs w:val="22"/>
        </w:rPr>
        <w:t>następujących polach eksploatacji:</w:t>
      </w:r>
    </w:p>
    <w:p w14:paraId="272B7240" w14:textId="77777777" w:rsidR="00E47E35" w:rsidRPr="00FE17A2" w:rsidRDefault="00E47E35" w:rsidP="00F327D6">
      <w:pPr>
        <w:pStyle w:val="Akapitzlist"/>
        <w:widowControl/>
        <w:numPr>
          <w:ilvl w:val="1"/>
          <w:numId w:val="29"/>
        </w:numPr>
        <w:tabs>
          <w:tab w:val="clear" w:pos="1440"/>
          <w:tab w:val="num" w:pos="851"/>
        </w:tabs>
        <w:autoSpaceDN/>
        <w:spacing w:after="120"/>
        <w:ind w:left="851" w:hanging="284"/>
        <w:contextualSpacing/>
        <w:jc w:val="both"/>
        <w:textAlignment w:val="auto"/>
        <w:rPr>
          <w:rFonts w:ascii="Arial" w:hAnsi="Arial" w:cs="Arial"/>
          <w:iCs/>
          <w:color w:val="auto"/>
          <w:sz w:val="22"/>
          <w:szCs w:val="22"/>
        </w:rPr>
      </w:pPr>
      <w:r w:rsidRPr="00FE17A2">
        <w:rPr>
          <w:rFonts w:ascii="Arial" w:hAnsi="Arial" w:cs="Arial"/>
          <w:iCs/>
          <w:color w:val="auto"/>
          <w:sz w:val="22"/>
          <w:szCs w:val="22"/>
        </w:rPr>
        <w:t xml:space="preserve">trwałe lub czasowe utrwalanie lub zwielokrotnianie w całości lub w części, jakimikolwiek środkami i w jakiejkolwiek formie, niezależnie od formatu, systemu lub standardu, w tym techniką drukarską, techniką zapisu magnetycznego, techniką cyfrową lub poprzez wprowadzanie do pamięci komputera oraz trwałe lub czasowe utrwalanie lub zwielokrotnianie takich zapisów, włączając w to sporządzanie ich kopii oraz dowolne korzystanie i rozporządzanie tymi kopiami, </w:t>
      </w:r>
    </w:p>
    <w:p w14:paraId="48CAD399" w14:textId="77777777" w:rsidR="00E47E35" w:rsidRPr="00FE17A2" w:rsidRDefault="00E47E35" w:rsidP="00F327D6">
      <w:pPr>
        <w:pStyle w:val="Akapitzlist"/>
        <w:widowControl/>
        <w:numPr>
          <w:ilvl w:val="1"/>
          <w:numId w:val="29"/>
        </w:numPr>
        <w:tabs>
          <w:tab w:val="clear" w:pos="1440"/>
          <w:tab w:val="num" w:pos="851"/>
        </w:tabs>
        <w:autoSpaceDN/>
        <w:spacing w:after="120"/>
        <w:ind w:left="851" w:hanging="284"/>
        <w:contextualSpacing/>
        <w:jc w:val="both"/>
        <w:textAlignment w:val="auto"/>
        <w:rPr>
          <w:rFonts w:ascii="Arial" w:hAnsi="Arial" w:cs="Arial"/>
          <w:iCs/>
          <w:color w:val="auto"/>
          <w:sz w:val="22"/>
          <w:szCs w:val="22"/>
        </w:rPr>
      </w:pPr>
      <w:r w:rsidRPr="00FE17A2">
        <w:rPr>
          <w:rFonts w:ascii="Arial" w:hAnsi="Arial" w:cs="Arial"/>
          <w:iCs/>
          <w:color w:val="auto"/>
          <w:sz w:val="22"/>
          <w:szCs w:val="22"/>
        </w:rPr>
        <w:t xml:space="preserve">wprowadzanie do obrotu, użyczanie lub najem oryginału albo egzemplarzy, </w:t>
      </w:r>
    </w:p>
    <w:p w14:paraId="28245FF6" w14:textId="77777777" w:rsidR="00E47E35" w:rsidRPr="00FE17A2" w:rsidRDefault="00E47E35" w:rsidP="00F327D6">
      <w:pPr>
        <w:pStyle w:val="Akapitzlist"/>
        <w:widowControl/>
        <w:numPr>
          <w:ilvl w:val="1"/>
          <w:numId w:val="29"/>
        </w:numPr>
        <w:tabs>
          <w:tab w:val="clear" w:pos="1440"/>
          <w:tab w:val="num" w:pos="851"/>
        </w:tabs>
        <w:autoSpaceDN/>
        <w:spacing w:after="120"/>
        <w:ind w:left="851" w:hanging="284"/>
        <w:contextualSpacing/>
        <w:jc w:val="both"/>
        <w:textAlignment w:val="auto"/>
        <w:rPr>
          <w:rFonts w:ascii="Arial" w:hAnsi="Arial" w:cs="Arial"/>
          <w:iCs/>
          <w:color w:val="auto"/>
          <w:sz w:val="22"/>
          <w:szCs w:val="22"/>
        </w:rPr>
      </w:pPr>
      <w:r w:rsidRPr="00FE17A2">
        <w:rPr>
          <w:rFonts w:ascii="Arial" w:hAnsi="Arial" w:cs="Arial"/>
          <w:iCs/>
          <w:color w:val="auto"/>
          <w:sz w:val="22"/>
          <w:szCs w:val="22"/>
        </w:rPr>
        <w:t xml:space="preserve">tworzenie nowych wersji, opracowań i adaptacji (tłumaczenie, przystosowanie, zmianę układu lub jakiekolwiek inne zmiany), </w:t>
      </w:r>
    </w:p>
    <w:p w14:paraId="16822FDE" w14:textId="77777777" w:rsidR="00E47E35" w:rsidRPr="00FE17A2" w:rsidRDefault="00E47E35" w:rsidP="00F327D6">
      <w:pPr>
        <w:pStyle w:val="Akapitzlist"/>
        <w:widowControl/>
        <w:numPr>
          <w:ilvl w:val="1"/>
          <w:numId w:val="29"/>
        </w:numPr>
        <w:tabs>
          <w:tab w:val="clear" w:pos="1440"/>
          <w:tab w:val="num" w:pos="851"/>
        </w:tabs>
        <w:autoSpaceDN/>
        <w:spacing w:after="120"/>
        <w:ind w:left="851" w:hanging="284"/>
        <w:contextualSpacing/>
        <w:jc w:val="both"/>
        <w:textAlignment w:val="auto"/>
        <w:rPr>
          <w:rFonts w:ascii="Arial" w:hAnsi="Arial" w:cs="Arial"/>
          <w:iCs/>
          <w:color w:val="auto"/>
          <w:sz w:val="22"/>
          <w:szCs w:val="22"/>
        </w:rPr>
      </w:pPr>
      <w:r w:rsidRPr="00FE17A2">
        <w:rPr>
          <w:rFonts w:ascii="Arial" w:hAnsi="Arial" w:cs="Arial"/>
          <w:iCs/>
          <w:color w:val="auto"/>
          <w:sz w:val="22"/>
          <w:szCs w:val="22"/>
        </w:rPr>
        <w:t xml:space="preserve">publiczne rozpowszechnianie, w szczególności wykonanie, wystawienie, wyświetlanie, publiczne odtwarzanie, nadawanie i reemitowanie w dowolnym systemie lub standardzie, a także publiczne udostępnianie Utworów w taki sposób, aby każdy mógł mieć do nich dostęp w miejscu i czasie przez siebie wybranym, w szczególności elektroniczne udostępnianie na żądanie, niezależnie od formatu, systemu lub standardu, </w:t>
      </w:r>
    </w:p>
    <w:p w14:paraId="1B7326C6" w14:textId="777F1B7B" w:rsidR="00E47E35" w:rsidRPr="00FE17A2" w:rsidRDefault="00E47E35" w:rsidP="00F327D6">
      <w:pPr>
        <w:pStyle w:val="Akapitzlist"/>
        <w:widowControl/>
        <w:numPr>
          <w:ilvl w:val="1"/>
          <w:numId w:val="29"/>
        </w:numPr>
        <w:tabs>
          <w:tab w:val="clear" w:pos="1440"/>
          <w:tab w:val="num" w:pos="851"/>
        </w:tabs>
        <w:autoSpaceDN/>
        <w:spacing w:after="120"/>
        <w:ind w:left="851" w:hanging="284"/>
        <w:contextualSpacing/>
        <w:jc w:val="both"/>
        <w:textAlignment w:val="auto"/>
        <w:rPr>
          <w:rFonts w:ascii="Arial" w:hAnsi="Arial" w:cs="Arial"/>
          <w:iCs/>
          <w:color w:val="auto"/>
          <w:sz w:val="22"/>
          <w:szCs w:val="22"/>
        </w:rPr>
      </w:pPr>
      <w:r w:rsidRPr="00FE17A2">
        <w:rPr>
          <w:rFonts w:ascii="Arial" w:hAnsi="Arial" w:cs="Arial"/>
          <w:iCs/>
          <w:color w:val="auto"/>
          <w:sz w:val="22"/>
          <w:szCs w:val="22"/>
        </w:rPr>
        <w:t xml:space="preserve">rozpowszechnianie w sieci Internet oraz w sieciach zamkniętych, </w:t>
      </w:r>
      <w:r w:rsidR="00AD7005" w:rsidRPr="00FE17A2">
        <w:rPr>
          <w:rFonts w:ascii="Arial" w:hAnsi="Arial" w:cs="Arial"/>
          <w:iCs/>
          <w:color w:val="auto"/>
          <w:sz w:val="22"/>
          <w:szCs w:val="22"/>
        </w:rPr>
        <w:t>udostępnianie, w szczególności poprzez prezentację na spotkaniach i konferencjach</w:t>
      </w:r>
    </w:p>
    <w:p w14:paraId="378A3FC6" w14:textId="5EE1979A" w:rsidR="00383C35" w:rsidRPr="00FE17A2" w:rsidRDefault="00383C35" w:rsidP="00F327D6">
      <w:pPr>
        <w:pStyle w:val="Akapitzlist"/>
        <w:widowControl/>
        <w:numPr>
          <w:ilvl w:val="1"/>
          <w:numId w:val="29"/>
        </w:numPr>
        <w:tabs>
          <w:tab w:val="clear" w:pos="1440"/>
          <w:tab w:val="num" w:pos="851"/>
        </w:tabs>
        <w:autoSpaceDN/>
        <w:spacing w:after="120"/>
        <w:ind w:left="851" w:hanging="284"/>
        <w:contextualSpacing/>
        <w:jc w:val="both"/>
        <w:textAlignment w:val="auto"/>
        <w:rPr>
          <w:rFonts w:ascii="Arial" w:hAnsi="Arial" w:cs="Arial"/>
          <w:iCs/>
          <w:color w:val="auto"/>
          <w:sz w:val="22"/>
          <w:szCs w:val="22"/>
        </w:rPr>
      </w:pPr>
      <w:r w:rsidRPr="00FE17A2">
        <w:rPr>
          <w:rFonts w:ascii="Arial" w:hAnsi="Arial" w:cs="Arial"/>
          <w:iCs/>
          <w:color w:val="auto"/>
          <w:sz w:val="22"/>
          <w:szCs w:val="22"/>
        </w:rPr>
        <w:t xml:space="preserve">polach eksploatacji koniecznych dla udzielenia licencji w zakresie i na warunkach wymaganych umową o dofinansowanie projektu w ramach NAWA STER, </w:t>
      </w:r>
    </w:p>
    <w:p w14:paraId="2BA34C94" w14:textId="77777777" w:rsidR="00E47E35" w:rsidRPr="00FE17A2" w:rsidRDefault="00E47E35" w:rsidP="00F327D6">
      <w:pPr>
        <w:pStyle w:val="Akapitzlist"/>
        <w:widowControl/>
        <w:numPr>
          <w:ilvl w:val="1"/>
          <w:numId w:val="29"/>
        </w:numPr>
        <w:tabs>
          <w:tab w:val="clear" w:pos="1440"/>
          <w:tab w:val="num" w:pos="851"/>
        </w:tabs>
        <w:autoSpaceDN/>
        <w:spacing w:after="120"/>
        <w:ind w:left="851" w:hanging="284"/>
        <w:contextualSpacing/>
        <w:jc w:val="both"/>
        <w:textAlignment w:val="auto"/>
        <w:rPr>
          <w:rFonts w:ascii="Arial" w:hAnsi="Arial" w:cs="Arial"/>
          <w:iCs/>
          <w:color w:val="auto"/>
          <w:sz w:val="22"/>
          <w:szCs w:val="22"/>
        </w:rPr>
      </w:pPr>
      <w:r w:rsidRPr="00FE17A2">
        <w:rPr>
          <w:rFonts w:ascii="Arial" w:hAnsi="Arial" w:cs="Arial"/>
          <w:iCs/>
          <w:color w:val="auto"/>
          <w:sz w:val="22"/>
          <w:szCs w:val="22"/>
        </w:rPr>
        <w:t xml:space="preserve">nadawanie za pomocą fonii lub wizji, w sposób bezprzewodowy (drogą naziemną i satelitarną) lub w sposób przewodowy, w dowolnym systemie i standardzie, w tym także poprzez sieci kablowe i platformy cyfrowe, </w:t>
      </w:r>
    </w:p>
    <w:p w14:paraId="32BD8AA8" w14:textId="77777777" w:rsidR="00E47E35" w:rsidRPr="00FE17A2" w:rsidRDefault="00E47E35" w:rsidP="00F327D6">
      <w:pPr>
        <w:pStyle w:val="Akapitzlist"/>
        <w:widowControl/>
        <w:numPr>
          <w:ilvl w:val="1"/>
          <w:numId w:val="29"/>
        </w:numPr>
        <w:tabs>
          <w:tab w:val="clear" w:pos="1440"/>
          <w:tab w:val="num" w:pos="851"/>
        </w:tabs>
        <w:autoSpaceDN/>
        <w:spacing w:after="120"/>
        <w:ind w:left="851" w:hanging="284"/>
        <w:contextualSpacing/>
        <w:jc w:val="both"/>
        <w:textAlignment w:val="auto"/>
        <w:rPr>
          <w:rFonts w:ascii="Arial" w:hAnsi="Arial" w:cs="Arial"/>
          <w:iCs/>
          <w:color w:val="auto"/>
          <w:sz w:val="22"/>
          <w:szCs w:val="22"/>
        </w:rPr>
      </w:pPr>
      <w:r w:rsidRPr="00FE17A2">
        <w:rPr>
          <w:rFonts w:ascii="Arial" w:hAnsi="Arial" w:cs="Arial"/>
          <w:iCs/>
          <w:color w:val="auto"/>
          <w:sz w:val="22"/>
          <w:szCs w:val="22"/>
        </w:rPr>
        <w:t xml:space="preserve">prawo do określania nazw Utworów, pod którymi będą one wykorzystywane lub rozpowszechniane, w tym nazw handlowych, włączając w to prawo do zarejestrowania na swoją rzecz znaków towarowych, którymi oznaczone będą Utwory lub znaków towarowych wykorzystanych w Utworach, </w:t>
      </w:r>
    </w:p>
    <w:p w14:paraId="2C7D0E0C" w14:textId="08FF7702" w:rsidR="00E47E35" w:rsidRPr="00FE17A2" w:rsidRDefault="00E47E35" w:rsidP="00F327D6">
      <w:pPr>
        <w:pStyle w:val="Akapitzlist"/>
        <w:widowControl/>
        <w:numPr>
          <w:ilvl w:val="1"/>
          <w:numId w:val="29"/>
        </w:numPr>
        <w:tabs>
          <w:tab w:val="clear" w:pos="1440"/>
          <w:tab w:val="num" w:pos="851"/>
        </w:tabs>
        <w:autoSpaceDN/>
        <w:spacing w:after="120"/>
        <w:ind w:left="851" w:hanging="284"/>
        <w:contextualSpacing/>
        <w:jc w:val="both"/>
        <w:textAlignment w:val="auto"/>
        <w:rPr>
          <w:rFonts w:ascii="Arial" w:hAnsi="Arial" w:cs="Arial"/>
          <w:iCs/>
          <w:color w:val="auto"/>
          <w:sz w:val="22"/>
          <w:szCs w:val="22"/>
        </w:rPr>
      </w:pPr>
      <w:r w:rsidRPr="00FE17A2">
        <w:rPr>
          <w:rFonts w:ascii="Arial" w:hAnsi="Arial" w:cs="Arial"/>
          <w:iCs/>
          <w:color w:val="auto"/>
          <w:sz w:val="22"/>
          <w:szCs w:val="22"/>
        </w:rPr>
        <w:lastRenderedPageBreak/>
        <w:t xml:space="preserve">prawo do wykorzystywania Utworów do celów marketingowych lub promocji, a także dla celów edukacyjnych lub szkoleniowych, </w:t>
      </w:r>
      <w:r w:rsidR="00C604AA" w:rsidRPr="00FE17A2">
        <w:rPr>
          <w:rFonts w:ascii="Arial" w:hAnsi="Arial" w:cs="Arial"/>
          <w:iCs/>
          <w:color w:val="auto"/>
          <w:sz w:val="22"/>
          <w:szCs w:val="22"/>
        </w:rPr>
        <w:t>dokumentacyjnych (archiwizacyjnych), referencyjnych, publikacyjnych,</w:t>
      </w:r>
    </w:p>
    <w:p w14:paraId="5490B2FB" w14:textId="77777777" w:rsidR="00E47E35" w:rsidRPr="00FE17A2" w:rsidRDefault="00E47E35" w:rsidP="00F327D6">
      <w:pPr>
        <w:pStyle w:val="Akapitzlist"/>
        <w:widowControl/>
        <w:numPr>
          <w:ilvl w:val="1"/>
          <w:numId w:val="29"/>
        </w:numPr>
        <w:tabs>
          <w:tab w:val="clear" w:pos="1440"/>
          <w:tab w:val="num" w:pos="851"/>
        </w:tabs>
        <w:autoSpaceDN/>
        <w:ind w:left="851" w:hanging="284"/>
        <w:contextualSpacing/>
        <w:jc w:val="both"/>
        <w:textAlignment w:val="auto"/>
        <w:rPr>
          <w:rFonts w:ascii="Arial" w:hAnsi="Arial" w:cs="Arial"/>
          <w:iCs/>
          <w:color w:val="auto"/>
          <w:sz w:val="22"/>
          <w:szCs w:val="22"/>
        </w:rPr>
      </w:pPr>
      <w:r w:rsidRPr="00FE17A2">
        <w:rPr>
          <w:rFonts w:ascii="Arial" w:hAnsi="Arial" w:cs="Arial"/>
          <w:iCs/>
          <w:color w:val="auto"/>
          <w:sz w:val="22"/>
          <w:szCs w:val="22"/>
        </w:rPr>
        <w:t>prawo do rozporządzania opracowaniami Utworów oraz prawo udostępniania ich do korzystania, w tym udzielania licencji na rzecz osób trzecich, na wszystkich wymienionych powyżej polach eksploatacji,</w:t>
      </w:r>
    </w:p>
    <w:p w14:paraId="7C6737A7" w14:textId="1A04E917" w:rsidR="00E47E35" w:rsidRPr="00FE17A2" w:rsidRDefault="00E47E35" w:rsidP="00F327D6">
      <w:pPr>
        <w:pStyle w:val="Akapitzlist"/>
        <w:widowControl/>
        <w:numPr>
          <w:ilvl w:val="1"/>
          <w:numId w:val="29"/>
        </w:numPr>
        <w:tabs>
          <w:tab w:val="clear" w:pos="1440"/>
          <w:tab w:val="num" w:pos="851"/>
        </w:tabs>
        <w:autoSpaceDN/>
        <w:ind w:left="851" w:hanging="284"/>
        <w:contextualSpacing/>
        <w:jc w:val="both"/>
        <w:textAlignment w:val="auto"/>
        <w:rPr>
          <w:rFonts w:ascii="Arial" w:hAnsi="Arial" w:cs="Arial"/>
          <w:iCs/>
          <w:color w:val="auto"/>
          <w:sz w:val="22"/>
          <w:szCs w:val="22"/>
        </w:rPr>
      </w:pPr>
      <w:r w:rsidRPr="00FE17A2">
        <w:rPr>
          <w:rFonts w:ascii="Arial" w:hAnsi="Arial" w:cs="Arial"/>
          <w:iCs/>
          <w:color w:val="auto"/>
          <w:sz w:val="22"/>
          <w:szCs w:val="22"/>
        </w:rPr>
        <w:t>powierzenie dokończenia prac</w:t>
      </w:r>
      <w:r w:rsidR="00383C35" w:rsidRPr="00FE17A2">
        <w:rPr>
          <w:rFonts w:ascii="Arial" w:hAnsi="Arial" w:cs="Arial"/>
          <w:iCs/>
          <w:color w:val="auto"/>
          <w:sz w:val="22"/>
          <w:szCs w:val="22"/>
        </w:rPr>
        <w:t xml:space="preserve"> </w:t>
      </w:r>
      <w:r w:rsidRPr="00FE17A2">
        <w:rPr>
          <w:rFonts w:ascii="Arial" w:hAnsi="Arial" w:cs="Arial"/>
          <w:iCs/>
          <w:color w:val="auto"/>
          <w:sz w:val="22"/>
          <w:szCs w:val="22"/>
        </w:rPr>
        <w:t>rozpoczętych przez Wykonawcę innemu podmiotowi</w:t>
      </w:r>
      <w:r w:rsidR="00946D17" w:rsidRPr="00FE17A2">
        <w:rPr>
          <w:rFonts w:ascii="Arial" w:hAnsi="Arial" w:cs="Arial"/>
          <w:iCs/>
          <w:color w:val="auto"/>
          <w:sz w:val="22"/>
          <w:szCs w:val="22"/>
        </w:rPr>
        <w:t xml:space="preserve"> (osobie)</w:t>
      </w:r>
      <w:r w:rsidRPr="00FE17A2">
        <w:rPr>
          <w:rFonts w:ascii="Arial" w:hAnsi="Arial" w:cs="Arial"/>
          <w:iCs/>
          <w:color w:val="auto"/>
          <w:sz w:val="22"/>
          <w:szCs w:val="22"/>
        </w:rPr>
        <w:t>, jeżeli Wykonawca odmówi dokończenia prac lub dokończenie prac przez Wykonawcę nie będzie możliwe z przyczyn leżących po jego stronie.</w:t>
      </w:r>
    </w:p>
    <w:p w14:paraId="1ECEFEF3" w14:textId="59BC06DD" w:rsidR="00E47E35" w:rsidRPr="00FE17A2" w:rsidRDefault="00E47E35" w:rsidP="00E47E35">
      <w:pPr>
        <w:ind w:left="426"/>
        <w:jc w:val="both"/>
        <w:rPr>
          <w:rFonts w:ascii="Arial" w:hAnsi="Arial"/>
          <w:iCs/>
          <w:sz w:val="22"/>
          <w:szCs w:val="22"/>
        </w:rPr>
      </w:pPr>
      <w:r w:rsidRPr="00FE17A2">
        <w:rPr>
          <w:rFonts w:ascii="Arial" w:hAnsi="Arial"/>
          <w:iCs/>
          <w:sz w:val="22"/>
          <w:szCs w:val="22"/>
        </w:rPr>
        <w:t>Powyższe wymienienie pól eksploatacji dotyczy całości, jak i fragmentów Utworów, jak również możliwości publikacji oraz rozpowszechnienia i korzystania w ramach utworu zbiorowego.</w:t>
      </w:r>
      <w:r w:rsidR="00AD7005" w:rsidRPr="00FE17A2">
        <w:rPr>
          <w:rFonts w:ascii="Arial" w:hAnsi="Arial"/>
          <w:iCs/>
          <w:sz w:val="22"/>
          <w:szCs w:val="22"/>
        </w:rPr>
        <w:t xml:space="preserve"> W ramach ww. wynagrodzenia Wykonawca udziela Zamawiającemu zezwolenia na wykonywanie zależnego prawa autorskiego i przenosi na Zamawiającego wyłączne prawo zezwalania na wykonywanie zależnego prawa autorskiego.</w:t>
      </w:r>
    </w:p>
    <w:p w14:paraId="06177EBB" w14:textId="76BA5BED" w:rsidR="00E47E35" w:rsidRPr="00FE17A2" w:rsidRDefault="00E47E35" w:rsidP="00F327D6">
      <w:pPr>
        <w:widowControl/>
        <w:numPr>
          <w:ilvl w:val="0"/>
          <w:numId w:val="31"/>
        </w:numPr>
        <w:tabs>
          <w:tab w:val="clear" w:pos="780"/>
          <w:tab w:val="num" w:pos="426"/>
          <w:tab w:val="num" w:pos="3396"/>
        </w:tabs>
        <w:suppressAutoHyphens w:val="0"/>
        <w:autoSpaceDN/>
        <w:ind w:left="426" w:hanging="426"/>
        <w:jc w:val="both"/>
        <w:textAlignment w:val="auto"/>
        <w:rPr>
          <w:rFonts w:ascii="Arial" w:hAnsi="Arial"/>
          <w:iCs/>
          <w:sz w:val="22"/>
          <w:szCs w:val="22"/>
        </w:rPr>
      </w:pPr>
      <w:r w:rsidRPr="00FE17A2">
        <w:rPr>
          <w:rFonts w:ascii="Arial" w:hAnsi="Arial"/>
          <w:iCs/>
          <w:sz w:val="22"/>
          <w:szCs w:val="22"/>
        </w:rPr>
        <w:t xml:space="preserve">W ramach wynagrodzenia, o którym mowa w § </w:t>
      </w:r>
      <w:r w:rsidR="00946D17" w:rsidRPr="00FE17A2">
        <w:rPr>
          <w:rFonts w:ascii="Arial" w:hAnsi="Arial"/>
          <w:iCs/>
          <w:sz w:val="22"/>
          <w:szCs w:val="22"/>
        </w:rPr>
        <w:t>5</w:t>
      </w:r>
      <w:r w:rsidRPr="00FE17A2">
        <w:rPr>
          <w:rFonts w:ascii="Arial" w:hAnsi="Arial"/>
          <w:iCs/>
          <w:sz w:val="22"/>
          <w:szCs w:val="22"/>
        </w:rPr>
        <w:t xml:space="preserve"> ust. </w:t>
      </w:r>
      <w:r w:rsidR="00946D17" w:rsidRPr="00FE17A2">
        <w:rPr>
          <w:rFonts w:ascii="Arial" w:hAnsi="Arial"/>
          <w:iCs/>
          <w:sz w:val="22"/>
          <w:szCs w:val="22"/>
        </w:rPr>
        <w:t>1</w:t>
      </w:r>
      <w:r w:rsidRPr="00FE17A2">
        <w:rPr>
          <w:rFonts w:ascii="Arial" w:hAnsi="Arial"/>
          <w:iCs/>
          <w:sz w:val="22"/>
          <w:szCs w:val="22"/>
        </w:rPr>
        <w:t xml:space="preserve"> i </w:t>
      </w:r>
      <w:r w:rsidR="00946D17" w:rsidRPr="00FE17A2">
        <w:rPr>
          <w:rFonts w:ascii="Arial" w:hAnsi="Arial"/>
          <w:iCs/>
          <w:sz w:val="22"/>
          <w:szCs w:val="22"/>
        </w:rPr>
        <w:t>2</w:t>
      </w:r>
      <w:r w:rsidRPr="00FE17A2">
        <w:rPr>
          <w:rFonts w:ascii="Arial" w:hAnsi="Arial"/>
          <w:iCs/>
          <w:sz w:val="22"/>
          <w:szCs w:val="22"/>
        </w:rPr>
        <w:t xml:space="preserve"> Umowy, Wykonawca wyraża zgodę na dokonywanie przez Zamawiającego lub na jego zlecenie opracowań Utworów, jak i ich części oraz wyraża zgodę na korzystanie i rozporządzanie prawami do tych opracowań, oraz Wykonawca udziela Zamawiającemu zezwolenia na wykonywanie zależnych praw autorskich do opracowań, o których mowa powyżej, a także w pełnym zakresie i na zasadach wskazanych w ust. 1 Wykonawca przenosi na Zamawiającego wyłączne prawo do wykonywania oraz prawo do zezwalania na wykonywanie zależnych praw autorskich do Utworów.</w:t>
      </w:r>
    </w:p>
    <w:p w14:paraId="7AF07916" w14:textId="4EB89F7D" w:rsidR="00C604AA" w:rsidRPr="00FE17A2" w:rsidRDefault="00C604AA" w:rsidP="00F327D6">
      <w:pPr>
        <w:widowControl/>
        <w:numPr>
          <w:ilvl w:val="0"/>
          <w:numId w:val="31"/>
        </w:numPr>
        <w:tabs>
          <w:tab w:val="clear" w:pos="780"/>
          <w:tab w:val="num" w:pos="426"/>
          <w:tab w:val="num" w:pos="3396"/>
        </w:tabs>
        <w:suppressAutoHyphens w:val="0"/>
        <w:autoSpaceDN/>
        <w:ind w:left="426" w:hanging="426"/>
        <w:jc w:val="both"/>
        <w:textAlignment w:val="auto"/>
        <w:rPr>
          <w:rFonts w:ascii="Arial" w:hAnsi="Arial"/>
          <w:iCs/>
          <w:sz w:val="22"/>
          <w:szCs w:val="22"/>
        </w:rPr>
      </w:pPr>
      <w:r w:rsidRPr="00FE17A2">
        <w:rPr>
          <w:rFonts w:ascii="Arial" w:hAnsi="Arial"/>
          <w:iCs/>
          <w:sz w:val="22"/>
          <w:szCs w:val="22"/>
        </w:rPr>
        <w:t xml:space="preserve">Na żądanie Zamawiającego </w:t>
      </w:r>
      <w:r w:rsidRPr="00FE17A2">
        <w:rPr>
          <w:rFonts w:ascii="Arial" w:hAnsi="Arial"/>
          <w:sz w:val="22"/>
          <w:szCs w:val="22"/>
        </w:rPr>
        <w:t>Wykonawca zapewni</w:t>
      </w:r>
      <w:r w:rsidRPr="00FE17A2">
        <w:rPr>
          <w:rFonts w:ascii="Arial" w:hAnsi="Arial"/>
          <w:spacing w:val="-3"/>
          <w:sz w:val="22"/>
          <w:szCs w:val="22"/>
        </w:rPr>
        <w:t xml:space="preserve"> zgodę wszystkich twórców kursów online,</w:t>
      </w:r>
      <w:r w:rsidRPr="00FE17A2">
        <w:rPr>
          <w:rFonts w:ascii="Arial" w:hAnsi="Arial"/>
          <w:sz w:val="22"/>
          <w:szCs w:val="22"/>
        </w:rPr>
        <w:t xml:space="preserve"> na dokonywanie w nim</w:t>
      </w:r>
      <w:r w:rsidRPr="00FE17A2">
        <w:rPr>
          <w:rFonts w:ascii="Arial" w:hAnsi="Arial"/>
          <w:spacing w:val="-3"/>
          <w:sz w:val="22"/>
          <w:szCs w:val="22"/>
        </w:rPr>
        <w:t xml:space="preserve"> zmian wynikających z uzasadnionych potrzeb </w:t>
      </w:r>
      <w:r w:rsidRPr="00FE17A2">
        <w:rPr>
          <w:rFonts w:ascii="Arial" w:hAnsi="Arial"/>
          <w:sz w:val="22"/>
          <w:szCs w:val="22"/>
        </w:rPr>
        <w:t>Zamawiającego przez osoby trzecie, na mocy osobnej umowy zawartej przez Zamawiającego z osobami trzecimi bez dodatkowego wynagrodzenia.</w:t>
      </w:r>
    </w:p>
    <w:p w14:paraId="11324F13" w14:textId="4F5E97C0" w:rsidR="00AD7005" w:rsidRPr="00FE17A2" w:rsidRDefault="00E47E35" w:rsidP="00F327D6">
      <w:pPr>
        <w:widowControl/>
        <w:numPr>
          <w:ilvl w:val="0"/>
          <w:numId w:val="31"/>
        </w:numPr>
        <w:tabs>
          <w:tab w:val="clear" w:pos="780"/>
          <w:tab w:val="num" w:pos="426"/>
          <w:tab w:val="num" w:pos="3396"/>
        </w:tabs>
        <w:suppressAutoHyphens w:val="0"/>
        <w:autoSpaceDN/>
        <w:ind w:left="426" w:hanging="426"/>
        <w:jc w:val="both"/>
        <w:textAlignment w:val="auto"/>
        <w:rPr>
          <w:rFonts w:ascii="Arial" w:hAnsi="Arial"/>
          <w:iCs/>
          <w:sz w:val="22"/>
          <w:szCs w:val="22"/>
        </w:rPr>
      </w:pPr>
      <w:r w:rsidRPr="00FE17A2">
        <w:rPr>
          <w:rFonts w:ascii="Arial" w:hAnsi="Arial"/>
          <w:iCs/>
          <w:sz w:val="22"/>
          <w:szCs w:val="22"/>
        </w:rPr>
        <w:t xml:space="preserve">W ramach wynagrodzenia, o którym mowa w § </w:t>
      </w:r>
      <w:r w:rsidR="00946D17" w:rsidRPr="00FE17A2">
        <w:rPr>
          <w:rFonts w:ascii="Arial" w:hAnsi="Arial"/>
          <w:iCs/>
          <w:sz w:val="22"/>
          <w:szCs w:val="22"/>
        </w:rPr>
        <w:t>5</w:t>
      </w:r>
      <w:r w:rsidRPr="00FE17A2">
        <w:rPr>
          <w:rFonts w:ascii="Arial" w:hAnsi="Arial"/>
          <w:iCs/>
          <w:sz w:val="22"/>
          <w:szCs w:val="22"/>
        </w:rPr>
        <w:t xml:space="preserve"> ust. </w:t>
      </w:r>
      <w:r w:rsidR="00946D17" w:rsidRPr="00FE17A2">
        <w:rPr>
          <w:rFonts w:ascii="Arial" w:hAnsi="Arial"/>
          <w:iCs/>
          <w:sz w:val="22"/>
          <w:szCs w:val="22"/>
        </w:rPr>
        <w:t>1</w:t>
      </w:r>
      <w:r w:rsidRPr="00FE17A2">
        <w:rPr>
          <w:rFonts w:ascii="Arial" w:hAnsi="Arial"/>
          <w:iCs/>
          <w:sz w:val="22"/>
          <w:szCs w:val="22"/>
        </w:rPr>
        <w:t xml:space="preserve"> i </w:t>
      </w:r>
      <w:r w:rsidR="00946D17" w:rsidRPr="00FE17A2">
        <w:rPr>
          <w:rFonts w:ascii="Arial" w:hAnsi="Arial"/>
          <w:iCs/>
          <w:sz w:val="22"/>
          <w:szCs w:val="22"/>
        </w:rPr>
        <w:t>2</w:t>
      </w:r>
      <w:r w:rsidRPr="00FE17A2">
        <w:rPr>
          <w:rFonts w:ascii="Arial" w:hAnsi="Arial"/>
          <w:iCs/>
          <w:sz w:val="22"/>
          <w:szCs w:val="22"/>
        </w:rPr>
        <w:t xml:space="preserve"> Umowy, Wykonawca przenosi na Zamawiającego własność wszelkich egzemplarzy Utworów lub/oraz nośników, na których utrwalono Utwory, które przekaże Zamawiającemu.</w:t>
      </w:r>
    </w:p>
    <w:p w14:paraId="27DB450D" w14:textId="77777777" w:rsidR="00E47E35" w:rsidRPr="00FE17A2" w:rsidRDefault="00E47E35" w:rsidP="00F327D6">
      <w:pPr>
        <w:widowControl/>
        <w:numPr>
          <w:ilvl w:val="0"/>
          <w:numId w:val="31"/>
        </w:numPr>
        <w:tabs>
          <w:tab w:val="clear" w:pos="780"/>
          <w:tab w:val="num" w:pos="426"/>
          <w:tab w:val="num" w:pos="3396"/>
        </w:tabs>
        <w:suppressAutoHyphens w:val="0"/>
        <w:autoSpaceDN/>
        <w:ind w:left="426" w:hanging="426"/>
        <w:jc w:val="both"/>
        <w:textAlignment w:val="auto"/>
        <w:rPr>
          <w:rFonts w:ascii="Arial" w:hAnsi="Arial"/>
          <w:iCs/>
          <w:sz w:val="22"/>
          <w:szCs w:val="22"/>
        </w:rPr>
      </w:pPr>
      <w:r w:rsidRPr="00FE17A2">
        <w:rPr>
          <w:rFonts w:ascii="Arial" w:hAnsi="Arial"/>
          <w:iCs/>
          <w:sz w:val="22"/>
          <w:szCs w:val="22"/>
        </w:rPr>
        <w:t>Przeniesienie autorskich praw majątkowych przez Wykonawcę dotyczy wszystkich elementów wchodzących w skład Utworu oraz wersji wstępnych lub z ostatecznej wersji otrzymanego Utworu. Przeniesienie autorskich praw majątkowych nie jest ograniczone pod względem celu rozpowszechniania Utworu, a prawa te mogą być przenoszone przez Zamawiającego na inne podmioty bez żadnych ograniczeń.</w:t>
      </w:r>
    </w:p>
    <w:p w14:paraId="21F4BF5E" w14:textId="77777777" w:rsidR="00E47E35" w:rsidRPr="00FE17A2" w:rsidRDefault="00E47E35" w:rsidP="00F327D6">
      <w:pPr>
        <w:widowControl/>
        <w:numPr>
          <w:ilvl w:val="0"/>
          <w:numId w:val="31"/>
        </w:numPr>
        <w:tabs>
          <w:tab w:val="clear" w:pos="780"/>
          <w:tab w:val="num" w:pos="426"/>
          <w:tab w:val="num" w:pos="3396"/>
        </w:tabs>
        <w:suppressAutoHyphens w:val="0"/>
        <w:autoSpaceDN/>
        <w:ind w:left="426" w:hanging="426"/>
        <w:jc w:val="both"/>
        <w:textAlignment w:val="auto"/>
        <w:rPr>
          <w:rFonts w:ascii="Arial" w:hAnsi="Arial"/>
          <w:iCs/>
          <w:sz w:val="22"/>
          <w:szCs w:val="22"/>
        </w:rPr>
      </w:pPr>
      <w:r w:rsidRPr="00FE17A2">
        <w:rPr>
          <w:rFonts w:ascii="Arial" w:hAnsi="Arial"/>
          <w:iCs/>
          <w:sz w:val="22"/>
          <w:szCs w:val="22"/>
        </w:rPr>
        <w:t>Wykonawca zobowiązuje się do nierejestrowania jako znaków towarowych, w imieniu własnym lub na rzecz innych podmiotów, utworów graficznych, słownych lub audiowizualnych stanowiących elementy Utworów powstałych w wyniku realizacji niniejszej Umowy.</w:t>
      </w:r>
    </w:p>
    <w:p w14:paraId="455E431A" w14:textId="771399C2" w:rsidR="00E47E35" w:rsidRPr="00FE17A2" w:rsidRDefault="00E47E35" w:rsidP="00F327D6">
      <w:pPr>
        <w:widowControl/>
        <w:numPr>
          <w:ilvl w:val="0"/>
          <w:numId w:val="31"/>
        </w:numPr>
        <w:tabs>
          <w:tab w:val="clear" w:pos="780"/>
          <w:tab w:val="num" w:pos="426"/>
          <w:tab w:val="num" w:pos="3396"/>
        </w:tabs>
        <w:suppressAutoHyphens w:val="0"/>
        <w:autoSpaceDN/>
        <w:ind w:left="426" w:hanging="426"/>
        <w:jc w:val="both"/>
        <w:textAlignment w:val="auto"/>
        <w:rPr>
          <w:rFonts w:ascii="Arial" w:hAnsi="Arial"/>
          <w:iCs/>
          <w:sz w:val="22"/>
          <w:szCs w:val="22"/>
        </w:rPr>
      </w:pPr>
      <w:r w:rsidRPr="00FE17A2">
        <w:rPr>
          <w:rFonts w:ascii="Arial" w:hAnsi="Arial"/>
          <w:iCs/>
          <w:sz w:val="22"/>
          <w:szCs w:val="22"/>
        </w:rPr>
        <w:t>W przypadku zaistnienia po stronie Zamawiającego</w:t>
      </w:r>
      <w:r w:rsidRPr="00FE17A2">
        <w:rPr>
          <w:rFonts w:ascii="Arial" w:hAnsi="Arial"/>
          <w:bCs/>
          <w:iCs/>
          <w:sz w:val="22"/>
          <w:szCs w:val="22"/>
        </w:rPr>
        <w:t xml:space="preserve"> </w:t>
      </w:r>
      <w:r w:rsidRPr="00FE17A2">
        <w:rPr>
          <w:rFonts w:ascii="Arial" w:hAnsi="Arial"/>
          <w:iCs/>
          <w:sz w:val="22"/>
          <w:szCs w:val="22"/>
        </w:rPr>
        <w:t>potrzeby nabycia praw do Utworów na innych polach eksploatacji niż określone w ust. 1, Zamawiający</w:t>
      </w:r>
      <w:r w:rsidRPr="00FE17A2">
        <w:rPr>
          <w:rFonts w:ascii="Arial" w:hAnsi="Arial"/>
          <w:bCs/>
          <w:iCs/>
          <w:sz w:val="22"/>
          <w:szCs w:val="22"/>
        </w:rPr>
        <w:t xml:space="preserve"> </w:t>
      </w:r>
      <w:r w:rsidRPr="00FE17A2">
        <w:rPr>
          <w:rFonts w:ascii="Arial" w:hAnsi="Arial"/>
          <w:iCs/>
          <w:sz w:val="22"/>
          <w:szCs w:val="22"/>
        </w:rPr>
        <w:t>zgłosi taką potrzebę Wykonawcy i Strony w terminie 10 dni roboczych od zgłoszenia ww. potrzeby zobowiązują się zawrzeć umowę przenoszącą autorskie prawa majątkowe na dodatkowych, wcześniej niewskazanych polach eksploatacji na rzecz Zamawiającego</w:t>
      </w:r>
      <w:r w:rsidRPr="00FE17A2">
        <w:rPr>
          <w:rFonts w:ascii="Arial" w:hAnsi="Arial"/>
          <w:bCs/>
          <w:iCs/>
          <w:sz w:val="22"/>
          <w:szCs w:val="22"/>
        </w:rPr>
        <w:t xml:space="preserve"> </w:t>
      </w:r>
      <w:r w:rsidRPr="00FE17A2">
        <w:rPr>
          <w:rFonts w:ascii="Arial" w:hAnsi="Arial"/>
          <w:iCs/>
          <w:sz w:val="22"/>
          <w:szCs w:val="22"/>
        </w:rPr>
        <w:t xml:space="preserve">– na warunkach takich jak określone w niniejszej Umowie, w ramach wynagrodzenia określonego w § </w:t>
      </w:r>
      <w:r w:rsidR="00946D17" w:rsidRPr="00FE17A2">
        <w:rPr>
          <w:rFonts w:ascii="Arial" w:hAnsi="Arial"/>
          <w:iCs/>
          <w:sz w:val="22"/>
          <w:szCs w:val="22"/>
        </w:rPr>
        <w:t>5</w:t>
      </w:r>
      <w:r w:rsidRPr="00FE17A2">
        <w:rPr>
          <w:rFonts w:ascii="Arial" w:hAnsi="Arial"/>
          <w:iCs/>
          <w:sz w:val="22"/>
          <w:szCs w:val="22"/>
        </w:rPr>
        <w:t xml:space="preserve"> ust. </w:t>
      </w:r>
      <w:r w:rsidR="00946D17" w:rsidRPr="00FE17A2">
        <w:rPr>
          <w:rFonts w:ascii="Arial" w:hAnsi="Arial"/>
          <w:iCs/>
          <w:sz w:val="22"/>
          <w:szCs w:val="22"/>
        </w:rPr>
        <w:t>1</w:t>
      </w:r>
      <w:r w:rsidRPr="00FE17A2">
        <w:rPr>
          <w:rFonts w:ascii="Arial" w:hAnsi="Arial"/>
          <w:iCs/>
          <w:sz w:val="22"/>
          <w:szCs w:val="22"/>
        </w:rPr>
        <w:t xml:space="preserve"> i </w:t>
      </w:r>
      <w:r w:rsidR="00946D17" w:rsidRPr="00FE17A2">
        <w:rPr>
          <w:rFonts w:ascii="Arial" w:hAnsi="Arial"/>
          <w:iCs/>
          <w:sz w:val="22"/>
          <w:szCs w:val="22"/>
        </w:rPr>
        <w:t>2</w:t>
      </w:r>
      <w:r w:rsidRPr="00FE17A2">
        <w:rPr>
          <w:rFonts w:ascii="Arial" w:hAnsi="Arial"/>
          <w:iCs/>
          <w:sz w:val="22"/>
          <w:szCs w:val="22"/>
        </w:rPr>
        <w:t>.</w:t>
      </w:r>
    </w:p>
    <w:p w14:paraId="4C412100" w14:textId="77777777" w:rsidR="00E47E35" w:rsidRPr="00FE17A2" w:rsidRDefault="00E47E35" w:rsidP="00F327D6">
      <w:pPr>
        <w:widowControl/>
        <w:numPr>
          <w:ilvl w:val="0"/>
          <w:numId w:val="31"/>
        </w:numPr>
        <w:tabs>
          <w:tab w:val="clear" w:pos="780"/>
          <w:tab w:val="num" w:pos="426"/>
          <w:tab w:val="num" w:pos="3396"/>
        </w:tabs>
        <w:suppressAutoHyphens w:val="0"/>
        <w:autoSpaceDN/>
        <w:ind w:left="426" w:hanging="426"/>
        <w:jc w:val="both"/>
        <w:textAlignment w:val="auto"/>
        <w:rPr>
          <w:rFonts w:ascii="Arial" w:hAnsi="Arial"/>
          <w:iCs/>
          <w:sz w:val="22"/>
          <w:szCs w:val="22"/>
        </w:rPr>
      </w:pPr>
      <w:r w:rsidRPr="00FE17A2">
        <w:rPr>
          <w:rFonts w:ascii="Arial" w:hAnsi="Arial"/>
          <w:iCs/>
          <w:sz w:val="22"/>
          <w:szCs w:val="22"/>
        </w:rPr>
        <w:t>Wykonawca oświadcza, że wykonane i dostarczone Utwory będą wolne od wad fizycznych i prawnych, oraz że Wykonawcy służyć będą majątkowe prawa autorskie do Utworów w zakresie koniecznym do przeniesienia tych praw na Zamawiającego</w:t>
      </w:r>
      <w:r w:rsidRPr="00FE17A2">
        <w:rPr>
          <w:rFonts w:ascii="Arial" w:hAnsi="Arial"/>
          <w:bCs/>
          <w:iCs/>
          <w:sz w:val="22"/>
          <w:szCs w:val="22"/>
        </w:rPr>
        <w:t xml:space="preserve"> </w:t>
      </w:r>
      <w:r w:rsidRPr="00FE17A2">
        <w:rPr>
          <w:rFonts w:ascii="Arial" w:hAnsi="Arial"/>
          <w:iCs/>
          <w:sz w:val="22"/>
          <w:szCs w:val="22"/>
        </w:rPr>
        <w:t xml:space="preserve">oraz, że prawa te nie będą w żaden sposób ograniczone. Nadto Wykonawca oświadcza, że rozporządzenie Utworami nie naruszy żadnych praw własności intelektualnej osób trzecich, w szczególności: praw patentowych, praw autorskich lub praw do znaków towarowych. </w:t>
      </w:r>
    </w:p>
    <w:p w14:paraId="799BCDB2" w14:textId="77777777" w:rsidR="00E47E35" w:rsidRPr="00FE17A2" w:rsidRDefault="00E47E35" w:rsidP="00F327D6">
      <w:pPr>
        <w:widowControl/>
        <w:numPr>
          <w:ilvl w:val="0"/>
          <w:numId w:val="31"/>
        </w:numPr>
        <w:tabs>
          <w:tab w:val="clear" w:pos="780"/>
          <w:tab w:val="num" w:pos="426"/>
          <w:tab w:val="num" w:pos="3396"/>
        </w:tabs>
        <w:suppressAutoHyphens w:val="0"/>
        <w:autoSpaceDN/>
        <w:ind w:left="426" w:hanging="426"/>
        <w:jc w:val="both"/>
        <w:textAlignment w:val="auto"/>
        <w:rPr>
          <w:rFonts w:ascii="Arial" w:hAnsi="Arial"/>
          <w:iCs/>
          <w:sz w:val="22"/>
          <w:szCs w:val="22"/>
        </w:rPr>
      </w:pPr>
      <w:r w:rsidRPr="00FE17A2">
        <w:rPr>
          <w:rFonts w:ascii="Arial" w:hAnsi="Arial"/>
          <w:iCs/>
          <w:sz w:val="22"/>
          <w:szCs w:val="22"/>
        </w:rPr>
        <w:t>W przypadku wystąpienia przez jakąkolwiek osobę trzecią z roszczeniem w stosunku do Zamawiającego lub zgłoszenia roszczenia do któregokolwiek Utworu z tytułu naruszenia praw własności intelektualnej, w tym praw autorskich, zarówno osobistych, jak i majątkowych, oraz praw zależnych do Utworów, o których mowa w ust.1, Wykonawca:</w:t>
      </w:r>
    </w:p>
    <w:p w14:paraId="692F178E" w14:textId="77777777" w:rsidR="00E47E35" w:rsidRPr="00FE17A2" w:rsidRDefault="00E47E35" w:rsidP="00F327D6">
      <w:pPr>
        <w:pStyle w:val="Akapitzlist"/>
        <w:widowControl/>
        <w:numPr>
          <w:ilvl w:val="1"/>
          <w:numId w:val="31"/>
        </w:numPr>
        <w:suppressAutoHyphens w:val="0"/>
        <w:autoSpaceDN/>
        <w:ind w:left="851" w:hanging="284"/>
        <w:contextualSpacing/>
        <w:jc w:val="both"/>
        <w:textAlignment w:val="auto"/>
        <w:rPr>
          <w:rFonts w:ascii="Arial" w:hAnsi="Arial" w:cs="Arial"/>
          <w:iCs/>
          <w:color w:val="auto"/>
          <w:sz w:val="22"/>
          <w:szCs w:val="22"/>
        </w:rPr>
      </w:pPr>
      <w:r w:rsidRPr="00FE17A2">
        <w:rPr>
          <w:rFonts w:ascii="Arial" w:hAnsi="Arial" w:cs="Arial"/>
          <w:iCs/>
          <w:color w:val="auto"/>
          <w:sz w:val="22"/>
          <w:szCs w:val="22"/>
        </w:rPr>
        <w:lastRenderedPageBreak/>
        <w:t xml:space="preserve">przyjmie na siebie pełną odpowiedzialność za powstanie oraz wszelkie skutki powyższych zdarzeń; </w:t>
      </w:r>
    </w:p>
    <w:p w14:paraId="4EA78005" w14:textId="77777777" w:rsidR="00E47E35" w:rsidRPr="00FE17A2" w:rsidRDefault="00E47E35" w:rsidP="00F327D6">
      <w:pPr>
        <w:pStyle w:val="Akapitzlist"/>
        <w:widowControl/>
        <w:numPr>
          <w:ilvl w:val="1"/>
          <w:numId w:val="31"/>
        </w:numPr>
        <w:suppressAutoHyphens w:val="0"/>
        <w:autoSpaceDN/>
        <w:ind w:left="851" w:hanging="284"/>
        <w:contextualSpacing/>
        <w:jc w:val="both"/>
        <w:textAlignment w:val="auto"/>
        <w:rPr>
          <w:rFonts w:ascii="Arial" w:hAnsi="Arial" w:cs="Arial"/>
          <w:iCs/>
          <w:color w:val="auto"/>
          <w:sz w:val="22"/>
          <w:szCs w:val="22"/>
        </w:rPr>
      </w:pPr>
      <w:r w:rsidRPr="00FE17A2">
        <w:rPr>
          <w:rFonts w:ascii="Arial" w:hAnsi="Arial" w:cs="Arial"/>
          <w:iCs/>
          <w:color w:val="auto"/>
          <w:sz w:val="22"/>
          <w:szCs w:val="22"/>
        </w:rPr>
        <w:t xml:space="preserve">w przypadku skierowania sprawy na drogę postępowania sądowego wstąpi do procesu po stronie Zamawiającego i pokryje wszelkie koszty związane z udziałem Zamawiającego w postępowaniu sądowym oraz ewentualnym postępowaniu egzekucyjnym, w tym koszty obsługi prawnej postępowania; </w:t>
      </w:r>
    </w:p>
    <w:p w14:paraId="0AE72D11" w14:textId="77777777" w:rsidR="00E47E35" w:rsidRPr="00FE17A2" w:rsidRDefault="00E47E35" w:rsidP="00F327D6">
      <w:pPr>
        <w:pStyle w:val="Akapitzlist"/>
        <w:widowControl/>
        <w:numPr>
          <w:ilvl w:val="1"/>
          <w:numId w:val="31"/>
        </w:numPr>
        <w:suppressAutoHyphens w:val="0"/>
        <w:autoSpaceDN/>
        <w:ind w:left="851" w:hanging="284"/>
        <w:contextualSpacing/>
        <w:jc w:val="both"/>
        <w:textAlignment w:val="auto"/>
        <w:rPr>
          <w:rFonts w:ascii="Arial" w:hAnsi="Arial" w:cs="Arial"/>
          <w:iCs/>
          <w:color w:val="auto"/>
          <w:sz w:val="22"/>
          <w:szCs w:val="22"/>
        </w:rPr>
      </w:pPr>
      <w:r w:rsidRPr="00FE17A2">
        <w:rPr>
          <w:rFonts w:ascii="Arial" w:hAnsi="Arial" w:cs="Arial"/>
          <w:iCs/>
          <w:color w:val="auto"/>
          <w:sz w:val="22"/>
          <w:szCs w:val="22"/>
        </w:rPr>
        <w:t xml:space="preserve">poniesie wszelkie koszty związane z ewentualnym pokryciem roszczeń majątkowych i niemajątkowych związanych z naruszeniem praw własności intelektualnej osoby lub osób zgłaszających roszczenia, w tym zaspokoi wszelkie uzasadnione roszczenia z tego tytułu wobec Zamawiającego, a w przypadku ich zasądzenia od Zamawiającego lub zapłaty ich przez Zamawiającego </w:t>
      </w:r>
      <w:r w:rsidRPr="00FE17A2">
        <w:rPr>
          <w:rFonts w:ascii="Arial" w:hAnsi="Arial" w:cs="Arial"/>
          <w:bCs/>
          <w:iCs/>
          <w:color w:val="auto"/>
          <w:sz w:val="22"/>
          <w:szCs w:val="22"/>
        </w:rPr>
        <w:t xml:space="preserve">- </w:t>
      </w:r>
      <w:r w:rsidRPr="00FE17A2">
        <w:rPr>
          <w:rFonts w:ascii="Arial" w:hAnsi="Arial" w:cs="Arial"/>
          <w:iCs/>
          <w:color w:val="auto"/>
          <w:sz w:val="22"/>
          <w:szCs w:val="22"/>
        </w:rPr>
        <w:t>regresowo zwróci Zamawiającemu</w:t>
      </w:r>
      <w:r w:rsidRPr="00FE17A2">
        <w:rPr>
          <w:rFonts w:ascii="Arial" w:hAnsi="Arial" w:cs="Arial"/>
          <w:bCs/>
          <w:iCs/>
          <w:color w:val="auto"/>
          <w:sz w:val="22"/>
          <w:szCs w:val="22"/>
        </w:rPr>
        <w:t xml:space="preserve"> </w:t>
      </w:r>
      <w:r w:rsidRPr="00FE17A2">
        <w:rPr>
          <w:rFonts w:ascii="Arial" w:hAnsi="Arial" w:cs="Arial"/>
          <w:iCs/>
          <w:color w:val="auto"/>
          <w:sz w:val="22"/>
          <w:szCs w:val="22"/>
        </w:rPr>
        <w:t>całość pokrytych roszczeń oraz wszelkie związane z tym wydatki i opłaty, włączając w to koszty procesu i obsługi prawnej.</w:t>
      </w:r>
    </w:p>
    <w:p w14:paraId="61B89235" w14:textId="5E82D690" w:rsidR="00E47E35" w:rsidRPr="00FE17A2" w:rsidRDefault="00E47E35" w:rsidP="00F327D6">
      <w:pPr>
        <w:widowControl/>
        <w:numPr>
          <w:ilvl w:val="0"/>
          <w:numId w:val="31"/>
        </w:numPr>
        <w:tabs>
          <w:tab w:val="clear" w:pos="780"/>
          <w:tab w:val="num" w:pos="426"/>
          <w:tab w:val="num" w:pos="3396"/>
        </w:tabs>
        <w:suppressAutoHyphens w:val="0"/>
        <w:autoSpaceDN/>
        <w:ind w:left="426" w:hanging="426"/>
        <w:jc w:val="both"/>
        <w:textAlignment w:val="auto"/>
        <w:rPr>
          <w:rFonts w:ascii="Arial" w:hAnsi="Arial"/>
          <w:iCs/>
          <w:sz w:val="22"/>
          <w:szCs w:val="22"/>
        </w:rPr>
      </w:pPr>
      <w:r w:rsidRPr="00FE17A2">
        <w:rPr>
          <w:rFonts w:ascii="Arial" w:hAnsi="Arial"/>
          <w:iCs/>
          <w:sz w:val="22"/>
          <w:szCs w:val="22"/>
        </w:rPr>
        <w:t>Jeżeli którykolwiek Utwór będzie miał wady prawne lub zajdą zdarzenia, o których mowa powyżej, uniemożliwiające korzystanie z Utworu i z przysługujących Zamawiającemu</w:t>
      </w:r>
      <w:r w:rsidRPr="00FE17A2">
        <w:rPr>
          <w:rFonts w:ascii="Arial" w:hAnsi="Arial"/>
          <w:bCs/>
          <w:iCs/>
          <w:sz w:val="22"/>
          <w:szCs w:val="22"/>
        </w:rPr>
        <w:t xml:space="preserve"> </w:t>
      </w:r>
      <w:r w:rsidRPr="00FE17A2">
        <w:rPr>
          <w:rFonts w:ascii="Arial" w:hAnsi="Arial"/>
          <w:iCs/>
          <w:sz w:val="22"/>
          <w:szCs w:val="22"/>
        </w:rPr>
        <w:t>praw, Wykonawca zobowiązany jest do dostarczenia w wyznaczonym przez Zamawiającego</w:t>
      </w:r>
      <w:r w:rsidRPr="00FE17A2">
        <w:rPr>
          <w:rFonts w:ascii="Arial" w:hAnsi="Arial"/>
          <w:bCs/>
          <w:iCs/>
          <w:sz w:val="22"/>
          <w:szCs w:val="22"/>
        </w:rPr>
        <w:t xml:space="preserve"> </w:t>
      </w:r>
      <w:r w:rsidRPr="00FE17A2">
        <w:rPr>
          <w:rFonts w:ascii="Arial" w:hAnsi="Arial"/>
          <w:iCs/>
          <w:sz w:val="22"/>
          <w:szCs w:val="22"/>
        </w:rPr>
        <w:t>terminie innej wersji Utworu wolnej od wad, spełniającej wymagania określone w Umowie oraz naprawienia szkód powstałych z tego tytułu po stronie</w:t>
      </w:r>
      <w:r w:rsidRPr="00FE17A2">
        <w:rPr>
          <w:rFonts w:ascii="Arial" w:hAnsi="Arial"/>
          <w:bCs/>
          <w:iCs/>
          <w:sz w:val="22"/>
          <w:szCs w:val="22"/>
        </w:rPr>
        <w:t xml:space="preserve"> Zamawiającego</w:t>
      </w:r>
      <w:r w:rsidRPr="00FE17A2">
        <w:rPr>
          <w:rFonts w:ascii="Arial" w:hAnsi="Arial"/>
          <w:iCs/>
          <w:sz w:val="22"/>
          <w:szCs w:val="22"/>
        </w:rPr>
        <w:t>. Zamawiający</w:t>
      </w:r>
      <w:r w:rsidRPr="00FE17A2">
        <w:rPr>
          <w:rFonts w:ascii="Arial" w:hAnsi="Arial"/>
          <w:bCs/>
          <w:iCs/>
          <w:sz w:val="22"/>
          <w:szCs w:val="22"/>
        </w:rPr>
        <w:t xml:space="preserve"> </w:t>
      </w:r>
      <w:r w:rsidRPr="00FE17A2">
        <w:rPr>
          <w:rFonts w:ascii="Arial" w:hAnsi="Arial"/>
          <w:iCs/>
          <w:sz w:val="22"/>
          <w:szCs w:val="22"/>
        </w:rPr>
        <w:t>jest wtedy także uprawniony do odstąpienia od Umowy</w:t>
      </w:r>
      <w:r w:rsidR="00946D17" w:rsidRPr="00FE17A2">
        <w:rPr>
          <w:rFonts w:ascii="Arial" w:hAnsi="Arial"/>
          <w:iCs/>
          <w:sz w:val="22"/>
          <w:szCs w:val="22"/>
        </w:rPr>
        <w:t xml:space="preserve"> w terminie obowiązywania rękojmi </w:t>
      </w:r>
      <w:r w:rsidRPr="00FE17A2">
        <w:rPr>
          <w:rFonts w:ascii="Arial" w:hAnsi="Arial"/>
          <w:iCs/>
          <w:sz w:val="22"/>
          <w:szCs w:val="22"/>
        </w:rPr>
        <w:t>, co nie wyłącza obowiązku zapłaty przez Wykonawcę odszkodowania za powstałe szkody.</w:t>
      </w:r>
    </w:p>
    <w:p w14:paraId="00CDDB77" w14:textId="77777777" w:rsidR="00E47E35" w:rsidRPr="00FE17A2" w:rsidRDefault="00E47E35" w:rsidP="00F327D6">
      <w:pPr>
        <w:widowControl/>
        <w:numPr>
          <w:ilvl w:val="0"/>
          <w:numId w:val="31"/>
        </w:numPr>
        <w:tabs>
          <w:tab w:val="clear" w:pos="780"/>
          <w:tab w:val="num" w:pos="426"/>
          <w:tab w:val="num" w:pos="3396"/>
        </w:tabs>
        <w:suppressAutoHyphens w:val="0"/>
        <w:autoSpaceDN/>
        <w:ind w:left="426" w:hanging="426"/>
        <w:jc w:val="both"/>
        <w:textAlignment w:val="auto"/>
        <w:rPr>
          <w:rFonts w:ascii="Arial" w:hAnsi="Arial"/>
          <w:iCs/>
          <w:sz w:val="22"/>
          <w:szCs w:val="22"/>
        </w:rPr>
      </w:pPr>
      <w:r w:rsidRPr="00FE17A2">
        <w:rPr>
          <w:rFonts w:ascii="Arial" w:hAnsi="Arial"/>
          <w:iCs/>
          <w:sz w:val="22"/>
          <w:szCs w:val="22"/>
        </w:rPr>
        <w:t>Wykonawca zobowiązuje się, iż nie będzie wykonywał przysługujących mu praw do żadnego z Utworów w sposób ograniczający Zamawiającego</w:t>
      </w:r>
      <w:r w:rsidRPr="00FE17A2">
        <w:rPr>
          <w:rFonts w:ascii="Arial" w:hAnsi="Arial"/>
          <w:bCs/>
          <w:iCs/>
          <w:sz w:val="22"/>
          <w:szCs w:val="22"/>
        </w:rPr>
        <w:t xml:space="preserve"> </w:t>
      </w:r>
      <w:r w:rsidRPr="00FE17A2">
        <w:rPr>
          <w:rFonts w:ascii="Arial" w:hAnsi="Arial"/>
          <w:iCs/>
          <w:sz w:val="22"/>
          <w:szCs w:val="22"/>
        </w:rPr>
        <w:t>w wykonywaniu praw do Utworów.</w:t>
      </w:r>
      <w:r w:rsidRPr="00FE17A2">
        <w:rPr>
          <w:rFonts w:ascii="Arial" w:hAnsi="Arial"/>
          <w:iCs/>
          <w:spacing w:val="4"/>
          <w:sz w:val="22"/>
          <w:szCs w:val="22"/>
        </w:rPr>
        <w:t xml:space="preserve"> Wykonawca zapewni, by posiadacze autorskich praw osobistych do Utworów nie wykonywali ich w stosunku do Zamawiającego w jakimkolwiek zakresie.</w:t>
      </w:r>
    </w:p>
    <w:p w14:paraId="74692065" w14:textId="77777777" w:rsidR="00E47E35" w:rsidRPr="00FE17A2" w:rsidRDefault="00E47E35" w:rsidP="00F327D6">
      <w:pPr>
        <w:widowControl/>
        <w:numPr>
          <w:ilvl w:val="0"/>
          <w:numId w:val="31"/>
        </w:numPr>
        <w:tabs>
          <w:tab w:val="clear" w:pos="780"/>
          <w:tab w:val="num" w:pos="426"/>
          <w:tab w:val="num" w:pos="3396"/>
        </w:tabs>
        <w:suppressAutoHyphens w:val="0"/>
        <w:autoSpaceDN/>
        <w:ind w:left="425" w:hanging="425"/>
        <w:jc w:val="both"/>
        <w:textAlignment w:val="auto"/>
        <w:rPr>
          <w:rFonts w:ascii="Arial" w:hAnsi="Arial"/>
          <w:iCs/>
          <w:sz w:val="22"/>
          <w:szCs w:val="22"/>
        </w:rPr>
      </w:pPr>
      <w:r w:rsidRPr="00FE17A2">
        <w:rPr>
          <w:rFonts w:ascii="Arial" w:hAnsi="Arial"/>
          <w:iCs/>
          <w:sz w:val="22"/>
          <w:szCs w:val="22"/>
        </w:rPr>
        <w:t>Wykonawca zobowiązany jest do uzyskania od osób uwidocznionych/grających                             w Utworach, zgód na publikację ich wizerunku, głosu na zasadach i warunkach wynikających z niniejszej Umowy, za wyjątkiem osób, które zostaną wyznaczone do udziału w Utworach ze strony Zamawiającego.</w:t>
      </w:r>
    </w:p>
    <w:p w14:paraId="10002F1B" w14:textId="77777777" w:rsidR="00E47E35" w:rsidRPr="00FE17A2" w:rsidRDefault="00E47E35" w:rsidP="005E346A">
      <w:pPr>
        <w:pStyle w:val="Standard"/>
        <w:jc w:val="center"/>
        <w:rPr>
          <w:rFonts w:ascii="Arial" w:hAnsi="Arial" w:cs="Arial"/>
          <w:b/>
          <w:bCs/>
          <w:iCs/>
          <w:color w:val="auto"/>
          <w:sz w:val="22"/>
          <w:szCs w:val="22"/>
        </w:rPr>
      </w:pPr>
    </w:p>
    <w:p w14:paraId="0B16B41D" w14:textId="77777777" w:rsidR="000E18E1" w:rsidRPr="00FE17A2" w:rsidRDefault="000E18E1" w:rsidP="005E346A">
      <w:pPr>
        <w:pStyle w:val="Standard"/>
        <w:jc w:val="center"/>
        <w:rPr>
          <w:rFonts w:ascii="Arial" w:hAnsi="Arial" w:cs="Arial"/>
          <w:b/>
          <w:bCs/>
          <w:iCs/>
          <w:color w:val="auto"/>
          <w:sz w:val="22"/>
          <w:szCs w:val="22"/>
        </w:rPr>
      </w:pPr>
      <w:r w:rsidRPr="00FE17A2">
        <w:rPr>
          <w:rFonts w:ascii="Arial" w:hAnsi="Arial" w:cs="Arial"/>
          <w:b/>
          <w:bCs/>
          <w:iCs/>
          <w:color w:val="auto"/>
          <w:sz w:val="22"/>
          <w:szCs w:val="22"/>
        </w:rPr>
        <w:t>§ 1</w:t>
      </w:r>
      <w:r w:rsidR="00A4671C" w:rsidRPr="00FE17A2">
        <w:rPr>
          <w:rFonts w:ascii="Arial" w:hAnsi="Arial" w:cs="Arial"/>
          <w:b/>
          <w:bCs/>
          <w:iCs/>
          <w:color w:val="auto"/>
          <w:sz w:val="22"/>
          <w:szCs w:val="22"/>
        </w:rPr>
        <w:t>1</w:t>
      </w:r>
      <w:r w:rsidRPr="00FE17A2">
        <w:rPr>
          <w:rFonts w:ascii="Arial" w:hAnsi="Arial" w:cs="Arial"/>
          <w:b/>
          <w:bCs/>
          <w:iCs/>
          <w:color w:val="auto"/>
          <w:sz w:val="22"/>
          <w:szCs w:val="22"/>
        </w:rPr>
        <w:t xml:space="preserve"> </w:t>
      </w:r>
    </w:p>
    <w:p w14:paraId="01086992" w14:textId="77777777" w:rsidR="009B4430" w:rsidRPr="00FE17A2" w:rsidRDefault="000E18E1" w:rsidP="005E346A">
      <w:pPr>
        <w:pStyle w:val="Standard"/>
        <w:jc w:val="center"/>
        <w:rPr>
          <w:rFonts w:ascii="Arial" w:hAnsi="Arial" w:cs="Arial"/>
          <w:b/>
          <w:bCs/>
          <w:iCs/>
          <w:color w:val="auto"/>
          <w:sz w:val="22"/>
          <w:szCs w:val="22"/>
        </w:rPr>
      </w:pPr>
      <w:r w:rsidRPr="00FE17A2">
        <w:rPr>
          <w:rFonts w:ascii="Arial" w:hAnsi="Arial" w:cs="Arial"/>
          <w:b/>
          <w:bCs/>
          <w:iCs/>
          <w:color w:val="auto"/>
          <w:sz w:val="22"/>
          <w:szCs w:val="22"/>
        </w:rPr>
        <w:t>Klauzula poufności</w:t>
      </w:r>
    </w:p>
    <w:p w14:paraId="3AC6BFE2" w14:textId="77777777" w:rsidR="000E18E1" w:rsidRPr="00FE17A2" w:rsidRDefault="000E18E1" w:rsidP="00F327D6">
      <w:pPr>
        <w:pStyle w:val="Standard"/>
        <w:numPr>
          <w:ilvl w:val="0"/>
          <w:numId w:val="22"/>
        </w:numPr>
        <w:ind w:left="567" w:hanging="567"/>
        <w:jc w:val="both"/>
        <w:rPr>
          <w:rFonts w:ascii="Arial" w:hAnsi="Arial" w:cs="Arial"/>
          <w:bCs/>
          <w:iCs/>
          <w:color w:val="auto"/>
          <w:sz w:val="22"/>
          <w:szCs w:val="22"/>
        </w:rPr>
      </w:pPr>
      <w:r w:rsidRPr="00FE17A2">
        <w:rPr>
          <w:rFonts w:ascii="Arial" w:hAnsi="Arial" w:cs="Arial"/>
          <w:bCs/>
          <w:iCs/>
          <w:color w:val="auto"/>
          <w:sz w:val="22"/>
          <w:szCs w:val="22"/>
        </w:rPr>
        <w:t>Wykonawca zobowiązuje się do zachowania w ścisłej tajemnicy wszelkich informacji i danych, uzyskanych w związku z wykonaniem przedmiotu Umowy, niezależnie od formy przekazania tych informacji oraz ich źródła, w szczególności informacji technicznych, technologicznych, organizacyjnych i innych dotyczących Zamawiającego.</w:t>
      </w:r>
    </w:p>
    <w:p w14:paraId="75BC23A1" w14:textId="77777777" w:rsidR="000E18E1" w:rsidRPr="00FE17A2" w:rsidRDefault="00C905AF" w:rsidP="00F327D6">
      <w:pPr>
        <w:pStyle w:val="Standard"/>
        <w:numPr>
          <w:ilvl w:val="0"/>
          <w:numId w:val="22"/>
        </w:numPr>
        <w:ind w:left="567" w:hanging="567"/>
        <w:jc w:val="both"/>
        <w:rPr>
          <w:rFonts w:ascii="Arial" w:hAnsi="Arial" w:cs="Arial"/>
          <w:bCs/>
          <w:iCs/>
          <w:color w:val="auto"/>
          <w:sz w:val="22"/>
          <w:szCs w:val="22"/>
        </w:rPr>
      </w:pPr>
      <w:r w:rsidRPr="00FE17A2">
        <w:rPr>
          <w:rFonts w:ascii="Arial" w:hAnsi="Arial" w:cs="Arial"/>
          <w:bCs/>
          <w:iCs/>
          <w:color w:val="auto"/>
          <w:sz w:val="22"/>
          <w:szCs w:val="22"/>
        </w:rPr>
        <w:t>W razie wątpliwości, czy określona informacja lub dane stanowią tajemnicę, Wykonawca zobowiązany jest zwrócić się w formie pisemnej do Zamawiającego o wyjaśnienie takiej wątpliwości.</w:t>
      </w:r>
    </w:p>
    <w:p w14:paraId="4DAFDDAF" w14:textId="77777777" w:rsidR="00C905AF" w:rsidRPr="00FE17A2" w:rsidRDefault="00C905AF" w:rsidP="00F327D6">
      <w:pPr>
        <w:pStyle w:val="Standard"/>
        <w:numPr>
          <w:ilvl w:val="0"/>
          <w:numId w:val="22"/>
        </w:numPr>
        <w:ind w:left="567" w:hanging="567"/>
        <w:jc w:val="both"/>
        <w:rPr>
          <w:rFonts w:ascii="Arial" w:hAnsi="Arial" w:cs="Arial"/>
          <w:bCs/>
          <w:iCs/>
          <w:color w:val="auto"/>
          <w:sz w:val="22"/>
          <w:szCs w:val="22"/>
        </w:rPr>
      </w:pPr>
      <w:r w:rsidRPr="00FE17A2">
        <w:rPr>
          <w:rFonts w:ascii="Arial" w:hAnsi="Arial" w:cs="Arial"/>
          <w:bCs/>
          <w:iCs/>
          <w:color w:val="auto"/>
          <w:sz w:val="22"/>
          <w:szCs w:val="22"/>
        </w:rPr>
        <w:t>Wykonawca zobowiązuje się do wykorzystana uzyskanych, powyższych informacji i danych, wyłącznie w celu wykonania przedmiotu Umowy.</w:t>
      </w:r>
    </w:p>
    <w:p w14:paraId="6ED868B3" w14:textId="77777777" w:rsidR="00C905AF" w:rsidRPr="00FE17A2" w:rsidRDefault="00C905AF" w:rsidP="00F327D6">
      <w:pPr>
        <w:pStyle w:val="Standard"/>
        <w:numPr>
          <w:ilvl w:val="0"/>
          <w:numId w:val="22"/>
        </w:numPr>
        <w:ind w:left="567" w:hanging="567"/>
        <w:jc w:val="both"/>
        <w:rPr>
          <w:rFonts w:ascii="Arial" w:hAnsi="Arial" w:cs="Arial"/>
          <w:bCs/>
          <w:iCs/>
          <w:color w:val="auto"/>
          <w:sz w:val="22"/>
          <w:szCs w:val="22"/>
        </w:rPr>
      </w:pPr>
      <w:r w:rsidRPr="00FE17A2">
        <w:rPr>
          <w:rFonts w:ascii="Arial" w:hAnsi="Arial" w:cs="Arial"/>
          <w:color w:val="auto"/>
          <w:sz w:val="22"/>
          <w:szCs w:val="22"/>
        </w:rPr>
        <w:t>Wykonawca zobowiązuje się ujawnić powyższe informacje tylko tym pracownikom i podwykonawcom, wobec których ujawnienie takie będzie uzasadnione zakresem, w którym wykonują Umowę i wyłącznie w tym celu.</w:t>
      </w:r>
    </w:p>
    <w:p w14:paraId="7F358AF7" w14:textId="77777777" w:rsidR="00C905AF" w:rsidRPr="00FE17A2" w:rsidRDefault="00C905AF" w:rsidP="00F327D6">
      <w:pPr>
        <w:pStyle w:val="Standard"/>
        <w:numPr>
          <w:ilvl w:val="0"/>
          <w:numId w:val="22"/>
        </w:numPr>
        <w:ind w:left="567" w:hanging="567"/>
        <w:jc w:val="both"/>
        <w:rPr>
          <w:rFonts w:ascii="Arial" w:hAnsi="Arial" w:cs="Arial"/>
          <w:bCs/>
          <w:iCs/>
          <w:color w:val="auto"/>
          <w:sz w:val="22"/>
          <w:szCs w:val="22"/>
        </w:rPr>
      </w:pPr>
      <w:r w:rsidRPr="00FE17A2">
        <w:rPr>
          <w:rFonts w:ascii="Arial" w:hAnsi="Arial" w:cs="Arial"/>
          <w:color w:val="auto"/>
          <w:sz w:val="22"/>
          <w:szCs w:val="22"/>
        </w:rPr>
        <w:t>Powyższe przepisy nie będą miały zastosowania wobec informacji i danych powszechnie znanych oraz w przypadku żądania ich ujawnienia przez uprawniony organ.</w:t>
      </w:r>
    </w:p>
    <w:p w14:paraId="44213452" w14:textId="77777777" w:rsidR="009B4430" w:rsidRPr="00FE17A2" w:rsidRDefault="009B4430" w:rsidP="005E346A">
      <w:pPr>
        <w:pStyle w:val="Standard"/>
        <w:jc w:val="center"/>
        <w:rPr>
          <w:rFonts w:ascii="Arial" w:hAnsi="Arial" w:cs="Arial"/>
          <w:b/>
          <w:bCs/>
          <w:iCs/>
          <w:color w:val="auto"/>
          <w:sz w:val="22"/>
          <w:szCs w:val="22"/>
        </w:rPr>
      </w:pPr>
    </w:p>
    <w:p w14:paraId="48E0FABD" w14:textId="77777777" w:rsidR="00720E6F" w:rsidRPr="00FE17A2" w:rsidRDefault="00E170C3" w:rsidP="005E346A">
      <w:pPr>
        <w:pStyle w:val="Standard"/>
        <w:jc w:val="center"/>
        <w:rPr>
          <w:rFonts w:ascii="Arial" w:hAnsi="Arial" w:cs="Arial"/>
          <w:b/>
          <w:bCs/>
          <w:iCs/>
          <w:color w:val="auto"/>
          <w:sz w:val="22"/>
          <w:szCs w:val="22"/>
        </w:rPr>
      </w:pPr>
      <w:r w:rsidRPr="00FE17A2">
        <w:rPr>
          <w:rFonts w:ascii="Arial" w:hAnsi="Arial" w:cs="Arial"/>
          <w:b/>
          <w:bCs/>
          <w:iCs/>
          <w:color w:val="auto"/>
          <w:sz w:val="22"/>
          <w:szCs w:val="22"/>
        </w:rPr>
        <w:t xml:space="preserve">§ </w:t>
      </w:r>
      <w:r w:rsidR="00161998" w:rsidRPr="00FE17A2">
        <w:rPr>
          <w:rFonts w:ascii="Arial" w:hAnsi="Arial" w:cs="Arial"/>
          <w:b/>
          <w:bCs/>
          <w:iCs/>
          <w:color w:val="auto"/>
          <w:sz w:val="22"/>
          <w:szCs w:val="22"/>
        </w:rPr>
        <w:t>1</w:t>
      </w:r>
      <w:r w:rsidR="00A4671C" w:rsidRPr="00FE17A2">
        <w:rPr>
          <w:rFonts w:ascii="Arial" w:hAnsi="Arial" w:cs="Arial"/>
          <w:b/>
          <w:bCs/>
          <w:iCs/>
          <w:color w:val="auto"/>
          <w:sz w:val="22"/>
          <w:szCs w:val="22"/>
        </w:rPr>
        <w:t>2</w:t>
      </w:r>
      <w:r w:rsidRPr="00FE17A2">
        <w:rPr>
          <w:rFonts w:ascii="Arial" w:hAnsi="Arial" w:cs="Arial"/>
          <w:b/>
          <w:bCs/>
          <w:iCs/>
          <w:color w:val="auto"/>
          <w:sz w:val="22"/>
          <w:szCs w:val="22"/>
        </w:rPr>
        <w:t xml:space="preserve"> </w:t>
      </w:r>
    </w:p>
    <w:p w14:paraId="7A001367" w14:textId="77777777" w:rsidR="009B4430" w:rsidRPr="00FE17A2" w:rsidRDefault="00E170C3" w:rsidP="005E346A">
      <w:pPr>
        <w:pStyle w:val="Standard"/>
        <w:jc w:val="center"/>
        <w:rPr>
          <w:rFonts w:ascii="Arial" w:hAnsi="Arial" w:cs="Arial"/>
          <w:b/>
          <w:bCs/>
          <w:iCs/>
          <w:color w:val="auto"/>
          <w:sz w:val="22"/>
          <w:szCs w:val="22"/>
        </w:rPr>
      </w:pPr>
      <w:r w:rsidRPr="00FE17A2">
        <w:rPr>
          <w:rFonts w:ascii="Arial" w:hAnsi="Arial" w:cs="Arial"/>
          <w:b/>
          <w:bCs/>
          <w:iCs/>
          <w:color w:val="auto"/>
          <w:sz w:val="22"/>
          <w:szCs w:val="22"/>
        </w:rPr>
        <w:t>Odstąpienie od Umowy</w:t>
      </w:r>
    </w:p>
    <w:p w14:paraId="05FD2C13" w14:textId="77777777" w:rsidR="00E00EB5" w:rsidRPr="00FE17A2" w:rsidRDefault="00E00EB5" w:rsidP="00F327D6">
      <w:pPr>
        <w:widowControl/>
        <w:numPr>
          <w:ilvl w:val="0"/>
          <w:numId w:val="37"/>
        </w:numPr>
        <w:autoSpaceDN/>
        <w:ind w:left="567" w:right="-1" w:hanging="567"/>
        <w:jc w:val="both"/>
        <w:textAlignment w:val="auto"/>
        <w:rPr>
          <w:rFonts w:ascii="Arial" w:hAnsi="Arial"/>
          <w:bCs/>
          <w:sz w:val="22"/>
          <w:szCs w:val="22"/>
          <w:lang w:eastAsia="ar-SA"/>
        </w:rPr>
      </w:pPr>
      <w:r w:rsidRPr="00FE17A2">
        <w:rPr>
          <w:rFonts w:ascii="Arial" w:eastAsia="Times New Roman" w:hAnsi="Arial"/>
          <w:kern w:val="0"/>
          <w:sz w:val="22"/>
          <w:szCs w:val="22"/>
          <w:lang w:eastAsia="ar-SA"/>
        </w:rPr>
        <w:t>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dnia powzięcia wiadomości o tych okolicznościach.</w:t>
      </w:r>
      <w:r w:rsidRPr="00FE17A2">
        <w:rPr>
          <w:rFonts w:ascii="Arial" w:hAnsi="Arial"/>
          <w:kern w:val="0"/>
          <w:sz w:val="22"/>
          <w:szCs w:val="22"/>
          <w:lang w:eastAsia="ar-SA"/>
        </w:rPr>
        <w:t xml:space="preserve"> </w:t>
      </w:r>
      <w:r w:rsidRPr="00FE17A2">
        <w:rPr>
          <w:rFonts w:ascii="Arial" w:hAnsi="Arial"/>
          <w:bCs/>
          <w:sz w:val="22"/>
          <w:szCs w:val="22"/>
          <w:lang w:eastAsia="ar-SA"/>
        </w:rPr>
        <w:t xml:space="preserve">W takim wypadku </w:t>
      </w:r>
      <w:r w:rsidRPr="00FE17A2">
        <w:rPr>
          <w:rFonts w:ascii="Arial" w:hAnsi="Arial"/>
          <w:bCs/>
          <w:sz w:val="22"/>
          <w:szCs w:val="22"/>
          <w:lang w:eastAsia="ar-SA"/>
        </w:rPr>
        <w:lastRenderedPageBreak/>
        <w:t xml:space="preserve">Wykonawca może żądać jedynie wynagrodzenia należnego mu z tytułu wykonania części umowy. </w:t>
      </w:r>
    </w:p>
    <w:p w14:paraId="16EB9F68" w14:textId="2D4E2728" w:rsidR="00861063" w:rsidRPr="00FE17A2" w:rsidRDefault="00861063" w:rsidP="00F327D6">
      <w:pPr>
        <w:widowControl/>
        <w:numPr>
          <w:ilvl w:val="0"/>
          <w:numId w:val="37"/>
        </w:numPr>
        <w:autoSpaceDN/>
        <w:ind w:left="567" w:right="-1" w:hanging="567"/>
        <w:jc w:val="both"/>
        <w:textAlignment w:val="auto"/>
        <w:rPr>
          <w:rFonts w:ascii="Arial" w:hAnsi="Arial"/>
          <w:bCs/>
          <w:sz w:val="22"/>
          <w:szCs w:val="22"/>
          <w:lang w:eastAsia="ar-SA"/>
        </w:rPr>
      </w:pPr>
      <w:r w:rsidRPr="00FE17A2">
        <w:rPr>
          <w:rFonts w:ascii="Arial" w:hAnsi="Arial"/>
          <w:bCs/>
          <w:sz w:val="22"/>
          <w:szCs w:val="22"/>
          <w:lang w:eastAsia="ar-SA"/>
        </w:rPr>
        <w:t>Zamawiający jest uprawniony do odstąpienia od niniejszej umowy w całości lub w części, w terminie od dnia zawarcia umowy do dnia upływu okresu rękojmi, wskazanego w § 6 ust. 2, w przypadku naruszenia któregokolwiek z postanowień umowy lub warunków rękojmi przez Wykonawcę, o ile Wykonawca nie usunie takiego naruszenia i jego skutku w terminie 7 dni od wezwania go przez Zamawiającego do prawidłowego wykonania umowy lub zobowiązań z tytułu rękojmi.</w:t>
      </w:r>
    </w:p>
    <w:p w14:paraId="24BD8D8A" w14:textId="77777777" w:rsidR="00861063" w:rsidRPr="00FE17A2" w:rsidRDefault="00861063" w:rsidP="00861063">
      <w:pPr>
        <w:widowControl/>
        <w:autoSpaceDN/>
        <w:ind w:left="567" w:right="-1"/>
        <w:jc w:val="both"/>
        <w:textAlignment w:val="auto"/>
        <w:rPr>
          <w:rFonts w:ascii="Arial" w:hAnsi="Arial"/>
          <w:bCs/>
          <w:sz w:val="22"/>
          <w:szCs w:val="22"/>
          <w:lang w:eastAsia="ar-SA"/>
        </w:rPr>
      </w:pPr>
    </w:p>
    <w:p w14:paraId="00C66BED" w14:textId="77777777" w:rsidR="00712167" w:rsidRPr="00FE17A2" w:rsidRDefault="00E170C3" w:rsidP="005E346A">
      <w:pPr>
        <w:pStyle w:val="Standard"/>
        <w:jc w:val="center"/>
        <w:rPr>
          <w:rFonts w:ascii="Arial" w:hAnsi="Arial" w:cs="Arial"/>
          <w:b/>
          <w:bCs/>
          <w:iCs/>
          <w:color w:val="auto"/>
          <w:sz w:val="22"/>
          <w:szCs w:val="22"/>
        </w:rPr>
      </w:pPr>
      <w:r w:rsidRPr="00FE17A2">
        <w:rPr>
          <w:rFonts w:ascii="Arial" w:hAnsi="Arial" w:cs="Arial"/>
          <w:b/>
          <w:bCs/>
          <w:iCs/>
          <w:color w:val="auto"/>
          <w:sz w:val="22"/>
          <w:szCs w:val="22"/>
        </w:rPr>
        <w:t>§ 1</w:t>
      </w:r>
      <w:r w:rsidR="00A4671C" w:rsidRPr="00FE17A2">
        <w:rPr>
          <w:rFonts w:ascii="Arial" w:hAnsi="Arial" w:cs="Arial"/>
          <w:b/>
          <w:bCs/>
          <w:iCs/>
          <w:color w:val="auto"/>
          <w:sz w:val="22"/>
          <w:szCs w:val="22"/>
        </w:rPr>
        <w:t>3</w:t>
      </w:r>
      <w:r w:rsidRPr="00FE17A2">
        <w:rPr>
          <w:rFonts w:ascii="Arial" w:hAnsi="Arial" w:cs="Arial"/>
          <w:b/>
          <w:bCs/>
          <w:iCs/>
          <w:color w:val="auto"/>
          <w:sz w:val="22"/>
          <w:szCs w:val="22"/>
        </w:rPr>
        <w:t xml:space="preserve"> </w:t>
      </w:r>
    </w:p>
    <w:p w14:paraId="57271107" w14:textId="77777777" w:rsidR="009B4430" w:rsidRPr="00FE17A2" w:rsidRDefault="00E170C3" w:rsidP="005E346A">
      <w:pPr>
        <w:pStyle w:val="Standard"/>
        <w:jc w:val="center"/>
        <w:rPr>
          <w:rFonts w:ascii="Arial" w:hAnsi="Arial" w:cs="Arial"/>
          <w:b/>
          <w:bCs/>
          <w:iCs/>
          <w:color w:val="auto"/>
          <w:sz w:val="22"/>
          <w:szCs w:val="22"/>
        </w:rPr>
      </w:pPr>
      <w:r w:rsidRPr="00FE17A2">
        <w:rPr>
          <w:rFonts w:ascii="Arial" w:hAnsi="Arial" w:cs="Arial"/>
          <w:b/>
          <w:bCs/>
          <w:iCs/>
          <w:color w:val="auto"/>
          <w:sz w:val="22"/>
          <w:szCs w:val="22"/>
        </w:rPr>
        <w:t>Zmiany umowy</w:t>
      </w:r>
    </w:p>
    <w:p w14:paraId="475978A3" w14:textId="77777777" w:rsidR="00493CB1" w:rsidRPr="00FE17A2" w:rsidRDefault="00493CB1" w:rsidP="00F327D6">
      <w:pPr>
        <w:widowControl/>
        <w:numPr>
          <w:ilvl w:val="0"/>
          <w:numId w:val="34"/>
        </w:numPr>
        <w:suppressAutoHyphens w:val="0"/>
        <w:autoSpaceDN/>
        <w:ind w:left="426" w:hanging="426"/>
        <w:jc w:val="both"/>
        <w:textAlignment w:val="auto"/>
        <w:rPr>
          <w:rFonts w:ascii="Arial" w:hAnsi="Arial"/>
          <w:strike/>
          <w:sz w:val="22"/>
          <w:szCs w:val="22"/>
        </w:rPr>
      </w:pPr>
      <w:r w:rsidRPr="00FE17A2">
        <w:rPr>
          <w:rFonts w:ascii="Arial" w:hAnsi="Arial"/>
          <w:sz w:val="22"/>
          <w:szCs w:val="22"/>
          <w:lang w:eastAsia="ar-SA"/>
        </w:rPr>
        <w:t xml:space="preserve">Zmiana postanowień niniejszej umowy może nastąpić za zgodą obu Stron, wyrażoną na piśmie w formie aneksu pod rygorem nieważności, z zastrzeżeniem ust. 2. </w:t>
      </w:r>
    </w:p>
    <w:p w14:paraId="4E75D5C3" w14:textId="3A45FF8F" w:rsidR="00493CB1" w:rsidRPr="00FE17A2" w:rsidRDefault="00493CB1" w:rsidP="00F327D6">
      <w:pPr>
        <w:widowControl/>
        <w:numPr>
          <w:ilvl w:val="0"/>
          <w:numId w:val="34"/>
        </w:numPr>
        <w:autoSpaceDN/>
        <w:ind w:left="426" w:hanging="426"/>
        <w:jc w:val="both"/>
        <w:textAlignment w:val="auto"/>
        <w:rPr>
          <w:rFonts w:ascii="Arial" w:hAnsi="Arial"/>
          <w:bCs/>
          <w:sz w:val="22"/>
          <w:szCs w:val="22"/>
        </w:rPr>
      </w:pPr>
      <w:r w:rsidRPr="00FE17A2">
        <w:rPr>
          <w:rFonts w:ascii="Arial" w:hAnsi="Arial"/>
          <w:bCs/>
          <w:sz w:val="22"/>
          <w:szCs w:val="22"/>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 w przypadku:</w:t>
      </w:r>
    </w:p>
    <w:p w14:paraId="19967DCC" w14:textId="65004D1E" w:rsidR="00493CB1" w:rsidRPr="00FE17A2" w:rsidRDefault="00493CB1" w:rsidP="00F327D6">
      <w:pPr>
        <w:pStyle w:val="Akapitzlist"/>
        <w:widowControl/>
        <w:numPr>
          <w:ilvl w:val="1"/>
          <w:numId w:val="33"/>
        </w:numPr>
        <w:suppressAutoHyphens w:val="0"/>
        <w:autoSpaceDN/>
        <w:ind w:left="851" w:hanging="284"/>
        <w:contextualSpacing/>
        <w:jc w:val="both"/>
        <w:textAlignment w:val="auto"/>
        <w:rPr>
          <w:rFonts w:ascii="Arial" w:hAnsi="Arial" w:cs="Arial"/>
          <w:color w:val="auto"/>
          <w:sz w:val="22"/>
          <w:szCs w:val="22"/>
        </w:rPr>
      </w:pPr>
      <w:r w:rsidRPr="00FE17A2">
        <w:rPr>
          <w:rFonts w:ascii="Arial" w:hAnsi="Arial" w:cs="Arial"/>
          <w:color w:val="auto"/>
          <w:sz w:val="22"/>
          <w:szCs w:val="22"/>
        </w:rPr>
        <w:t xml:space="preserve">zmiany powszechnie obowiązujących przepisów prawa krajowego lub międzynarodowego w zakresie mającym wpływ na realizację Przedmiotu umowy, w zakresie odpowiednim umożliwiającym prawidłową realizację Umowy; </w:t>
      </w:r>
    </w:p>
    <w:p w14:paraId="3D64BA6D" w14:textId="1E94873A" w:rsidR="00493CB1" w:rsidRPr="00FE17A2" w:rsidRDefault="00493CB1" w:rsidP="00F327D6">
      <w:pPr>
        <w:pStyle w:val="Akapitzlist"/>
        <w:widowControl/>
        <w:numPr>
          <w:ilvl w:val="1"/>
          <w:numId w:val="33"/>
        </w:numPr>
        <w:suppressAutoHyphens w:val="0"/>
        <w:autoSpaceDN/>
        <w:ind w:left="851" w:hanging="284"/>
        <w:contextualSpacing/>
        <w:jc w:val="both"/>
        <w:textAlignment w:val="auto"/>
        <w:rPr>
          <w:rFonts w:ascii="Arial" w:hAnsi="Arial" w:cs="Arial"/>
          <w:color w:val="auto"/>
          <w:sz w:val="22"/>
          <w:szCs w:val="22"/>
        </w:rPr>
      </w:pPr>
      <w:r w:rsidRPr="00FE17A2">
        <w:rPr>
          <w:rFonts w:ascii="Arial" w:hAnsi="Arial" w:cs="Arial"/>
          <w:color w:val="auto"/>
          <w:sz w:val="22"/>
          <w:szCs w:val="22"/>
        </w:rPr>
        <w:t xml:space="preserve">  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danej faktury przez Wykonawcę,</w:t>
      </w:r>
    </w:p>
    <w:p w14:paraId="1E25B960" w14:textId="591C54BD" w:rsidR="00493CB1" w:rsidRPr="00FE17A2" w:rsidRDefault="00493CB1" w:rsidP="00F327D6">
      <w:pPr>
        <w:pStyle w:val="Akapitzlist"/>
        <w:widowControl/>
        <w:numPr>
          <w:ilvl w:val="1"/>
          <w:numId w:val="33"/>
        </w:numPr>
        <w:suppressAutoHyphens w:val="0"/>
        <w:autoSpaceDN/>
        <w:ind w:left="851" w:hanging="284"/>
        <w:contextualSpacing/>
        <w:jc w:val="both"/>
        <w:textAlignment w:val="auto"/>
        <w:rPr>
          <w:rFonts w:ascii="Arial" w:hAnsi="Arial" w:cs="Arial"/>
          <w:color w:val="auto"/>
          <w:sz w:val="22"/>
          <w:szCs w:val="22"/>
        </w:rPr>
      </w:pPr>
      <w:r w:rsidRPr="00FE17A2">
        <w:rPr>
          <w:rFonts w:ascii="Arial" w:hAnsi="Arial" w:cs="Arial"/>
          <w:color w:val="auto"/>
          <w:sz w:val="22"/>
          <w:szCs w:val="22"/>
        </w:rPr>
        <w:t>w przypadku, gdy wskutek okoliczności, których nie można było przewidzieć w chwili zawarcia U</w:t>
      </w:r>
      <w:r w:rsidR="0006464F" w:rsidRPr="00FE17A2">
        <w:rPr>
          <w:rFonts w:ascii="Arial" w:hAnsi="Arial" w:cs="Arial"/>
          <w:color w:val="auto"/>
          <w:sz w:val="22"/>
          <w:szCs w:val="22"/>
        </w:rPr>
        <w:t>mowy, a które uniemożliwiają realizowanie przedmiotu Umowy</w:t>
      </w:r>
      <w:r w:rsidR="00225E9F" w:rsidRPr="00FE17A2">
        <w:rPr>
          <w:rFonts w:ascii="Arial" w:hAnsi="Arial" w:cs="Arial"/>
          <w:color w:val="auto"/>
          <w:sz w:val="22"/>
          <w:szCs w:val="22"/>
        </w:rPr>
        <w:t xml:space="preserve"> zgodnie z dotychczasowymi jej postanowieniami, w szczególności wskutek zmian zakresu lub terminów realizacji projektu wykonywanego przez Zamawiającego, o którym mowa w § 1 ust. 1, możliwe są zmiany Umowy w odpowiednim niezbędnym zakresie, w tym</w:t>
      </w:r>
      <w:r w:rsidR="0006464F" w:rsidRPr="00FE17A2">
        <w:rPr>
          <w:rFonts w:ascii="Arial" w:hAnsi="Arial" w:cs="Arial"/>
          <w:color w:val="auto"/>
          <w:sz w:val="22"/>
          <w:szCs w:val="22"/>
        </w:rPr>
        <w:t xml:space="preserve"> </w:t>
      </w:r>
      <w:r w:rsidRPr="00FE17A2">
        <w:rPr>
          <w:rFonts w:ascii="Arial" w:hAnsi="Arial" w:cs="Arial"/>
          <w:color w:val="auto"/>
          <w:sz w:val="22"/>
          <w:szCs w:val="22"/>
        </w:rPr>
        <w:t xml:space="preserve"> </w:t>
      </w:r>
      <w:r w:rsidR="0006464F" w:rsidRPr="00FE17A2">
        <w:rPr>
          <w:rFonts w:ascii="Arial" w:hAnsi="Arial" w:cs="Arial"/>
          <w:color w:val="auto"/>
          <w:sz w:val="22"/>
          <w:szCs w:val="22"/>
        </w:rPr>
        <w:t>zmiana</w:t>
      </w:r>
      <w:r w:rsidRPr="00FE17A2">
        <w:rPr>
          <w:rFonts w:ascii="Arial" w:hAnsi="Arial" w:cs="Arial"/>
          <w:color w:val="auto"/>
          <w:sz w:val="22"/>
          <w:szCs w:val="22"/>
        </w:rPr>
        <w:t xml:space="preserve"> </w:t>
      </w:r>
      <w:r w:rsidR="0006464F" w:rsidRPr="00FE17A2">
        <w:rPr>
          <w:rFonts w:ascii="Arial" w:hAnsi="Arial" w:cs="Arial"/>
          <w:color w:val="auto"/>
          <w:sz w:val="22"/>
          <w:szCs w:val="22"/>
        </w:rPr>
        <w:t xml:space="preserve">zakresu, </w:t>
      </w:r>
      <w:r w:rsidRPr="00FE17A2">
        <w:rPr>
          <w:rFonts w:ascii="Arial" w:hAnsi="Arial" w:cs="Arial"/>
          <w:color w:val="auto"/>
          <w:sz w:val="22"/>
          <w:szCs w:val="22"/>
        </w:rPr>
        <w:t xml:space="preserve">terminu realizacji </w:t>
      </w:r>
      <w:r w:rsidR="0006464F" w:rsidRPr="00FE17A2">
        <w:rPr>
          <w:rFonts w:ascii="Arial" w:hAnsi="Arial" w:cs="Arial"/>
          <w:color w:val="auto"/>
          <w:sz w:val="22"/>
          <w:szCs w:val="22"/>
        </w:rPr>
        <w:t>p</w:t>
      </w:r>
      <w:r w:rsidRPr="00FE17A2">
        <w:rPr>
          <w:rFonts w:ascii="Arial" w:hAnsi="Arial" w:cs="Arial"/>
          <w:color w:val="auto"/>
          <w:sz w:val="22"/>
          <w:szCs w:val="22"/>
        </w:rPr>
        <w:t>rzedmiotu</w:t>
      </w:r>
      <w:r w:rsidR="0006464F" w:rsidRPr="00FE17A2">
        <w:rPr>
          <w:rFonts w:ascii="Arial" w:hAnsi="Arial" w:cs="Arial"/>
          <w:color w:val="auto"/>
          <w:sz w:val="22"/>
          <w:szCs w:val="22"/>
        </w:rPr>
        <w:t xml:space="preserve"> Umowy</w:t>
      </w:r>
      <w:r w:rsidRPr="00FE17A2">
        <w:rPr>
          <w:rFonts w:ascii="Arial" w:hAnsi="Arial" w:cs="Arial"/>
          <w:color w:val="auto"/>
          <w:sz w:val="22"/>
          <w:szCs w:val="22"/>
        </w:rPr>
        <w:t xml:space="preserve"> lub zmiana harmonogramu wykonania prac, w szczególności: </w:t>
      </w:r>
    </w:p>
    <w:p w14:paraId="28455492" w14:textId="2A407181" w:rsidR="00493CB1" w:rsidRPr="00FE17A2" w:rsidRDefault="00493CB1" w:rsidP="00493CB1">
      <w:pPr>
        <w:pStyle w:val="Akapitzlist"/>
        <w:ind w:left="993" w:hanging="131"/>
        <w:jc w:val="both"/>
        <w:rPr>
          <w:rFonts w:ascii="Arial" w:hAnsi="Arial" w:cs="Arial"/>
          <w:color w:val="auto"/>
          <w:sz w:val="22"/>
          <w:szCs w:val="22"/>
        </w:rPr>
      </w:pPr>
      <w:r w:rsidRPr="00FE17A2">
        <w:rPr>
          <w:rFonts w:ascii="Arial" w:hAnsi="Arial" w:cs="Arial"/>
          <w:color w:val="auto"/>
          <w:sz w:val="22"/>
          <w:szCs w:val="22"/>
        </w:rPr>
        <w:t>- w przypadku zaistnienia  zdarzeń o charakterze siły wyższej, niezależnych od Stron Umowy, które uniemożliwiłyby terminowe wykonanie zobowiązań, Strony zobowiązują się do  ustalenia odpowiednio zmienionego terminu wykonania Przedmiotu umowy. Za siłę wyższą uważa się zdarzenie zewnętrzne, którego skutków nie da się przewidzieć, ani im zapobiec. W szczególności za siłę wyższą z zachowaniem powyższego będzie się uważać działania sił przyrody takie jak: huragan, trzęsienie ziemi, powódź oraz inne zdarzenia takie jak wojnę, zamieszki, skażenie radioaktywne, stan epidemii, zgon lub ciężka choroba któregoś z ;</w:t>
      </w:r>
    </w:p>
    <w:p w14:paraId="2B3E8D4D" w14:textId="4BCEB7E8" w:rsidR="00493CB1" w:rsidRPr="00FE17A2" w:rsidRDefault="00493CB1" w:rsidP="00225E9F">
      <w:pPr>
        <w:ind w:left="993" w:hanging="142"/>
        <w:jc w:val="both"/>
        <w:rPr>
          <w:rFonts w:ascii="Arial" w:hAnsi="Arial"/>
          <w:sz w:val="22"/>
          <w:szCs w:val="22"/>
        </w:rPr>
      </w:pPr>
      <w:r w:rsidRPr="00FE17A2">
        <w:rPr>
          <w:rFonts w:ascii="Arial" w:hAnsi="Arial"/>
          <w:sz w:val="22"/>
          <w:szCs w:val="22"/>
        </w:rPr>
        <w:t>- z przyczyn leżących po stronie Zamawiającego, których nie mógł  on przewidzieć mimo doło</w:t>
      </w:r>
      <w:r w:rsidR="00225E9F" w:rsidRPr="00FE17A2">
        <w:rPr>
          <w:rFonts w:ascii="Arial" w:hAnsi="Arial"/>
          <w:sz w:val="22"/>
          <w:szCs w:val="22"/>
        </w:rPr>
        <w:t xml:space="preserve">żenia należytej staranności, </w:t>
      </w:r>
    </w:p>
    <w:p w14:paraId="2C7A6757" w14:textId="77777777" w:rsidR="00104989" w:rsidRPr="00FE17A2" w:rsidRDefault="00225E9F" w:rsidP="00225E9F">
      <w:pPr>
        <w:ind w:left="993" w:hanging="142"/>
        <w:jc w:val="both"/>
        <w:rPr>
          <w:rFonts w:ascii="Arial" w:hAnsi="Arial"/>
          <w:sz w:val="22"/>
          <w:szCs w:val="22"/>
        </w:rPr>
      </w:pPr>
      <w:r w:rsidRPr="00FE17A2">
        <w:rPr>
          <w:rFonts w:ascii="Arial" w:hAnsi="Arial"/>
          <w:sz w:val="22"/>
          <w:szCs w:val="22"/>
        </w:rPr>
        <w:t>- zmniejszenia zakresu prac potrzebnych dla realizacji projektu przez Zamawiającego</w:t>
      </w:r>
      <w:r w:rsidR="00104989" w:rsidRPr="00FE17A2">
        <w:rPr>
          <w:rFonts w:ascii="Arial" w:hAnsi="Arial"/>
          <w:sz w:val="22"/>
          <w:szCs w:val="22"/>
        </w:rPr>
        <w:t>,</w:t>
      </w:r>
    </w:p>
    <w:p w14:paraId="2834B277" w14:textId="7375B439" w:rsidR="00104989" w:rsidRPr="00FE17A2" w:rsidRDefault="00104989" w:rsidP="00225E9F">
      <w:pPr>
        <w:ind w:left="993" w:hanging="142"/>
        <w:jc w:val="both"/>
        <w:rPr>
          <w:rFonts w:ascii="Arial" w:hAnsi="Arial"/>
          <w:sz w:val="22"/>
          <w:szCs w:val="22"/>
        </w:rPr>
      </w:pPr>
      <w:r w:rsidRPr="00FE17A2">
        <w:rPr>
          <w:rFonts w:ascii="Arial" w:hAnsi="Arial"/>
          <w:sz w:val="22"/>
          <w:szCs w:val="22"/>
        </w:rPr>
        <w:t>- potrzeby zmiany koncepcji danego scenariusza przez Zamawiającego,</w:t>
      </w:r>
    </w:p>
    <w:p w14:paraId="5472160C" w14:textId="67BF9658" w:rsidR="00225E9F" w:rsidRPr="00FE17A2" w:rsidRDefault="00104989" w:rsidP="00225E9F">
      <w:pPr>
        <w:ind w:left="993" w:hanging="142"/>
        <w:jc w:val="both"/>
        <w:rPr>
          <w:rFonts w:ascii="Arial" w:hAnsi="Arial"/>
          <w:sz w:val="22"/>
          <w:szCs w:val="22"/>
        </w:rPr>
      </w:pPr>
      <w:r w:rsidRPr="00FE17A2">
        <w:rPr>
          <w:rFonts w:ascii="Arial" w:hAnsi="Arial"/>
          <w:sz w:val="22"/>
          <w:szCs w:val="22"/>
        </w:rPr>
        <w:t>- konieczności zmiany osoby wykonującej dany zakres prac</w:t>
      </w:r>
      <w:r w:rsidR="00225E9F" w:rsidRPr="00FE17A2">
        <w:rPr>
          <w:rFonts w:ascii="Arial" w:hAnsi="Arial"/>
          <w:sz w:val="22"/>
          <w:szCs w:val="22"/>
        </w:rPr>
        <w:t>;</w:t>
      </w:r>
    </w:p>
    <w:p w14:paraId="19BF8390" w14:textId="388D300A" w:rsidR="00493CB1" w:rsidRPr="00FE17A2" w:rsidRDefault="00493CB1" w:rsidP="00F327D6">
      <w:pPr>
        <w:pStyle w:val="Akapitzlist"/>
        <w:widowControl/>
        <w:numPr>
          <w:ilvl w:val="1"/>
          <w:numId w:val="33"/>
        </w:numPr>
        <w:suppressAutoHyphens w:val="0"/>
        <w:autoSpaceDN/>
        <w:ind w:left="851" w:hanging="284"/>
        <w:contextualSpacing/>
        <w:jc w:val="both"/>
        <w:textAlignment w:val="auto"/>
        <w:rPr>
          <w:rFonts w:ascii="Arial" w:hAnsi="Arial" w:cs="Arial"/>
          <w:color w:val="auto"/>
          <w:sz w:val="22"/>
          <w:szCs w:val="22"/>
        </w:rPr>
      </w:pPr>
      <w:r w:rsidRPr="00FE17A2">
        <w:rPr>
          <w:rFonts w:ascii="Arial" w:hAnsi="Arial" w:cs="Arial"/>
          <w:color w:val="auto"/>
          <w:sz w:val="22"/>
          <w:szCs w:val="22"/>
        </w:rPr>
        <w:t xml:space="preserve">w przypadku zmiany podwykonawcy o którym mowa w </w:t>
      </w:r>
      <w:r w:rsidR="00225E9F" w:rsidRPr="00FE17A2">
        <w:rPr>
          <w:rFonts w:ascii="Arial" w:hAnsi="Arial" w:cs="Arial"/>
          <w:bCs/>
          <w:color w:val="auto"/>
          <w:sz w:val="22"/>
          <w:szCs w:val="22"/>
        </w:rPr>
        <w:t xml:space="preserve">§ </w:t>
      </w:r>
      <w:r w:rsidR="003E4865" w:rsidRPr="00FE17A2">
        <w:rPr>
          <w:rFonts w:ascii="Arial" w:hAnsi="Arial" w:cs="Arial"/>
          <w:bCs/>
          <w:color w:val="auto"/>
          <w:sz w:val="22"/>
          <w:szCs w:val="22"/>
        </w:rPr>
        <w:t xml:space="preserve">14 </w:t>
      </w:r>
      <w:r w:rsidR="00225E9F" w:rsidRPr="00FE17A2">
        <w:rPr>
          <w:rFonts w:ascii="Arial" w:hAnsi="Arial" w:cs="Arial"/>
          <w:color w:val="auto"/>
          <w:sz w:val="22"/>
          <w:szCs w:val="22"/>
        </w:rPr>
        <w:t xml:space="preserve">ust </w:t>
      </w:r>
      <w:r w:rsidR="003E4865" w:rsidRPr="00FE17A2">
        <w:rPr>
          <w:rFonts w:ascii="Arial" w:hAnsi="Arial" w:cs="Arial"/>
          <w:color w:val="auto"/>
          <w:sz w:val="22"/>
          <w:szCs w:val="22"/>
        </w:rPr>
        <w:t>1.</w:t>
      </w:r>
      <w:r w:rsidRPr="00FE17A2">
        <w:rPr>
          <w:rFonts w:ascii="Arial" w:hAnsi="Arial" w:cs="Arial"/>
          <w:color w:val="auto"/>
          <w:sz w:val="22"/>
          <w:szCs w:val="22"/>
        </w:rPr>
        <w:t xml:space="preserve"> W takim wypadku zostanie sporządzony stosowny aneks do umowy jeśli dokumenty złożone przez Wykonawcę wykażą iż nowy podwykonawca spełnia warunki udziału w postępowaniu w stopniu nie mniejszym niż podwykonawca z którego usług zrezygnowano.</w:t>
      </w:r>
    </w:p>
    <w:p w14:paraId="6326F4D1" w14:textId="41ED08A9" w:rsidR="00493CB1" w:rsidRPr="00FE17A2" w:rsidRDefault="00493CB1" w:rsidP="00F327D6">
      <w:pPr>
        <w:pStyle w:val="Akapitzlist"/>
        <w:widowControl/>
        <w:numPr>
          <w:ilvl w:val="1"/>
          <w:numId w:val="33"/>
        </w:numPr>
        <w:suppressAutoHyphens w:val="0"/>
        <w:autoSpaceDN/>
        <w:ind w:left="851" w:hanging="284"/>
        <w:contextualSpacing/>
        <w:jc w:val="both"/>
        <w:textAlignment w:val="auto"/>
        <w:rPr>
          <w:rFonts w:ascii="Arial" w:hAnsi="Arial" w:cs="Arial"/>
          <w:color w:val="auto"/>
          <w:sz w:val="22"/>
          <w:szCs w:val="22"/>
        </w:rPr>
      </w:pPr>
      <w:r w:rsidRPr="00FE17A2">
        <w:rPr>
          <w:rFonts w:ascii="Arial" w:hAnsi="Arial" w:cs="Arial"/>
          <w:color w:val="auto"/>
          <w:sz w:val="22"/>
          <w:szCs w:val="22"/>
        </w:rPr>
        <w:t xml:space="preserve">w przypadku rezygnacji z podwykonawcy o którym mowa w </w:t>
      </w:r>
      <w:r w:rsidR="00225E9F" w:rsidRPr="00FE17A2">
        <w:rPr>
          <w:rFonts w:ascii="Arial" w:hAnsi="Arial" w:cs="Arial"/>
          <w:bCs/>
          <w:color w:val="auto"/>
          <w:sz w:val="22"/>
          <w:szCs w:val="22"/>
        </w:rPr>
        <w:t xml:space="preserve">§ </w:t>
      </w:r>
      <w:r w:rsidR="003E4865" w:rsidRPr="00FE17A2">
        <w:rPr>
          <w:rFonts w:ascii="Arial" w:hAnsi="Arial" w:cs="Arial"/>
          <w:bCs/>
          <w:color w:val="auto"/>
          <w:sz w:val="22"/>
          <w:szCs w:val="22"/>
        </w:rPr>
        <w:t>14</w:t>
      </w:r>
      <w:r w:rsidR="003E4865" w:rsidRPr="00FE17A2">
        <w:rPr>
          <w:rFonts w:ascii="Arial" w:hAnsi="Arial" w:cs="Arial"/>
          <w:color w:val="auto"/>
          <w:sz w:val="22"/>
          <w:szCs w:val="22"/>
        </w:rPr>
        <w:t xml:space="preserve"> ust 1</w:t>
      </w:r>
      <w:r w:rsidRPr="00FE17A2">
        <w:rPr>
          <w:rFonts w:ascii="Arial" w:hAnsi="Arial" w:cs="Arial"/>
          <w:color w:val="auto"/>
          <w:sz w:val="22"/>
          <w:szCs w:val="22"/>
        </w:rPr>
        <w:t xml:space="preserve">. W takim wypadku zostanie sporządzony stosowny aneks do umowy jeśli dokumenty złożone </w:t>
      </w:r>
      <w:r w:rsidRPr="00FE17A2">
        <w:rPr>
          <w:rFonts w:ascii="Arial" w:hAnsi="Arial" w:cs="Arial"/>
          <w:color w:val="auto"/>
          <w:sz w:val="22"/>
          <w:szCs w:val="22"/>
        </w:rPr>
        <w:lastRenderedPageBreak/>
        <w:t xml:space="preserve">przez Wykonawcę wykażą iż Wykonawca samodzielnie spełnia warunki udziału w postępowaniu w stopniu nie mniejszym niż podwykonawca z którego usług zrezygnowano; </w:t>
      </w:r>
    </w:p>
    <w:p w14:paraId="31683755" w14:textId="77777777" w:rsidR="00493CB1" w:rsidRPr="00FE17A2" w:rsidRDefault="00493CB1" w:rsidP="00F327D6">
      <w:pPr>
        <w:pStyle w:val="Akapitzlist"/>
        <w:widowControl/>
        <w:numPr>
          <w:ilvl w:val="1"/>
          <w:numId w:val="33"/>
        </w:numPr>
        <w:suppressAutoHyphens w:val="0"/>
        <w:autoSpaceDN/>
        <w:ind w:left="851" w:hanging="284"/>
        <w:contextualSpacing/>
        <w:jc w:val="both"/>
        <w:textAlignment w:val="auto"/>
        <w:rPr>
          <w:rFonts w:ascii="Arial" w:hAnsi="Arial" w:cs="Arial"/>
          <w:color w:val="auto"/>
          <w:sz w:val="22"/>
          <w:szCs w:val="22"/>
        </w:rPr>
      </w:pPr>
      <w:r w:rsidRPr="00FE17A2">
        <w:rPr>
          <w:rFonts w:ascii="Arial" w:hAnsi="Arial" w:cs="Arial"/>
          <w:bCs/>
          <w:color w:val="auto"/>
          <w:sz w:val="22"/>
          <w:szCs w:val="22"/>
        </w:rPr>
        <w:t>w innych przypadkach wskazanych w art. 455 ustawy Pzp</w:t>
      </w:r>
      <w:r w:rsidRPr="00FE17A2">
        <w:rPr>
          <w:rFonts w:ascii="Arial" w:hAnsi="Arial" w:cs="Arial"/>
          <w:color w:val="auto"/>
          <w:sz w:val="22"/>
          <w:szCs w:val="22"/>
        </w:rPr>
        <w:t>.</w:t>
      </w:r>
    </w:p>
    <w:p w14:paraId="0D38213D" w14:textId="77777777" w:rsidR="009B4166" w:rsidRPr="00FE17A2" w:rsidRDefault="00493CB1" w:rsidP="009B4166">
      <w:pPr>
        <w:pStyle w:val="Akapitzlist"/>
        <w:widowControl/>
        <w:numPr>
          <w:ilvl w:val="0"/>
          <w:numId w:val="34"/>
        </w:numPr>
        <w:suppressAutoHyphens w:val="0"/>
        <w:autoSpaceDN/>
        <w:contextualSpacing/>
        <w:jc w:val="both"/>
        <w:textAlignment w:val="auto"/>
        <w:rPr>
          <w:rFonts w:ascii="Arial" w:hAnsi="Arial"/>
          <w:color w:val="auto"/>
          <w:sz w:val="22"/>
          <w:szCs w:val="22"/>
        </w:rPr>
      </w:pPr>
      <w:r w:rsidRPr="00FE17A2">
        <w:rPr>
          <w:rFonts w:ascii="Arial" w:hAnsi="Arial"/>
          <w:color w:val="auto"/>
          <w:sz w:val="22"/>
          <w:szCs w:val="22"/>
        </w:rPr>
        <w:t>Wykonawca jest zobowiązany należycie uzasadnić i udokumentować okoliczności, które wskazuje jako mające wpływ na zmianę terminów realizacji Przedmiotu umowy wskazane w ust. 2 lit. c.</w:t>
      </w:r>
    </w:p>
    <w:p w14:paraId="36A4C326" w14:textId="4D4939B8" w:rsidR="00FB23AF" w:rsidRPr="00FE17A2" w:rsidRDefault="00FB23AF" w:rsidP="009B4166">
      <w:pPr>
        <w:pStyle w:val="Akapitzlist"/>
        <w:widowControl/>
        <w:numPr>
          <w:ilvl w:val="0"/>
          <w:numId w:val="34"/>
        </w:numPr>
        <w:suppressAutoHyphens w:val="0"/>
        <w:autoSpaceDN/>
        <w:contextualSpacing/>
        <w:jc w:val="both"/>
        <w:textAlignment w:val="auto"/>
        <w:rPr>
          <w:rFonts w:ascii="Arial" w:hAnsi="Arial"/>
          <w:color w:val="auto"/>
          <w:sz w:val="22"/>
          <w:szCs w:val="22"/>
        </w:rPr>
      </w:pPr>
      <w:r w:rsidRPr="00FE17A2">
        <w:rPr>
          <w:rFonts w:ascii="Arial" w:hAnsi="Arial"/>
          <w:color w:val="auto"/>
          <w:sz w:val="22"/>
          <w:szCs w:val="22"/>
        </w:rPr>
        <w:t>Wszelkie zawiadomienia i korespondencja związana z Umową powinna być kierowana pod następujące adresy:</w:t>
      </w:r>
    </w:p>
    <w:p w14:paraId="69DF53F5" w14:textId="77777777" w:rsidR="00FB23AF" w:rsidRPr="00FE17A2" w:rsidRDefault="00FB23AF" w:rsidP="00F327D6">
      <w:pPr>
        <w:numPr>
          <w:ilvl w:val="0"/>
          <w:numId w:val="18"/>
        </w:numPr>
        <w:shd w:val="clear" w:color="auto" w:fill="FFFFFF"/>
        <w:autoSpaceDE w:val="0"/>
        <w:autoSpaceDN/>
        <w:ind w:left="567" w:right="3" w:hanging="283"/>
        <w:textAlignment w:val="auto"/>
        <w:rPr>
          <w:rFonts w:ascii="Arial" w:hAnsi="Arial"/>
          <w:sz w:val="22"/>
          <w:szCs w:val="22"/>
        </w:rPr>
      </w:pPr>
      <w:r w:rsidRPr="00FE17A2">
        <w:rPr>
          <w:rFonts w:ascii="Arial" w:hAnsi="Arial"/>
          <w:sz w:val="22"/>
          <w:szCs w:val="22"/>
        </w:rPr>
        <w:t>Zamawiającego</w:t>
      </w:r>
      <w:r w:rsidR="007847F8" w:rsidRPr="00FE17A2">
        <w:rPr>
          <w:rFonts w:ascii="Arial" w:hAnsi="Arial"/>
          <w:sz w:val="22"/>
          <w:szCs w:val="22"/>
        </w:rPr>
        <w:t xml:space="preserve"> –……………………… ;</w:t>
      </w:r>
    </w:p>
    <w:p w14:paraId="37A4BEF6" w14:textId="77777777" w:rsidR="00FB23AF" w:rsidRPr="00FE17A2" w:rsidRDefault="00FB23AF" w:rsidP="00F327D6">
      <w:pPr>
        <w:numPr>
          <w:ilvl w:val="0"/>
          <w:numId w:val="18"/>
        </w:numPr>
        <w:shd w:val="clear" w:color="auto" w:fill="FFFFFF"/>
        <w:autoSpaceDE w:val="0"/>
        <w:autoSpaceDN/>
        <w:ind w:left="567" w:right="3" w:hanging="283"/>
        <w:textAlignment w:val="auto"/>
        <w:rPr>
          <w:rFonts w:ascii="Arial" w:hAnsi="Arial"/>
          <w:sz w:val="22"/>
          <w:szCs w:val="22"/>
        </w:rPr>
      </w:pPr>
      <w:r w:rsidRPr="00FE17A2">
        <w:rPr>
          <w:rFonts w:ascii="Arial" w:hAnsi="Arial"/>
          <w:sz w:val="22"/>
          <w:szCs w:val="22"/>
        </w:rPr>
        <w:t xml:space="preserve">Wykonawcy - …………………………  </w:t>
      </w:r>
      <w:r w:rsidR="007847F8" w:rsidRPr="00FE17A2">
        <w:rPr>
          <w:rFonts w:ascii="Arial" w:hAnsi="Arial"/>
          <w:sz w:val="22"/>
          <w:szCs w:val="22"/>
        </w:rPr>
        <w:t>.</w:t>
      </w:r>
    </w:p>
    <w:p w14:paraId="463EBEDB" w14:textId="77777777" w:rsidR="009B4430" w:rsidRPr="00FE17A2" w:rsidRDefault="00FB23AF" w:rsidP="00F327D6">
      <w:pPr>
        <w:numPr>
          <w:ilvl w:val="0"/>
          <w:numId w:val="19"/>
        </w:numPr>
        <w:shd w:val="clear" w:color="auto" w:fill="FFFFFF"/>
        <w:autoSpaceDN/>
        <w:ind w:left="567" w:right="3" w:hanging="567"/>
        <w:jc w:val="both"/>
        <w:rPr>
          <w:rFonts w:ascii="Arial" w:hAnsi="Arial"/>
          <w:spacing w:val="-3"/>
          <w:sz w:val="22"/>
          <w:szCs w:val="22"/>
        </w:rPr>
      </w:pPr>
      <w:r w:rsidRPr="00FE17A2">
        <w:rPr>
          <w:rFonts w:ascii="Arial" w:hAnsi="Arial"/>
          <w:sz w:val="22"/>
          <w:szCs w:val="22"/>
        </w:rPr>
        <w:t>Strony zobowiązują się do niezwłocznego, wzajemnego pisemnego powiadamiania o każdej zmianie ich siedziby lub adresu dla doręczeń korespondencji. W przypadku naruszenia</w:t>
      </w:r>
      <w:r w:rsidRPr="00FE17A2">
        <w:rPr>
          <w:rFonts w:ascii="Arial" w:hAnsi="Arial"/>
          <w:spacing w:val="-1"/>
          <w:sz w:val="22"/>
          <w:szCs w:val="22"/>
        </w:rPr>
        <w:t xml:space="preserve"> powyższego obowiązku pismo skierowane listem poleconym na ostatni podany adres będzie</w:t>
      </w:r>
      <w:r w:rsidRPr="00FE17A2">
        <w:rPr>
          <w:rFonts w:ascii="Arial" w:hAnsi="Arial"/>
          <w:spacing w:val="-3"/>
          <w:sz w:val="22"/>
          <w:szCs w:val="22"/>
        </w:rPr>
        <w:t xml:space="preserve"> uznane za doręczone skutecznie z dniem jego zwrotu przez pocztę po dwukrotnym awizowaniu.</w:t>
      </w:r>
    </w:p>
    <w:p w14:paraId="702CA914" w14:textId="77777777" w:rsidR="000F6288" w:rsidRPr="00FE17A2" w:rsidRDefault="000F6288" w:rsidP="005E346A">
      <w:pPr>
        <w:pStyle w:val="Standard"/>
        <w:jc w:val="center"/>
        <w:rPr>
          <w:rFonts w:ascii="Arial" w:hAnsi="Arial" w:cs="Arial"/>
          <w:b/>
          <w:bCs/>
          <w:iCs/>
          <w:color w:val="auto"/>
          <w:sz w:val="22"/>
          <w:szCs w:val="22"/>
        </w:rPr>
      </w:pPr>
    </w:p>
    <w:p w14:paraId="7C5F5614" w14:textId="77777777" w:rsidR="004C6BF3" w:rsidRPr="00FE17A2" w:rsidRDefault="004C6BF3" w:rsidP="005E346A">
      <w:pPr>
        <w:pStyle w:val="Standard"/>
        <w:jc w:val="center"/>
        <w:rPr>
          <w:rFonts w:ascii="Arial" w:hAnsi="Arial" w:cs="Arial"/>
          <w:b/>
          <w:bCs/>
          <w:iCs/>
          <w:color w:val="auto"/>
          <w:sz w:val="22"/>
          <w:szCs w:val="22"/>
        </w:rPr>
      </w:pPr>
      <w:r w:rsidRPr="00FE17A2">
        <w:rPr>
          <w:rFonts w:ascii="Arial" w:hAnsi="Arial" w:cs="Arial"/>
          <w:b/>
          <w:bCs/>
          <w:iCs/>
          <w:color w:val="auto"/>
          <w:sz w:val="22"/>
          <w:szCs w:val="22"/>
        </w:rPr>
        <w:t>§ 14</w:t>
      </w:r>
    </w:p>
    <w:p w14:paraId="70763A2B" w14:textId="522F5BEB" w:rsidR="002D2E1E" w:rsidRPr="00FE17A2" w:rsidRDefault="003E4865" w:rsidP="005E346A">
      <w:pPr>
        <w:pStyle w:val="Standard"/>
        <w:jc w:val="center"/>
        <w:rPr>
          <w:rFonts w:ascii="Arial" w:hAnsi="Arial" w:cs="Arial"/>
          <w:b/>
          <w:bCs/>
          <w:iCs/>
          <w:color w:val="auto"/>
          <w:sz w:val="22"/>
          <w:szCs w:val="22"/>
        </w:rPr>
      </w:pPr>
      <w:r w:rsidRPr="00FE17A2">
        <w:rPr>
          <w:rFonts w:ascii="Arial" w:hAnsi="Arial" w:cs="Arial"/>
          <w:b/>
          <w:bCs/>
          <w:iCs/>
          <w:color w:val="auto"/>
          <w:sz w:val="22"/>
          <w:szCs w:val="22"/>
        </w:rPr>
        <w:t>Poleganie na zasobach</w:t>
      </w:r>
    </w:p>
    <w:p w14:paraId="5A0BF3C9" w14:textId="7045D77E" w:rsidR="003E4865" w:rsidRPr="00FE17A2" w:rsidRDefault="003E4865" w:rsidP="003E4865">
      <w:pPr>
        <w:autoSpaceDE w:val="0"/>
        <w:adjustRightInd w:val="0"/>
        <w:rPr>
          <w:rFonts w:ascii="Arial" w:eastAsia="Times New Roman" w:hAnsi="Arial"/>
          <w:b/>
          <w:bCs/>
          <w:sz w:val="22"/>
          <w:szCs w:val="22"/>
          <w:lang w:eastAsia="pl-PL"/>
        </w:rPr>
      </w:pPr>
      <w:r w:rsidRPr="00FE17A2">
        <w:rPr>
          <w:rFonts w:ascii="Arial" w:eastAsia="Times New Roman" w:hAnsi="Arial"/>
          <w:b/>
          <w:bCs/>
          <w:sz w:val="22"/>
          <w:szCs w:val="22"/>
          <w:lang w:eastAsia="pl-PL"/>
        </w:rPr>
        <w:t>Postanowienia dotyczące podwykonawców: (jeżeli dotyczy)</w:t>
      </w:r>
    </w:p>
    <w:p w14:paraId="179448DA" w14:textId="77777777" w:rsidR="003E4865" w:rsidRPr="00FE17A2" w:rsidRDefault="003E4865" w:rsidP="003E4865">
      <w:pPr>
        <w:pStyle w:val="Akapitzlist"/>
        <w:widowControl/>
        <w:numPr>
          <w:ilvl w:val="1"/>
          <w:numId w:val="38"/>
        </w:numPr>
        <w:tabs>
          <w:tab w:val="clear" w:pos="1440"/>
        </w:tabs>
        <w:suppressAutoHyphens w:val="0"/>
        <w:autoSpaceDN/>
        <w:ind w:left="567" w:hanging="567"/>
        <w:contextualSpacing/>
        <w:jc w:val="both"/>
        <w:textAlignment w:val="auto"/>
        <w:rPr>
          <w:rFonts w:ascii="Arial" w:hAnsi="Arial" w:cs="Arial"/>
          <w:color w:val="auto"/>
          <w:sz w:val="22"/>
          <w:szCs w:val="22"/>
          <w:lang w:eastAsia="pl-PL"/>
        </w:rPr>
      </w:pPr>
      <w:r w:rsidRPr="00FE17A2">
        <w:rPr>
          <w:rFonts w:ascii="Arial" w:hAnsi="Arial" w:cs="Arial"/>
          <w:color w:val="auto"/>
          <w:sz w:val="22"/>
          <w:szCs w:val="22"/>
          <w:lang w:eastAsia="pl-PL"/>
        </w:rPr>
        <w:t xml:space="preserve">Wykonawca w celu spełnienia warunków udziału w postępowaniu, o których mowa w  art. 57 ustawy p.z.p. polega na zasobach firmy …………………… w zakresie …………………………. na zasadach określonych w art. 118 ustawy p.z.p., a podmiot ten będzie brał udział w realizacji przedmiotu umowy na zasadzie podwykonawstwa, zgodnie ze złożonym zobowiązaniem do udostępnienia swoich zasobów stanowiącym załącznik nr … do niniejszej umowy. </w:t>
      </w:r>
    </w:p>
    <w:p w14:paraId="2EBB9D13" w14:textId="77777777" w:rsidR="003E4865" w:rsidRPr="00FE17A2" w:rsidRDefault="003E4865" w:rsidP="003E4865">
      <w:pPr>
        <w:pStyle w:val="Akapitzlist"/>
        <w:widowControl/>
        <w:numPr>
          <w:ilvl w:val="1"/>
          <w:numId w:val="38"/>
        </w:numPr>
        <w:tabs>
          <w:tab w:val="clear" w:pos="1440"/>
        </w:tabs>
        <w:suppressAutoHyphens w:val="0"/>
        <w:autoSpaceDN/>
        <w:ind w:left="567" w:hanging="567"/>
        <w:contextualSpacing/>
        <w:jc w:val="both"/>
        <w:textAlignment w:val="auto"/>
        <w:rPr>
          <w:rFonts w:ascii="Arial" w:hAnsi="Arial" w:cs="Arial"/>
          <w:color w:val="auto"/>
          <w:sz w:val="22"/>
          <w:szCs w:val="22"/>
          <w:lang w:eastAsia="pl-PL"/>
        </w:rPr>
      </w:pPr>
      <w:r w:rsidRPr="00FE17A2">
        <w:rPr>
          <w:rFonts w:ascii="Arial" w:hAnsi="Arial" w:cs="Arial"/>
          <w:color w:val="auto"/>
          <w:sz w:val="22"/>
          <w:szCs w:val="22"/>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p.z.p. w stopniu nie mniejszym niż podwykonawca, z którego usług zrezygnowano. </w:t>
      </w:r>
    </w:p>
    <w:p w14:paraId="6E85BF7C" w14:textId="77777777" w:rsidR="003E4865" w:rsidRPr="00FE17A2" w:rsidRDefault="003E4865" w:rsidP="003E4865">
      <w:pPr>
        <w:pStyle w:val="Akapitzlist"/>
        <w:widowControl/>
        <w:numPr>
          <w:ilvl w:val="1"/>
          <w:numId w:val="38"/>
        </w:numPr>
        <w:tabs>
          <w:tab w:val="clear" w:pos="1440"/>
        </w:tabs>
        <w:suppressAutoHyphens w:val="0"/>
        <w:autoSpaceDN/>
        <w:ind w:left="567" w:hanging="567"/>
        <w:contextualSpacing/>
        <w:jc w:val="both"/>
        <w:textAlignment w:val="auto"/>
        <w:rPr>
          <w:rFonts w:ascii="Arial" w:hAnsi="Arial" w:cs="Arial"/>
          <w:color w:val="auto"/>
          <w:sz w:val="22"/>
          <w:szCs w:val="22"/>
          <w:lang w:eastAsia="pl-PL"/>
        </w:rPr>
      </w:pPr>
      <w:r w:rsidRPr="00FE17A2">
        <w:rPr>
          <w:rFonts w:ascii="Arial" w:hAnsi="Arial" w:cs="Arial"/>
          <w:color w:val="auto"/>
          <w:sz w:val="22"/>
          <w:szCs w:val="22"/>
          <w:lang w:eastAsia="pl-PL"/>
        </w:rPr>
        <w:t>W przypadku rezygnacji z podwykonawcy o którym mowa w ust. 1 Wykonawca przedstawi Zamawiającemu dokumenty potwierdzające iż Wykonawca samodzielnie spełnia warunki udziału w postępowaniu, o których mowa w art. 57 ustawy p.z.p. w stopniu nie mniejszym niż podwykonawca, z którego usług zrezygnowano.</w:t>
      </w:r>
    </w:p>
    <w:p w14:paraId="43BB028D" w14:textId="77777777" w:rsidR="003E4865" w:rsidRPr="00FE17A2" w:rsidRDefault="003E4865" w:rsidP="00104989">
      <w:pPr>
        <w:pStyle w:val="Tekstpodstawowy3"/>
        <w:jc w:val="center"/>
        <w:rPr>
          <w:rFonts w:ascii="Arial" w:hAnsi="Arial" w:cs="Arial"/>
          <w:b/>
          <w:sz w:val="22"/>
          <w:szCs w:val="22"/>
        </w:rPr>
      </w:pPr>
    </w:p>
    <w:p w14:paraId="1A38E2B4" w14:textId="6255594D" w:rsidR="00104989" w:rsidRPr="00FE17A2" w:rsidRDefault="003E4865" w:rsidP="00104989">
      <w:pPr>
        <w:pStyle w:val="Tekstpodstawowy3"/>
        <w:jc w:val="center"/>
        <w:rPr>
          <w:rFonts w:ascii="Arial" w:hAnsi="Arial" w:cs="Arial"/>
          <w:b/>
          <w:sz w:val="22"/>
          <w:szCs w:val="22"/>
        </w:rPr>
      </w:pPr>
      <w:r w:rsidRPr="00FE17A2">
        <w:rPr>
          <w:rFonts w:ascii="Arial" w:hAnsi="Arial" w:cs="Arial"/>
          <w:b/>
          <w:sz w:val="22"/>
          <w:szCs w:val="22"/>
        </w:rPr>
        <w:t>§ 15</w:t>
      </w:r>
    </w:p>
    <w:p w14:paraId="135DCDFD" w14:textId="77777777" w:rsidR="00104989" w:rsidRPr="00FE17A2" w:rsidRDefault="00104989" w:rsidP="00F327D6">
      <w:pPr>
        <w:pStyle w:val="Akapitzlist"/>
        <w:widowControl/>
        <w:numPr>
          <w:ilvl w:val="0"/>
          <w:numId w:val="35"/>
        </w:numPr>
        <w:suppressAutoHyphens w:val="0"/>
        <w:autoSpaceDN/>
        <w:ind w:left="426" w:hanging="426"/>
        <w:contextualSpacing/>
        <w:jc w:val="both"/>
        <w:textAlignment w:val="auto"/>
        <w:rPr>
          <w:rFonts w:ascii="Arial" w:hAnsi="Arial" w:cs="Arial"/>
          <w:color w:val="auto"/>
          <w:sz w:val="22"/>
          <w:szCs w:val="22"/>
        </w:rPr>
      </w:pPr>
      <w:r w:rsidRPr="00FE17A2">
        <w:rPr>
          <w:rFonts w:ascii="Arial" w:hAnsi="Arial" w:cs="Arial"/>
          <w:color w:val="auto"/>
          <w:sz w:val="22"/>
          <w:szCs w:val="22"/>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10B4180A" w14:textId="77777777" w:rsidR="00104989" w:rsidRPr="00FE17A2" w:rsidRDefault="00104989" w:rsidP="00F327D6">
      <w:pPr>
        <w:pStyle w:val="Akapitzlist"/>
        <w:widowControl/>
        <w:numPr>
          <w:ilvl w:val="0"/>
          <w:numId w:val="35"/>
        </w:numPr>
        <w:suppressAutoHyphens w:val="0"/>
        <w:autoSpaceDN/>
        <w:ind w:left="426" w:hanging="426"/>
        <w:contextualSpacing/>
        <w:jc w:val="both"/>
        <w:textAlignment w:val="auto"/>
        <w:rPr>
          <w:rFonts w:ascii="Arial" w:hAnsi="Arial" w:cs="Arial"/>
          <w:color w:val="auto"/>
          <w:sz w:val="22"/>
          <w:szCs w:val="22"/>
        </w:rPr>
      </w:pPr>
      <w:r w:rsidRPr="00FE17A2">
        <w:rPr>
          <w:rFonts w:ascii="Arial" w:hAnsi="Arial" w:cs="Arial"/>
          <w:color w:val="auto"/>
          <w:sz w:val="22"/>
          <w:szCs w:val="22"/>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680AE2CA" w14:textId="77777777" w:rsidR="00104989" w:rsidRPr="00FE17A2" w:rsidRDefault="00104989" w:rsidP="00F327D6">
      <w:pPr>
        <w:pStyle w:val="Akapitzlist"/>
        <w:widowControl/>
        <w:numPr>
          <w:ilvl w:val="0"/>
          <w:numId w:val="35"/>
        </w:numPr>
        <w:suppressAutoHyphens w:val="0"/>
        <w:autoSpaceDN/>
        <w:ind w:left="426" w:hanging="426"/>
        <w:contextualSpacing/>
        <w:jc w:val="both"/>
        <w:textAlignment w:val="auto"/>
        <w:rPr>
          <w:rFonts w:ascii="Arial" w:hAnsi="Arial" w:cs="Arial"/>
          <w:color w:val="auto"/>
          <w:sz w:val="22"/>
          <w:szCs w:val="22"/>
        </w:rPr>
      </w:pPr>
      <w:r w:rsidRPr="00FE17A2">
        <w:rPr>
          <w:rFonts w:ascii="Arial" w:hAnsi="Arial" w:cs="Arial"/>
          <w:color w:val="auto"/>
          <w:sz w:val="22"/>
          <w:szCs w:val="22"/>
        </w:rPr>
        <w:t>Każda Strona oświadcza, że w celu wykonania obowiązków informacyjnych określonych w RODO osobom, których dane będą udostępnione, przedstawiona zostanie (do zapoznania się) treść klauzuli informacyjnej.</w:t>
      </w:r>
    </w:p>
    <w:p w14:paraId="04AB5134" w14:textId="746F16CE" w:rsidR="00104989" w:rsidRPr="00FE17A2" w:rsidRDefault="00104989" w:rsidP="00F327D6">
      <w:pPr>
        <w:pStyle w:val="Akapitzlist"/>
        <w:widowControl/>
        <w:numPr>
          <w:ilvl w:val="0"/>
          <w:numId w:val="35"/>
        </w:numPr>
        <w:suppressAutoHyphens w:val="0"/>
        <w:autoSpaceDN/>
        <w:ind w:left="426" w:hanging="426"/>
        <w:contextualSpacing/>
        <w:jc w:val="both"/>
        <w:textAlignment w:val="auto"/>
        <w:rPr>
          <w:rFonts w:ascii="Arial" w:hAnsi="Arial" w:cs="Arial"/>
          <w:color w:val="auto"/>
          <w:sz w:val="22"/>
          <w:szCs w:val="22"/>
        </w:rPr>
      </w:pPr>
      <w:r w:rsidRPr="00FE17A2">
        <w:rPr>
          <w:rFonts w:ascii="Arial" w:hAnsi="Arial" w:cs="Arial"/>
          <w:color w:val="auto"/>
          <w:sz w:val="22"/>
          <w:szCs w:val="22"/>
        </w:rPr>
        <w:lastRenderedPageBreak/>
        <w:t>Każda ze Stron będzie przetwarzała udostępnione jej dane osobowe na własną odpowiedzialność i w zgodzie z przepisami prawa</w:t>
      </w:r>
      <w:r w:rsidR="00821AE0" w:rsidRPr="00FE17A2">
        <w:rPr>
          <w:rFonts w:ascii="Arial" w:hAnsi="Arial" w:cs="Arial"/>
          <w:color w:val="auto"/>
          <w:sz w:val="22"/>
          <w:szCs w:val="22"/>
        </w:rPr>
        <w:t>.</w:t>
      </w:r>
    </w:p>
    <w:p w14:paraId="2BDA1AA6" w14:textId="77777777" w:rsidR="00104989" w:rsidRPr="00FE17A2" w:rsidRDefault="00104989" w:rsidP="005E346A">
      <w:pPr>
        <w:pStyle w:val="Standard"/>
        <w:rPr>
          <w:rFonts w:ascii="Arial" w:hAnsi="Arial" w:cs="Arial"/>
          <w:b/>
          <w:bCs/>
          <w:iCs/>
          <w:color w:val="auto"/>
          <w:sz w:val="22"/>
          <w:szCs w:val="22"/>
        </w:rPr>
      </w:pPr>
    </w:p>
    <w:p w14:paraId="7BDA0F59" w14:textId="27942BDD" w:rsidR="00712167" w:rsidRPr="00FE17A2" w:rsidRDefault="00EF1FD7" w:rsidP="005E346A">
      <w:pPr>
        <w:pStyle w:val="Standard"/>
        <w:jc w:val="center"/>
        <w:rPr>
          <w:rFonts w:ascii="Arial" w:hAnsi="Arial" w:cs="Arial"/>
          <w:b/>
          <w:bCs/>
          <w:iCs/>
          <w:color w:val="auto"/>
          <w:sz w:val="22"/>
          <w:szCs w:val="22"/>
        </w:rPr>
      </w:pPr>
      <w:r w:rsidRPr="00FE17A2">
        <w:rPr>
          <w:rFonts w:ascii="Arial" w:hAnsi="Arial" w:cs="Arial"/>
          <w:b/>
          <w:bCs/>
          <w:iCs/>
          <w:color w:val="auto"/>
          <w:sz w:val="22"/>
          <w:szCs w:val="22"/>
        </w:rPr>
        <w:t>§ 1</w:t>
      </w:r>
      <w:r w:rsidR="003E4865" w:rsidRPr="00FE17A2">
        <w:rPr>
          <w:rFonts w:ascii="Arial" w:hAnsi="Arial" w:cs="Arial"/>
          <w:b/>
          <w:bCs/>
          <w:iCs/>
          <w:color w:val="auto"/>
          <w:sz w:val="22"/>
          <w:szCs w:val="22"/>
        </w:rPr>
        <w:t>6</w:t>
      </w:r>
    </w:p>
    <w:p w14:paraId="778BB2AE" w14:textId="77777777" w:rsidR="009B4430" w:rsidRPr="00FE17A2" w:rsidRDefault="00E170C3" w:rsidP="005E346A">
      <w:pPr>
        <w:pStyle w:val="Standard"/>
        <w:jc w:val="center"/>
        <w:rPr>
          <w:rFonts w:ascii="Arial" w:hAnsi="Arial" w:cs="Arial"/>
          <w:b/>
          <w:bCs/>
          <w:iCs/>
          <w:color w:val="auto"/>
          <w:sz w:val="22"/>
          <w:szCs w:val="22"/>
        </w:rPr>
      </w:pPr>
      <w:r w:rsidRPr="00FE17A2">
        <w:rPr>
          <w:rFonts w:ascii="Arial" w:hAnsi="Arial" w:cs="Arial"/>
          <w:b/>
          <w:bCs/>
          <w:iCs/>
          <w:color w:val="auto"/>
          <w:sz w:val="22"/>
          <w:szCs w:val="22"/>
        </w:rPr>
        <w:t>Postanowienia końcowe</w:t>
      </w:r>
    </w:p>
    <w:p w14:paraId="4552A609" w14:textId="0D88B9AA" w:rsidR="00E157EC" w:rsidRPr="00FE17A2" w:rsidRDefault="00104989" w:rsidP="00F327D6">
      <w:pPr>
        <w:pStyle w:val="Standard"/>
        <w:widowControl w:val="0"/>
        <w:numPr>
          <w:ilvl w:val="0"/>
          <w:numId w:val="7"/>
        </w:numPr>
        <w:autoSpaceDN/>
        <w:ind w:left="567" w:hanging="567"/>
        <w:jc w:val="both"/>
        <w:rPr>
          <w:rFonts w:ascii="Arial" w:hAnsi="Arial" w:cs="Arial"/>
          <w:color w:val="auto"/>
          <w:sz w:val="22"/>
          <w:szCs w:val="22"/>
        </w:rPr>
      </w:pPr>
      <w:r w:rsidRPr="00FE17A2">
        <w:rPr>
          <w:rFonts w:ascii="Arial" w:hAnsi="Arial" w:cs="Arial"/>
          <w:color w:val="auto"/>
          <w:sz w:val="22"/>
          <w:szCs w:val="22"/>
          <w:lang w:eastAsia="ar-SA"/>
        </w:rPr>
        <w:t>Wszelkie zmiany i uzupełnienia U</w:t>
      </w:r>
      <w:r w:rsidR="00E157EC" w:rsidRPr="00FE17A2">
        <w:rPr>
          <w:rFonts w:ascii="Arial" w:hAnsi="Arial" w:cs="Arial"/>
          <w:color w:val="auto"/>
          <w:sz w:val="22"/>
          <w:szCs w:val="22"/>
          <w:lang w:eastAsia="ar-SA"/>
        </w:rPr>
        <w:t>mowy mogą następować jedynie w formie pisemnej, pod rygorem nieważnoś</w:t>
      </w:r>
      <w:r w:rsidR="00496CE5" w:rsidRPr="00FE17A2">
        <w:rPr>
          <w:rFonts w:ascii="Arial" w:hAnsi="Arial" w:cs="Arial"/>
          <w:color w:val="auto"/>
          <w:sz w:val="22"/>
          <w:szCs w:val="22"/>
          <w:lang w:eastAsia="ar-SA"/>
        </w:rPr>
        <w:t>ci</w:t>
      </w:r>
      <w:r w:rsidRPr="00FE17A2">
        <w:rPr>
          <w:rFonts w:ascii="Arial" w:hAnsi="Arial" w:cs="Arial"/>
          <w:color w:val="auto"/>
          <w:sz w:val="22"/>
          <w:szCs w:val="22"/>
          <w:lang w:eastAsia="ar-SA"/>
        </w:rPr>
        <w:t>,</w:t>
      </w:r>
      <w:r w:rsidR="00496CE5" w:rsidRPr="00FE17A2">
        <w:rPr>
          <w:rFonts w:ascii="Arial" w:hAnsi="Arial" w:cs="Arial"/>
          <w:color w:val="auto"/>
          <w:sz w:val="22"/>
          <w:szCs w:val="22"/>
          <w:lang w:eastAsia="ar-SA"/>
        </w:rPr>
        <w:t xml:space="preserve"> na warunkach określonych </w:t>
      </w:r>
      <w:r w:rsidR="009F7A31" w:rsidRPr="00FE17A2">
        <w:rPr>
          <w:rFonts w:ascii="Arial" w:hAnsi="Arial" w:cs="Arial"/>
          <w:color w:val="auto"/>
          <w:sz w:val="22"/>
          <w:szCs w:val="22"/>
          <w:lang w:eastAsia="ar-SA"/>
        </w:rPr>
        <w:t>w SWZ.</w:t>
      </w:r>
    </w:p>
    <w:p w14:paraId="0EB8859C" w14:textId="77777777" w:rsidR="00E157EC" w:rsidRPr="00FE17A2" w:rsidRDefault="00E157EC" w:rsidP="00F327D6">
      <w:pPr>
        <w:pStyle w:val="Standard"/>
        <w:widowControl w:val="0"/>
        <w:numPr>
          <w:ilvl w:val="0"/>
          <w:numId w:val="7"/>
        </w:numPr>
        <w:autoSpaceDN/>
        <w:ind w:left="567" w:hanging="567"/>
        <w:jc w:val="both"/>
        <w:rPr>
          <w:rFonts w:ascii="Arial" w:hAnsi="Arial" w:cs="Arial"/>
          <w:color w:val="auto"/>
          <w:sz w:val="22"/>
          <w:szCs w:val="22"/>
        </w:rPr>
      </w:pPr>
      <w:r w:rsidRPr="00FE17A2">
        <w:rPr>
          <w:rFonts w:ascii="Arial" w:hAnsi="Arial" w:cs="Arial"/>
          <w:color w:val="auto"/>
          <w:sz w:val="22"/>
          <w:szCs w:val="22"/>
          <w:lang w:eastAsia="ar-SA"/>
        </w:rPr>
        <w:t xml:space="preserve">Strony obowiązane są do wzajemnego powiadomienia o zmianie siedziby, w przeciwnym wypadku pismo nadane listem poleconym za potwierdzeniem </w:t>
      </w:r>
      <w:r w:rsidR="00220833" w:rsidRPr="00FE17A2">
        <w:rPr>
          <w:rFonts w:ascii="Arial" w:hAnsi="Arial" w:cs="Arial"/>
          <w:color w:val="auto"/>
          <w:sz w:val="22"/>
          <w:szCs w:val="22"/>
          <w:lang w:eastAsia="ar-SA"/>
        </w:rPr>
        <w:t>odbioru na</w:t>
      </w:r>
      <w:r w:rsidRPr="00FE17A2">
        <w:rPr>
          <w:rFonts w:ascii="Arial" w:hAnsi="Arial" w:cs="Arial"/>
          <w:color w:val="auto"/>
          <w:sz w:val="22"/>
          <w:szCs w:val="22"/>
          <w:lang w:eastAsia="ar-SA"/>
        </w:rPr>
        <w:t xml:space="preserve"> adres podany w umowie i nieodebrane uznaje się za doręczone. </w:t>
      </w:r>
    </w:p>
    <w:p w14:paraId="57EA5915" w14:textId="5F923978" w:rsidR="00E157EC" w:rsidRPr="00FE17A2" w:rsidRDefault="00E157EC" w:rsidP="00F327D6">
      <w:pPr>
        <w:pStyle w:val="Standard"/>
        <w:widowControl w:val="0"/>
        <w:numPr>
          <w:ilvl w:val="0"/>
          <w:numId w:val="7"/>
        </w:numPr>
        <w:autoSpaceDN/>
        <w:ind w:left="567" w:hanging="567"/>
        <w:jc w:val="both"/>
        <w:rPr>
          <w:rFonts w:ascii="Arial" w:hAnsi="Arial" w:cs="Arial"/>
          <w:color w:val="auto"/>
          <w:sz w:val="22"/>
          <w:szCs w:val="22"/>
        </w:rPr>
      </w:pPr>
      <w:r w:rsidRPr="00FE17A2">
        <w:rPr>
          <w:rFonts w:ascii="Arial" w:hAnsi="Arial" w:cs="Arial"/>
          <w:color w:val="auto"/>
          <w:sz w:val="22"/>
          <w:szCs w:val="22"/>
        </w:rPr>
        <w:t xml:space="preserve">Ewentualne spory wynikłe w trakcie realizacji Umowy będą rozstrzygane w pierwszej kolejności polubownie, na zasadzie porozumienia Stron. W przypadku braku takiego porozumienia, sporne kwestie rozstrzygane będą przez sąd </w:t>
      </w:r>
      <w:r w:rsidR="00104989" w:rsidRPr="00FE17A2">
        <w:rPr>
          <w:rFonts w:ascii="Arial" w:hAnsi="Arial" w:cs="Arial"/>
          <w:color w:val="auto"/>
          <w:sz w:val="22"/>
          <w:szCs w:val="22"/>
        </w:rPr>
        <w:t xml:space="preserve">powszechny </w:t>
      </w:r>
      <w:r w:rsidRPr="00FE17A2">
        <w:rPr>
          <w:rFonts w:ascii="Arial" w:hAnsi="Arial" w:cs="Arial"/>
          <w:color w:val="auto"/>
          <w:sz w:val="22"/>
          <w:szCs w:val="22"/>
        </w:rPr>
        <w:t>właściwy dla siedziby Zamawiającego.</w:t>
      </w:r>
    </w:p>
    <w:p w14:paraId="5468694C" w14:textId="77777777" w:rsidR="00E157EC" w:rsidRPr="00FE17A2" w:rsidRDefault="00E157EC" w:rsidP="00F327D6">
      <w:pPr>
        <w:pStyle w:val="Standard"/>
        <w:widowControl w:val="0"/>
        <w:numPr>
          <w:ilvl w:val="0"/>
          <w:numId w:val="7"/>
        </w:numPr>
        <w:autoSpaceDN/>
        <w:ind w:left="567" w:hanging="567"/>
        <w:jc w:val="both"/>
        <w:rPr>
          <w:rFonts w:ascii="Arial" w:hAnsi="Arial" w:cs="Arial"/>
          <w:color w:val="auto"/>
          <w:sz w:val="22"/>
          <w:szCs w:val="22"/>
        </w:rPr>
      </w:pPr>
      <w:r w:rsidRPr="00FE17A2">
        <w:rPr>
          <w:rFonts w:ascii="Arial" w:hAnsi="Arial" w:cs="Arial"/>
          <w:color w:val="auto"/>
          <w:sz w:val="22"/>
          <w:szCs w:val="22"/>
        </w:rPr>
        <w:t xml:space="preserve">Umowę sporządzono w </w:t>
      </w:r>
      <w:r w:rsidR="00836967" w:rsidRPr="00FE17A2">
        <w:rPr>
          <w:rFonts w:ascii="Arial" w:hAnsi="Arial" w:cs="Arial"/>
          <w:color w:val="auto"/>
          <w:sz w:val="22"/>
          <w:szCs w:val="22"/>
        </w:rPr>
        <w:t xml:space="preserve">dwóch </w:t>
      </w:r>
      <w:r w:rsidR="00A07918" w:rsidRPr="00FE17A2">
        <w:rPr>
          <w:rFonts w:ascii="Arial" w:hAnsi="Arial" w:cs="Arial"/>
          <w:color w:val="auto"/>
          <w:sz w:val="22"/>
          <w:szCs w:val="22"/>
        </w:rPr>
        <w:t xml:space="preserve">egzemplarzach, </w:t>
      </w:r>
      <w:r w:rsidR="00836967" w:rsidRPr="00FE17A2">
        <w:rPr>
          <w:rFonts w:ascii="Arial" w:hAnsi="Arial" w:cs="Arial"/>
          <w:color w:val="auto"/>
          <w:sz w:val="22"/>
          <w:szCs w:val="22"/>
        </w:rPr>
        <w:t>po jednym dla każdej ze stron</w:t>
      </w:r>
      <w:r w:rsidR="005E346A" w:rsidRPr="00FE17A2">
        <w:rPr>
          <w:rFonts w:ascii="Arial" w:hAnsi="Arial" w:cs="Arial"/>
          <w:color w:val="auto"/>
          <w:sz w:val="22"/>
          <w:szCs w:val="22"/>
        </w:rPr>
        <w:t>.</w:t>
      </w:r>
    </w:p>
    <w:p w14:paraId="449C6D50" w14:textId="77777777" w:rsidR="007B4A07" w:rsidRPr="00FE17A2" w:rsidRDefault="007B4A07" w:rsidP="00F327D6">
      <w:pPr>
        <w:pStyle w:val="Standard"/>
        <w:widowControl w:val="0"/>
        <w:numPr>
          <w:ilvl w:val="0"/>
          <w:numId w:val="7"/>
        </w:numPr>
        <w:ind w:left="567" w:hanging="567"/>
        <w:jc w:val="both"/>
        <w:rPr>
          <w:rFonts w:ascii="Arial" w:hAnsi="Arial" w:cs="Arial"/>
          <w:bCs/>
          <w:iCs/>
          <w:color w:val="auto"/>
          <w:sz w:val="22"/>
          <w:szCs w:val="22"/>
        </w:rPr>
      </w:pPr>
      <w:r w:rsidRPr="00FE17A2">
        <w:rPr>
          <w:rFonts w:ascii="Arial" w:hAnsi="Arial" w:cs="Arial"/>
          <w:bCs/>
          <w:color w:val="auto"/>
          <w:sz w:val="22"/>
          <w:szCs w:val="22"/>
        </w:rPr>
        <w:t>Integralną część Umowy stanowią załączniki:</w:t>
      </w:r>
    </w:p>
    <w:p w14:paraId="401A74B2" w14:textId="77777777" w:rsidR="007B4A07" w:rsidRPr="00FE17A2" w:rsidRDefault="007B4A07" w:rsidP="005E346A">
      <w:pPr>
        <w:pStyle w:val="Akapitzlist1"/>
        <w:spacing w:before="0" w:line="240" w:lineRule="auto"/>
        <w:ind w:left="993"/>
        <w:rPr>
          <w:rFonts w:ascii="Arial" w:hAnsi="Arial" w:cs="Arial"/>
          <w:sz w:val="22"/>
          <w:szCs w:val="22"/>
        </w:rPr>
      </w:pPr>
      <w:r w:rsidRPr="00FE17A2">
        <w:rPr>
          <w:rFonts w:ascii="Arial" w:hAnsi="Arial" w:cs="Arial"/>
          <w:sz w:val="22"/>
          <w:szCs w:val="22"/>
        </w:rPr>
        <w:t xml:space="preserve">Załącznik nr 1 – </w:t>
      </w:r>
      <w:r w:rsidR="00A07918" w:rsidRPr="00FE17A2">
        <w:rPr>
          <w:rFonts w:ascii="Arial" w:hAnsi="Arial" w:cs="Arial"/>
          <w:sz w:val="22"/>
          <w:szCs w:val="22"/>
        </w:rPr>
        <w:t>Oferta Wykonawcy z dnia</w:t>
      </w:r>
      <w:r w:rsidRPr="00FE17A2">
        <w:rPr>
          <w:rFonts w:ascii="Arial" w:hAnsi="Arial" w:cs="Arial"/>
          <w:sz w:val="22"/>
          <w:szCs w:val="22"/>
        </w:rPr>
        <w:t xml:space="preserve"> ……………; </w:t>
      </w:r>
    </w:p>
    <w:p w14:paraId="51FBBA50" w14:textId="77777777" w:rsidR="007B4A07" w:rsidRPr="00FE17A2" w:rsidRDefault="007B4A07" w:rsidP="005E346A">
      <w:pPr>
        <w:pStyle w:val="Akapitzlist1"/>
        <w:spacing w:before="0" w:line="240" w:lineRule="auto"/>
        <w:ind w:left="993"/>
        <w:rPr>
          <w:rFonts w:ascii="Arial" w:hAnsi="Arial" w:cs="Arial"/>
          <w:sz w:val="22"/>
          <w:szCs w:val="22"/>
        </w:rPr>
      </w:pPr>
      <w:r w:rsidRPr="00FE17A2">
        <w:rPr>
          <w:rFonts w:ascii="Arial" w:hAnsi="Arial" w:cs="Arial"/>
          <w:sz w:val="22"/>
          <w:szCs w:val="22"/>
        </w:rPr>
        <w:t xml:space="preserve">Załącznik nr 2 – </w:t>
      </w:r>
      <w:r w:rsidR="000F6288" w:rsidRPr="00FE17A2">
        <w:rPr>
          <w:rFonts w:ascii="Arial" w:hAnsi="Arial" w:cs="Arial"/>
          <w:sz w:val="22"/>
          <w:szCs w:val="22"/>
        </w:rPr>
        <w:t>Opis przedmiotu zamówienia.</w:t>
      </w:r>
    </w:p>
    <w:p w14:paraId="41276D3F" w14:textId="77777777" w:rsidR="00BB4B36" w:rsidRPr="00FE17A2" w:rsidRDefault="00BB4B36" w:rsidP="005E346A">
      <w:pPr>
        <w:pStyle w:val="Akapitzlist1"/>
        <w:spacing w:before="0" w:line="240" w:lineRule="auto"/>
        <w:ind w:left="993"/>
        <w:rPr>
          <w:rFonts w:ascii="Arial" w:hAnsi="Arial" w:cs="Arial"/>
          <w:sz w:val="22"/>
          <w:szCs w:val="22"/>
        </w:rPr>
      </w:pPr>
      <w:r w:rsidRPr="00FE17A2">
        <w:rPr>
          <w:rFonts w:ascii="Arial" w:hAnsi="Arial" w:cs="Arial"/>
          <w:sz w:val="22"/>
          <w:szCs w:val="22"/>
        </w:rPr>
        <w:t>Załącznik nr 3 – SWZ wraz z załącznikami</w:t>
      </w:r>
    </w:p>
    <w:p w14:paraId="2096F017" w14:textId="77777777" w:rsidR="00E170C3" w:rsidRPr="00FE17A2" w:rsidRDefault="00E170C3" w:rsidP="005E346A">
      <w:pPr>
        <w:pStyle w:val="Standard"/>
        <w:jc w:val="both"/>
        <w:rPr>
          <w:rFonts w:ascii="Arial" w:hAnsi="Arial" w:cs="Arial"/>
          <w:strike/>
          <w:color w:val="auto"/>
          <w:sz w:val="22"/>
          <w:szCs w:val="22"/>
        </w:rPr>
      </w:pPr>
    </w:p>
    <w:p w14:paraId="598572E7" w14:textId="77777777" w:rsidR="004C180E" w:rsidRPr="00FE17A2" w:rsidRDefault="00062BCF" w:rsidP="005E346A">
      <w:pPr>
        <w:ind w:firstLine="283"/>
        <w:rPr>
          <w:rFonts w:ascii="Arial" w:hAnsi="Arial"/>
          <w:sz w:val="22"/>
          <w:szCs w:val="22"/>
        </w:rPr>
      </w:pPr>
      <w:r w:rsidRPr="00FE17A2">
        <w:rPr>
          <w:rFonts w:ascii="Arial" w:hAnsi="Arial"/>
          <w:b/>
          <w:sz w:val="22"/>
          <w:szCs w:val="22"/>
        </w:rPr>
        <w:t>ZAMAWIAJĄCY</w:t>
      </w:r>
      <w:r w:rsidRPr="00FE17A2">
        <w:rPr>
          <w:rFonts w:ascii="Arial" w:hAnsi="Arial"/>
          <w:sz w:val="22"/>
          <w:szCs w:val="22"/>
        </w:rPr>
        <w:tab/>
      </w:r>
      <w:r w:rsidRPr="00FE17A2">
        <w:rPr>
          <w:rFonts w:ascii="Arial" w:hAnsi="Arial"/>
          <w:sz w:val="22"/>
          <w:szCs w:val="22"/>
        </w:rPr>
        <w:tab/>
      </w:r>
      <w:r w:rsidRPr="00FE17A2">
        <w:rPr>
          <w:rFonts w:ascii="Arial" w:hAnsi="Arial"/>
          <w:sz w:val="22"/>
          <w:szCs w:val="22"/>
        </w:rPr>
        <w:tab/>
      </w:r>
      <w:r w:rsidRPr="00FE17A2">
        <w:rPr>
          <w:rFonts w:ascii="Arial" w:hAnsi="Arial"/>
          <w:sz w:val="22"/>
          <w:szCs w:val="22"/>
        </w:rPr>
        <w:tab/>
      </w:r>
      <w:r w:rsidRPr="00FE17A2">
        <w:rPr>
          <w:rFonts w:ascii="Arial" w:hAnsi="Arial"/>
          <w:sz w:val="22"/>
          <w:szCs w:val="22"/>
        </w:rPr>
        <w:tab/>
      </w:r>
      <w:r w:rsidRPr="00FE17A2">
        <w:rPr>
          <w:rFonts w:ascii="Arial" w:hAnsi="Arial"/>
          <w:sz w:val="22"/>
          <w:szCs w:val="22"/>
        </w:rPr>
        <w:tab/>
      </w:r>
      <w:r w:rsidRPr="00FE17A2">
        <w:rPr>
          <w:rFonts w:ascii="Arial" w:hAnsi="Arial"/>
          <w:b/>
          <w:sz w:val="22"/>
          <w:szCs w:val="22"/>
        </w:rPr>
        <w:t>WYKONAWCA</w:t>
      </w:r>
    </w:p>
    <w:sectPr w:rsidR="004C180E" w:rsidRPr="00FE17A2" w:rsidSect="002321FF">
      <w:footerReference w:type="even" r:id="rId9"/>
      <w:footerReference w:type="default" r:id="rId10"/>
      <w:headerReference w:type="first" r:id="rId11"/>
      <w:footerReference w:type="first" r:id="rId12"/>
      <w:pgSz w:w="11906" w:h="16838"/>
      <w:pgMar w:top="1417" w:right="1417" w:bottom="1417" w:left="1417" w:header="709"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374BF5" w14:textId="77777777" w:rsidR="001465FA" w:rsidRDefault="001465FA" w:rsidP="00E170C3">
      <w:r>
        <w:separator/>
      </w:r>
    </w:p>
  </w:endnote>
  <w:endnote w:type="continuationSeparator" w:id="0">
    <w:p w14:paraId="739BB212" w14:textId="77777777" w:rsidR="001465FA" w:rsidRDefault="001465FA" w:rsidP="00E170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panose1 w:val="020B0604020202020204"/>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4D5E4B" w14:textId="3B68F66A" w:rsidR="0006464F" w:rsidRPr="000E18E1" w:rsidRDefault="0006464F">
    <w:pPr>
      <w:pStyle w:val="Stopka"/>
      <w:jc w:val="right"/>
      <w:rPr>
        <w:rFonts w:cs="Times New Roman"/>
        <w:sz w:val="20"/>
        <w:szCs w:val="20"/>
      </w:rPr>
    </w:pPr>
    <w:r w:rsidRPr="000E18E1">
      <w:rPr>
        <w:rFonts w:cs="Times New Roman"/>
        <w:sz w:val="20"/>
        <w:szCs w:val="20"/>
      </w:rPr>
      <w:t xml:space="preserve">str. </w:t>
    </w:r>
    <w:r w:rsidRPr="000E18E1">
      <w:rPr>
        <w:rFonts w:cs="Times New Roman"/>
        <w:sz w:val="20"/>
        <w:szCs w:val="20"/>
      </w:rPr>
      <w:fldChar w:fldCharType="begin"/>
    </w:r>
    <w:r w:rsidRPr="000E18E1">
      <w:rPr>
        <w:rFonts w:cs="Times New Roman"/>
        <w:sz w:val="20"/>
        <w:szCs w:val="20"/>
      </w:rPr>
      <w:instrText xml:space="preserve"> PAGE    \* MERGEFORMAT </w:instrText>
    </w:r>
    <w:r w:rsidRPr="000E18E1">
      <w:rPr>
        <w:rFonts w:cs="Times New Roman"/>
        <w:sz w:val="20"/>
        <w:szCs w:val="20"/>
      </w:rPr>
      <w:fldChar w:fldCharType="separate"/>
    </w:r>
    <w:r w:rsidR="00FE17A2">
      <w:rPr>
        <w:rFonts w:cs="Times New Roman"/>
        <w:noProof/>
        <w:sz w:val="20"/>
        <w:szCs w:val="20"/>
      </w:rPr>
      <w:t>2</w:t>
    </w:r>
    <w:r w:rsidRPr="000E18E1">
      <w:rPr>
        <w:rFonts w:cs="Times New Roman"/>
        <w:sz w:val="20"/>
        <w:szCs w:val="20"/>
      </w:rPr>
      <w:fldChar w:fldCharType="end"/>
    </w:r>
  </w:p>
  <w:p w14:paraId="13274182" w14:textId="77777777" w:rsidR="0006464F" w:rsidRDefault="0006464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6128B2" w14:textId="79A836BD" w:rsidR="0006464F" w:rsidRPr="00A27E6E" w:rsidRDefault="0006464F">
    <w:pPr>
      <w:pStyle w:val="Stopka"/>
      <w:jc w:val="right"/>
      <w:rPr>
        <w:rFonts w:eastAsia="Times New Roman" w:cs="Times New Roman"/>
        <w:sz w:val="20"/>
        <w:szCs w:val="20"/>
      </w:rPr>
    </w:pPr>
    <w:r w:rsidRPr="00A27E6E">
      <w:rPr>
        <w:rFonts w:eastAsia="Times New Roman" w:cs="Times New Roman"/>
        <w:sz w:val="20"/>
        <w:szCs w:val="20"/>
      </w:rPr>
      <w:t xml:space="preserve">str. </w:t>
    </w:r>
    <w:r w:rsidRPr="00A27E6E">
      <w:rPr>
        <w:rFonts w:eastAsia="Times New Roman" w:cs="Times New Roman"/>
        <w:sz w:val="20"/>
        <w:szCs w:val="20"/>
      </w:rPr>
      <w:fldChar w:fldCharType="begin"/>
    </w:r>
    <w:r w:rsidRPr="006E1AE3">
      <w:rPr>
        <w:rFonts w:cs="Times New Roman"/>
        <w:sz w:val="20"/>
        <w:szCs w:val="20"/>
      </w:rPr>
      <w:instrText>PAGE    \* MERGEFORMAT</w:instrText>
    </w:r>
    <w:r w:rsidRPr="00A27E6E">
      <w:rPr>
        <w:rFonts w:eastAsia="Times New Roman" w:cs="Times New Roman"/>
        <w:sz w:val="20"/>
        <w:szCs w:val="20"/>
      </w:rPr>
      <w:fldChar w:fldCharType="separate"/>
    </w:r>
    <w:r w:rsidR="00FE17A2" w:rsidRPr="00FE17A2">
      <w:rPr>
        <w:rFonts w:eastAsia="Times New Roman" w:cs="Times New Roman"/>
        <w:noProof/>
        <w:sz w:val="20"/>
        <w:szCs w:val="20"/>
      </w:rPr>
      <w:t>11</w:t>
    </w:r>
    <w:r w:rsidRPr="00A27E6E">
      <w:rPr>
        <w:rFonts w:eastAsia="Times New Roman" w:cs="Times New Roman"/>
        <w:sz w:val="20"/>
        <w:szCs w:val="20"/>
      </w:rPr>
      <w:fldChar w:fldCharType="end"/>
    </w:r>
  </w:p>
  <w:p w14:paraId="016318FF" w14:textId="77777777" w:rsidR="0006464F" w:rsidRDefault="0006464F">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56A0E2" w14:textId="43AE049A" w:rsidR="0006464F" w:rsidRPr="00A27E6E" w:rsidRDefault="0006464F">
    <w:pPr>
      <w:pStyle w:val="Stopka"/>
      <w:jc w:val="right"/>
      <w:rPr>
        <w:rFonts w:ascii="Calibri Light" w:hAnsi="Calibri Light"/>
        <w:sz w:val="28"/>
        <w:szCs w:val="28"/>
      </w:rPr>
    </w:pPr>
    <w:r w:rsidRPr="000E18E1">
      <w:rPr>
        <w:rFonts w:cs="Times New Roman"/>
        <w:sz w:val="20"/>
        <w:szCs w:val="20"/>
      </w:rPr>
      <w:t xml:space="preserve">str. </w:t>
    </w:r>
    <w:r w:rsidRPr="000E18E1">
      <w:rPr>
        <w:rFonts w:cs="Times New Roman"/>
        <w:sz w:val="20"/>
        <w:szCs w:val="20"/>
      </w:rPr>
      <w:fldChar w:fldCharType="begin"/>
    </w:r>
    <w:r w:rsidRPr="000E18E1">
      <w:rPr>
        <w:rFonts w:cs="Times New Roman"/>
        <w:sz w:val="20"/>
        <w:szCs w:val="20"/>
      </w:rPr>
      <w:instrText xml:space="preserve"> PAGE    \* MERGEFORMAT </w:instrText>
    </w:r>
    <w:r w:rsidRPr="000E18E1">
      <w:rPr>
        <w:rFonts w:cs="Times New Roman"/>
        <w:sz w:val="20"/>
        <w:szCs w:val="20"/>
      </w:rPr>
      <w:fldChar w:fldCharType="separate"/>
    </w:r>
    <w:r w:rsidR="00FE17A2">
      <w:rPr>
        <w:rFonts w:cs="Times New Roman"/>
        <w:noProof/>
        <w:sz w:val="20"/>
        <w:szCs w:val="20"/>
      </w:rPr>
      <w:t>1</w:t>
    </w:r>
    <w:r w:rsidRPr="000E18E1">
      <w:rPr>
        <w:rFonts w:cs="Times New Roman"/>
        <w:sz w:val="20"/>
        <w:szCs w:val="20"/>
      </w:rPr>
      <w:fldChar w:fldCharType="end"/>
    </w:r>
  </w:p>
  <w:p w14:paraId="0166FE9C" w14:textId="77777777" w:rsidR="0006464F" w:rsidRDefault="0006464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4E6C0E" w14:textId="77777777" w:rsidR="001465FA" w:rsidRDefault="001465FA" w:rsidP="00E170C3">
      <w:r>
        <w:separator/>
      </w:r>
    </w:p>
  </w:footnote>
  <w:footnote w:type="continuationSeparator" w:id="0">
    <w:p w14:paraId="59024F05" w14:textId="77777777" w:rsidR="001465FA" w:rsidRDefault="001465FA" w:rsidP="00E170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115DB" w14:textId="77777777" w:rsidR="0006464F" w:rsidRDefault="0006464F">
    <w:pPr>
      <w:pStyle w:val="Nagwek"/>
    </w:pPr>
    <w:r>
      <w:rPr>
        <w:rFonts w:ascii="Arial" w:hAnsi="Arial"/>
        <w:b/>
        <w:bCs/>
        <w:noProof/>
        <w:color w:val="FF0000"/>
        <w:sz w:val="20"/>
        <w:szCs w:val="20"/>
        <w:lang w:eastAsia="pl-PL" w:bidi="ar-SA"/>
      </w:rPr>
      <w:drawing>
        <wp:inline distT="0" distB="0" distL="0" distR="0" wp14:anchorId="23586F67" wp14:editId="12B67825">
          <wp:extent cx="1838325" cy="919264"/>
          <wp:effectExtent l="0" t="0" r="0" b="0"/>
          <wp:docPr id="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AWA ST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54281" cy="9272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544EACEC"/>
    <w:lvl w:ilvl="0">
      <w:start w:val="1"/>
      <w:numFmt w:val="decimal"/>
      <w:lvlText w:val="%1."/>
      <w:lvlJc w:val="left"/>
      <w:pPr>
        <w:tabs>
          <w:tab w:val="num" w:pos="0"/>
        </w:tabs>
        <w:ind w:left="720" w:hanging="360"/>
      </w:pPr>
      <w:rPr>
        <w:rFonts w:cs="Times New Roman"/>
        <w:b/>
        <w:bCs/>
        <w:color w:val="auto"/>
      </w:rPr>
    </w:lvl>
    <w:lvl w:ilvl="1">
      <w:start w:val="1"/>
      <w:numFmt w:val="decimal"/>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 w15:restartNumberingAfterBreak="0">
    <w:nsid w:val="00000003"/>
    <w:multiLevelType w:val="singleLevel"/>
    <w:tmpl w:val="65029B92"/>
    <w:name w:val="WW8Num3"/>
    <w:lvl w:ilvl="0">
      <w:start w:val="1"/>
      <w:numFmt w:val="decimal"/>
      <w:lvlText w:val="%1."/>
      <w:lvlJc w:val="left"/>
      <w:pPr>
        <w:tabs>
          <w:tab w:val="num" w:pos="0"/>
        </w:tabs>
        <w:ind w:left="720" w:hanging="360"/>
      </w:pPr>
      <w:rPr>
        <w:b/>
        <w:sz w:val="23"/>
        <w:szCs w:val="23"/>
      </w:rPr>
    </w:lvl>
  </w:abstractNum>
  <w:abstractNum w:abstractNumId="2" w15:restartNumberingAfterBreak="0">
    <w:nsid w:val="00000004"/>
    <w:multiLevelType w:val="singleLevel"/>
    <w:tmpl w:val="20FA6B50"/>
    <w:name w:val="WW8Num4"/>
    <w:lvl w:ilvl="0">
      <w:start w:val="3"/>
      <w:numFmt w:val="decimal"/>
      <w:lvlText w:val="%1."/>
      <w:lvlJc w:val="left"/>
      <w:pPr>
        <w:tabs>
          <w:tab w:val="num" w:pos="0"/>
        </w:tabs>
        <w:ind w:left="720" w:hanging="360"/>
      </w:pPr>
      <w:rPr>
        <w:rFonts w:ascii="Symbol" w:eastAsia="Symbol" w:hAnsi="Symbol" w:cs="OpenSymbol"/>
        <w:b/>
      </w:rPr>
    </w:lvl>
  </w:abstractNum>
  <w:abstractNum w:abstractNumId="3" w15:restartNumberingAfterBreak="0">
    <w:nsid w:val="0000000A"/>
    <w:multiLevelType w:val="singleLevel"/>
    <w:tmpl w:val="0000000A"/>
    <w:name w:val="WW8Num11"/>
    <w:lvl w:ilvl="0">
      <w:start w:val="1"/>
      <w:numFmt w:val="decimal"/>
      <w:lvlText w:val="%1)"/>
      <w:lvlJc w:val="left"/>
      <w:pPr>
        <w:tabs>
          <w:tab w:val="num" w:pos="0"/>
        </w:tabs>
        <w:ind w:left="720" w:hanging="360"/>
      </w:pPr>
    </w:lvl>
  </w:abstractNum>
  <w:abstractNum w:abstractNumId="4" w15:restartNumberingAfterBreak="0">
    <w:nsid w:val="0000000B"/>
    <w:multiLevelType w:val="singleLevel"/>
    <w:tmpl w:val="04150011"/>
    <w:lvl w:ilvl="0">
      <w:start w:val="1"/>
      <w:numFmt w:val="decimal"/>
      <w:lvlText w:val="%1)"/>
      <w:lvlJc w:val="left"/>
      <w:pPr>
        <w:ind w:left="720" w:hanging="360"/>
      </w:pPr>
    </w:lvl>
  </w:abstractNum>
  <w:abstractNum w:abstractNumId="5" w15:restartNumberingAfterBreak="0">
    <w:nsid w:val="0000000E"/>
    <w:multiLevelType w:val="multilevel"/>
    <w:tmpl w:val="0000000E"/>
    <w:name w:val="WW8Num14"/>
    <w:lvl w:ilvl="0">
      <w:start w:val="1"/>
      <w:numFmt w:val="decimal"/>
      <w:lvlText w:val="%1."/>
      <w:lvlJc w:val="left"/>
      <w:pPr>
        <w:tabs>
          <w:tab w:val="num" w:pos="0"/>
        </w:tabs>
        <w:ind w:left="720" w:hanging="360"/>
      </w:pPr>
      <w:rPr>
        <w:b w:val="0"/>
        <w:i w:val="0"/>
        <w:strike w:val="0"/>
        <w:dstrike w:val="0"/>
        <w:sz w:val="20"/>
        <w:szCs w:val="24"/>
        <w:u w:val="none"/>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6" w15:restartNumberingAfterBreak="0">
    <w:nsid w:val="0000000F"/>
    <w:multiLevelType w:val="singleLevel"/>
    <w:tmpl w:val="0000000F"/>
    <w:name w:val="WW8Num15"/>
    <w:lvl w:ilvl="0">
      <w:start w:val="1"/>
      <w:numFmt w:val="decimal"/>
      <w:lvlText w:val="%1."/>
      <w:lvlJc w:val="left"/>
      <w:pPr>
        <w:tabs>
          <w:tab w:val="num" w:pos="0"/>
        </w:tabs>
        <w:ind w:left="720" w:hanging="360"/>
      </w:pPr>
      <w:rPr>
        <w:rFonts w:eastAsia="SimSun"/>
        <w:sz w:val="22"/>
        <w:szCs w:val="22"/>
      </w:rPr>
    </w:lvl>
  </w:abstractNum>
  <w:abstractNum w:abstractNumId="7" w15:restartNumberingAfterBreak="0">
    <w:nsid w:val="00000019"/>
    <w:multiLevelType w:val="singleLevel"/>
    <w:tmpl w:val="00000019"/>
    <w:name w:val="WW8Num25"/>
    <w:lvl w:ilvl="0">
      <w:start w:val="1"/>
      <w:numFmt w:val="decimal"/>
      <w:lvlText w:val="%1."/>
      <w:lvlJc w:val="left"/>
      <w:pPr>
        <w:tabs>
          <w:tab w:val="num" w:pos="0"/>
        </w:tabs>
        <w:ind w:left="720" w:hanging="360"/>
      </w:pPr>
      <w:rPr>
        <w:rFonts w:eastAsia="SimSun"/>
        <w:sz w:val="22"/>
        <w:szCs w:val="22"/>
      </w:rPr>
    </w:lvl>
  </w:abstractNum>
  <w:abstractNum w:abstractNumId="8" w15:restartNumberingAfterBreak="0">
    <w:nsid w:val="0000001C"/>
    <w:multiLevelType w:val="singleLevel"/>
    <w:tmpl w:val="0000001C"/>
    <w:name w:val="WW8Num39"/>
    <w:lvl w:ilvl="0">
      <w:start w:val="1"/>
      <w:numFmt w:val="decimal"/>
      <w:lvlText w:val="%1)"/>
      <w:lvlJc w:val="left"/>
      <w:pPr>
        <w:tabs>
          <w:tab w:val="num" w:pos="0"/>
        </w:tabs>
        <w:ind w:left="720" w:hanging="360"/>
      </w:pPr>
    </w:lvl>
  </w:abstractNum>
  <w:abstractNum w:abstractNumId="9" w15:restartNumberingAfterBreak="0">
    <w:nsid w:val="013802AB"/>
    <w:multiLevelType w:val="hybridMultilevel"/>
    <w:tmpl w:val="E78CA312"/>
    <w:lvl w:ilvl="0" w:tplc="6E88CEB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1E60B67"/>
    <w:multiLevelType w:val="hybridMultilevel"/>
    <w:tmpl w:val="A87C09F2"/>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1" w15:restartNumberingAfterBreak="0">
    <w:nsid w:val="056A60D2"/>
    <w:multiLevelType w:val="hybridMultilevel"/>
    <w:tmpl w:val="9D3EC08C"/>
    <w:lvl w:ilvl="0" w:tplc="4B320D08">
      <w:start w:val="1"/>
      <w:numFmt w:val="decimal"/>
      <w:lvlText w:val="%1."/>
      <w:lvlJc w:val="left"/>
      <w:pPr>
        <w:ind w:left="502" w:hanging="360"/>
      </w:pPr>
      <w:rPr>
        <w:rFonts w:cs="Times New Roman" w:hint="default"/>
        <w:strike w:val="0"/>
      </w:rPr>
    </w:lvl>
    <w:lvl w:ilvl="1" w:tplc="04150019" w:tentative="1">
      <w:start w:val="1"/>
      <w:numFmt w:val="lowerLetter"/>
      <w:lvlText w:val="%2."/>
      <w:lvlJc w:val="left"/>
      <w:pPr>
        <w:ind w:left="1222" w:hanging="360"/>
      </w:pPr>
      <w:rPr>
        <w:rFonts w:cs="Times New Roman"/>
      </w:rPr>
    </w:lvl>
    <w:lvl w:ilvl="2" w:tplc="0415001B" w:tentative="1">
      <w:start w:val="1"/>
      <w:numFmt w:val="lowerRoman"/>
      <w:lvlText w:val="%3."/>
      <w:lvlJc w:val="right"/>
      <w:pPr>
        <w:ind w:left="1942" w:hanging="180"/>
      </w:pPr>
      <w:rPr>
        <w:rFonts w:cs="Times New Roman"/>
      </w:rPr>
    </w:lvl>
    <w:lvl w:ilvl="3" w:tplc="0415000F" w:tentative="1">
      <w:start w:val="1"/>
      <w:numFmt w:val="decimal"/>
      <w:lvlText w:val="%4."/>
      <w:lvlJc w:val="left"/>
      <w:pPr>
        <w:ind w:left="2662" w:hanging="360"/>
      </w:pPr>
      <w:rPr>
        <w:rFonts w:cs="Times New Roman"/>
      </w:rPr>
    </w:lvl>
    <w:lvl w:ilvl="4" w:tplc="04150019" w:tentative="1">
      <w:start w:val="1"/>
      <w:numFmt w:val="lowerLetter"/>
      <w:lvlText w:val="%5."/>
      <w:lvlJc w:val="left"/>
      <w:pPr>
        <w:ind w:left="3382" w:hanging="360"/>
      </w:pPr>
      <w:rPr>
        <w:rFonts w:cs="Times New Roman"/>
      </w:rPr>
    </w:lvl>
    <w:lvl w:ilvl="5" w:tplc="0415001B" w:tentative="1">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12" w15:restartNumberingAfterBreak="0">
    <w:nsid w:val="093B5681"/>
    <w:multiLevelType w:val="hybridMultilevel"/>
    <w:tmpl w:val="D3329BEC"/>
    <w:lvl w:ilvl="0" w:tplc="2BA4999A">
      <w:start w:val="1"/>
      <w:numFmt w:val="decimal"/>
      <w:lvlText w:val="%1."/>
      <w:lvlJc w:val="left"/>
      <w:pPr>
        <w:ind w:left="644"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BCF4105"/>
    <w:multiLevelType w:val="hybridMultilevel"/>
    <w:tmpl w:val="6AB8B6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E3D6FC5"/>
    <w:multiLevelType w:val="hybridMultilevel"/>
    <w:tmpl w:val="AB28A856"/>
    <w:lvl w:ilvl="0" w:tplc="5F42E71C">
      <w:start w:val="1"/>
      <w:numFmt w:val="decimal"/>
      <w:lvlText w:val="%1)"/>
      <w:lvlJc w:val="left"/>
      <w:pPr>
        <w:ind w:left="927" w:hanging="360"/>
      </w:pPr>
      <w:rPr>
        <w:rFonts w:hint="default"/>
        <w:color w:val="00B050"/>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5" w15:restartNumberingAfterBreak="0">
    <w:nsid w:val="101E7C09"/>
    <w:multiLevelType w:val="hybridMultilevel"/>
    <w:tmpl w:val="349A42BA"/>
    <w:lvl w:ilvl="0" w:tplc="6AACC9D8">
      <w:start w:val="1"/>
      <w:numFmt w:val="decimal"/>
      <w:lvlText w:val="%1."/>
      <w:lvlJc w:val="left"/>
      <w:pPr>
        <w:ind w:left="2880"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37C3AE5"/>
    <w:multiLevelType w:val="hybridMultilevel"/>
    <w:tmpl w:val="3E8ABC0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7FA1509"/>
    <w:multiLevelType w:val="hybridMultilevel"/>
    <w:tmpl w:val="A580CD7E"/>
    <w:lvl w:ilvl="0" w:tplc="BD86353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8D01441"/>
    <w:multiLevelType w:val="hybridMultilevel"/>
    <w:tmpl w:val="737AA5BC"/>
    <w:lvl w:ilvl="0" w:tplc="04150017">
      <w:start w:val="1"/>
      <w:numFmt w:val="lowerLetter"/>
      <w:lvlText w:val="%1)"/>
      <w:lvlJc w:val="left"/>
      <w:pPr>
        <w:ind w:left="1455" w:hanging="360"/>
      </w:pPr>
    </w:lvl>
    <w:lvl w:ilvl="1" w:tplc="04150019" w:tentative="1">
      <w:start w:val="1"/>
      <w:numFmt w:val="lowerLetter"/>
      <w:lvlText w:val="%2."/>
      <w:lvlJc w:val="left"/>
      <w:pPr>
        <w:ind w:left="2175" w:hanging="360"/>
      </w:pPr>
    </w:lvl>
    <w:lvl w:ilvl="2" w:tplc="0415001B">
      <w:start w:val="1"/>
      <w:numFmt w:val="lowerRoman"/>
      <w:lvlText w:val="%3."/>
      <w:lvlJc w:val="right"/>
      <w:pPr>
        <w:ind w:left="2895" w:hanging="180"/>
      </w:pPr>
    </w:lvl>
    <w:lvl w:ilvl="3" w:tplc="0415000F" w:tentative="1">
      <w:start w:val="1"/>
      <w:numFmt w:val="decimal"/>
      <w:lvlText w:val="%4."/>
      <w:lvlJc w:val="left"/>
      <w:pPr>
        <w:ind w:left="3615" w:hanging="360"/>
      </w:pPr>
    </w:lvl>
    <w:lvl w:ilvl="4" w:tplc="04150019" w:tentative="1">
      <w:start w:val="1"/>
      <w:numFmt w:val="lowerLetter"/>
      <w:lvlText w:val="%5."/>
      <w:lvlJc w:val="left"/>
      <w:pPr>
        <w:ind w:left="4335" w:hanging="360"/>
      </w:pPr>
    </w:lvl>
    <w:lvl w:ilvl="5" w:tplc="0415001B" w:tentative="1">
      <w:start w:val="1"/>
      <w:numFmt w:val="lowerRoman"/>
      <w:lvlText w:val="%6."/>
      <w:lvlJc w:val="right"/>
      <w:pPr>
        <w:ind w:left="5055" w:hanging="180"/>
      </w:pPr>
    </w:lvl>
    <w:lvl w:ilvl="6" w:tplc="0415000F" w:tentative="1">
      <w:start w:val="1"/>
      <w:numFmt w:val="decimal"/>
      <w:lvlText w:val="%7."/>
      <w:lvlJc w:val="left"/>
      <w:pPr>
        <w:ind w:left="5775" w:hanging="360"/>
      </w:pPr>
    </w:lvl>
    <w:lvl w:ilvl="7" w:tplc="04150019" w:tentative="1">
      <w:start w:val="1"/>
      <w:numFmt w:val="lowerLetter"/>
      <w:lvlText w:val="%8."/>
      <w:lvlJc w:val="left"/>
      <w:pPr>
        <w:ind w:left="6495" w:hanging="360"/>
      </w:pPr>
    </w:lvl>
    <w:lvl w:ilvl="8" w:tplc="0415001B" w:tentative="1">
      <w:start w:val="1"/>
      <w:numFmt w:val="lowerRoman"/>
      <w:lvlText w:val="%9."/>
      <w:lvlJc w:val="right"/>
      <w:pPr>
        <w:ind w:left="7215" w:hanging="180"/>
      </w:pPr>
    </w:lvl>
  </w:abstractNum>
  <w:abstractNum w:abstractNumId="19" w15:restartNumberingAfterBreak="0">
    <w:nsid w:val="1D602109"/>
    <w:multiLevelType w:val="hybridMultilevel"/>
    <w:tmpl w:val="A380068C"/>
    <w:lvl w:ilvl="0" w:tplc="7C9CDFD4">
      <w:start w:val="2"/>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211133BE"/>
    <w:multiLevelType w:val="hybridMultilevel"/>
    <w:tmpl w:val="9112E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1D06049"/>
    <w:multiLevelType w:val="hybridMultilevel"/>
    <w:tmpl w:val="B9DA702A"/>
    <w:lvl w:ilvl="0" w:tplc="18FAB41A">
      <w:start w:val="5"/>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5445AB3"/>
    <w:multiLevelType w:val="hybridMultilevel"/>
    <w:tmpl w:val="CAD2654E"/>
    <w:lvl w:ilvl="0" w:tplc="FDF4200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FAE52B2"/>
    <w:multiLevelType w:val="hybridMultilevel"/>
    <w:tmpl w:val="7EA87FFA"/>
    <w:lvl w:ilvl="0" w:tplc="328EC2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04220B3"/>
    <w:multiLevelType w:val="multilevel"/>
    <w:tmpl w:val="54663082"/>
    <w:styleLink w:val="WW8Num1"/>
    <w:lvl w:ilvl="0">
      <w:numFmt w:val="bullet"/>
      <w:lvlText w:val=""/>
      <w:lvlJc w:val="left"/>
      <w:pPr>
        <w:ind w:left="720" w:hanging="360"/>
      </w:pPr>
      <w:rPr>
        <w:rFonts w:ascii="Symbol" w:hAnsi="Symbol" w:cs="OpenSymbol"/>
        <w:sz w:val="20"/>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sz w:val="20"/>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sz w:val="20"/>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5" w15:restartNumberingAfterBreak="0">
    <w:nsid w:val="35D57011"/>
    <w:multiLevelType w:val="hybridMultilevel"/>
    <w:tmpl w:val="53401352"/>
    <w:lvl w:ilvl="0" w:tplc="7FB82BEA">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384A266E"/>
    <w:multiLevelType w:val="hybridMultilevel"/>
    <w:tmpl w:val="09F8C78C"/>
    <w:lvl w:ilvl="0" w:tplc="E0829976">
      <w:start w:val="1"/>
      <w:numFmt w:val="decimal"/>
      <w:lvlText w:val="%1."/>
      <w:lvlJc w:val="left"/>
      <w:pPr>
        <w:ind w:left="720" w:hanging="360"/>
      </w:pPr>
      <w:rPr>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3C81727"/>
    <w:multiLevelType w:val="hybridMultilevel"/>
    <w:tmpl w:val="EDB27188"/>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28" w15:restartNumberingAfterBreak="0">
    <w:nsid w:val="46A616CE"/>
    <w:multiLevelType w:val="hybridMultilevel"/>
    <w:tmpl w:val="73C82E8E"/>
    <w:lvl w:ilvl="0" w:tplc="70F003AE">
      <w:start w:val="1"/>
      <w:numFmt w:val="decimal"/>
      <w:lvlText w:val="%1."/>
      <w:lvlJc w:val="left"/>
      <w:pPr>
        <w:tabs>
          <w:tab w:val="num" w:pos="2700"/>
        </w:tabs>
        <w:ind w:left="2700" w:hanging="360"/>
      </w:pPr>
      <w:rPr>
        <w:rFonts w:hint="default"/>
      </w:rPr>
    </w:lvl>
    <w:lvl w:ilvl="1" w:tplc="4B824D9C">
      <w:start w:val="1"/>
      <w:numFmt w:val="lowerLetter"/>
      <w:lvlText w:val="%2)"/>
      <w:lvlJc w:val="left"/>
      <w:pPr>
        <w:tabs>
          <w:tab w:val="num" w:pos="1440"/>
        </w:tabs>
        <w:ind w:left="1440" w:hanging="360"/>
      </w:pPr>
      <w:rPr>
        <w:rFonts w:ascii="Arial" w:eastAsia="Times New Roman" w:hAnsi="Arial" w:cs="Arial"/>
      </w:rPr>
    </w:lvl>
    <w:lvl w:ilvl="2" w:tplc="1A6638C4">
      <w:start w:val="3"/>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9FC0300"/>
    <w:multiLevelType w:val="hybridMultilevel"/>
    <w:tmpl w:val="C8563506"/>
    <w:lvl w:ilvl="0" w:tplc="04150017">
      <w:start w:val="1"/>
      <w:numFmt w:val="lowerLetter"/>
      <w:lvlText w:val="%1)"/>
      <w:lvlJc w:val="left"/>
      <w:pPr>
        <w:ind w:left="720" w:hanging="360"/>
      </w:p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0" w15:restartNumberingAfterBreak="0">
    <w:nsid w:val="56EE3495"/>
    <w:multiLevelType w:val="hybridMultilevel"/>
    <w:tmpl w:val="D452ED6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1" w15:restartNumberingAfterBreak="0">
    <w:nsid w:val="58993325"/>
    <w:multiLevelType w:val="hybridMultilevel"/>
    <w:tmpl w:val="5B367B1A"/>
    <w:lvl w:ilvl="0" w:tplc="03705350">
      <w:start w:val="2"/>
      <w:numFmt w:val="decimal"/>
      <w:lvlText w:val="%1."/>
      <w:lvlJc w:val="left"/>
      <w:pPr>
        <w:tabs>
          <w:tab w:val="num" w:pos="780"/>
        </w:tabs>
        <w:ind w:left="780" w:hanging="420"/>
      </w:pPr>
      <w:rPr>
        <w:rFonts w:hint="default"/>
        <w:b w:val="0"/>
      </w:rPr>
    </w:lvl>
    <w:lvl w:ilvl="1" w:tplc="EFF8A648">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97D47E8"/>
    <w:multiLevelType w:val="hybridMultilevel"/>
    <w:tmpl w:val="A53CA106"/>
    <w:lvl w:ilvl="0" w:tplc="EF788B68">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3" w15:restartNumberingAfterBreak="0">
    <w:nsid w:val="5B6C0D10"/>
    <w:multiLevelType w:val="hybridMultilevel"/>
    <w:tmpl w:val="B82AD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DB12919"/>
    <w:multiLevelType w:val="hybridMultilevel"/>
    <w:tmpl w:val="2054C2F6"/>
    <w:lvl w:ilvl="0" w:tplc="B0F65B12">
      <w:start w:val="1"/>
      <w:numFmt w:val="decimal"/>
      <w:lvlText w:val="%1."/>
      <w:lvlJc w:val="left"/>
      <w:pPr>
        <w:ind w:left="360" w:hanging="360"/>
      </w:pPr>
      <w:rPr>
        <w:rFonts w:ascii="Arial" w:eastAsia="Times New Roman" w:hAnsi="Arial" w:cs="Arial"/>
      </w:rPr>
    </w:lvl>
    <w:lvl w:ilvl="1" w:tplc="DC124932">
      <w:start w:val="1"/>
      <w:numFmt w:val="lowerLetter"/>
      <w:lvlText w:val="%2)"/>
      <w:lvlJc w:val="left"/>
      <w:pPr>
        <w:ind w:left="1080" w:hanging="360"/>
      </w:pPr>
      <w:rPr>
        <w:rFonts w:hint="default"/>
        <w:b w:val="0"/>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5DC17FD2"/>
    <w:multiLevelType w:val="hybridMultilevel"/>
    <w:tmpl w:val="C3866026"/>
    <w:lvl w:ilvl="0" w:tplc="0336A0CA">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EC275A5"/>
    <w:multiLevelType w:val="multilevel"/>
    <w:tmpl w:val="18802C3A"/>
    <w:styleLink w:val="WW8Num5"/>
    <w:lvl w:ilvl="0">
      <w:numFmt w:val="bullet"/>
      <w:lvlText w:val=""/>
      <w:lvlJc w:val="left"/>
      <w:pPr>
        <w:ind w:left="720" w:hanging="360"/>
      </w:pPr>
      <w:rPr>
        <w:rFonts w:ascii="Symbol" w:hAnsi="Symbol" w:cs="OpenSymbol"/>
        <w:b w:val="0"/>
        <w:sz w:val="22"/>
      </w:rPr>
    </w:lvl>
    <w:lvl w:ilvl="1">
      <w:numFmt w:val="bullet"/>
      <w:lvlText w:val="o"/>
      <w:lvlJc w:val="left"/>
      <w:pPr>
        <w:ind w:left="1440" w:hanging="360"/>
      </w:pPr>
      <w:rPr>
        <w:rFonts w:ascii="Courier New" w:hAnsi="Courier New" w:cs="Open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cs="OpenSymbol"/>
        <w:b w:val="0"/>
        <w:sz w:val="22"/>
      </w:rPr>
    </w:lvl>
    <w:lvl w:ilvl="4">
      <w:numFmt w:val="bullet"/>
      <w:lvlText w:val="o"/>
      <w:lvlJc w:val="left"/>
      <w:pPr>
        <w:ind w:left="3600" w:hanging="360"/>
      </w:pPr>
      <w:rPr>
        <w:rFonts w:ascii="Courier New" w:hAnsi="Courier New" w:cs="OpenSymbol"/>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cs="OpenSymbol"/>
        <w:b w:val="0"/>
        <w:sz w:val="22"/>
      </w:rPr>
    </w:lvl>
    <w:lvl w:ilvl="7">
      <w:numFmt w:val="bullet"/>
      <w:lvlText w:val="o"/>
      <w:lvlJc w:val="left"/>
      <w:pPr>
        <w:ind w:left="5760" w:hanging="360"/>
      </w:pPr>
      <w:rPr>
        <w:rFonts w:ascii="Courier New" w:hAnsi="Courier New" w:cs="OpenSymbol"/>
      </w:rPr>
    </w:lvl>
    <w:lvl w:ilvl="8">
      <w:numFmt w:val="bullet"/>
      <w:lvlText w:val=""/>
      <w:lvlJc w:val="left"/>
      <w:pPr>
        <w:ind w:left="6480" w:hanging="360"/>
      </w:pPr>
      <w:rPr>
        <w:rFonts w:ascii="Wingdings" w:hAnsi="Wingdings"/>
      </w:rPr>
    </w:lvl>
  </w:abstractNum>
  <w:abstractNum w:abstractNumId="37" w15:restartNumberingAfterBreak="0">
    <w:nsid w:val="68E61F7F"/>
    <w:multiLevelType w:val="hybridMultilevel"/>
    <w:tmpl w:val="65A27BC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C2C272E"/>
    <w:multiLevelType w:val="hybridMultilevel"/>
    <w:tmpl w:val="A434D728"/>
    <w:name w:val="WW8Num28232"/>
    <w:lvl w:ilvl="0" w:tplc="6956951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D727CF8"/>
    <w:multiLevelType w:val="hybridMultilevel"/>
    <w:tmpl w:val="FDFEB37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6DC27250"/>
    <w:multiLevelType w:val="hybridMultilevel"/>
    <w:tmpl w:val="4646476A"/>
    <w:lvl w:ilvl="0" w:tplc="20AA6EA8">
      <w:start w:val="1"/>
      <w:numFmt w:val="decimal"/>
      <w:lvlText w:val="%1."/>
      <w:lvlJc w:val="left"/>
      <w:pPr>
        <w:ind w:left="720" w:hanging="360"/>
      </w:pPr>
      <w:rPr>
        <w:b/>
      </w:rPr>
    </w:lvl>
    <w:lvl w:ilvl="1" w:tplc="1348295E">
      <w:start w:val="1"/>
      <w:numFmt w:val="decimal"/>
      <w:lvlText w:val="%2)"/>
      <w:lvlJc w:val="left"/>
      <w:pPr>
        <w:ind w:left="1455" w:hanging="375"/>
      </w:pPr>
      <w:rPr>
        <w:rFonts w:eastAsia="Times New Roman" w:hint="default"/>
        <w:b w:val="0"/>
      </w:rPr>
    </w:lvl>
    <w:lvl w:ilvl="2" w:tplc="214849E8">
      <w:start w:val="1"/>
      <w:numFmt w:val="lowerLetter"/>
      <w:lvlText w:val="%3)"/>
      <w:lvlJc w:val="left"/>
      <w:pPr>
        <w:ind w:left="2670" w:hanging="69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263066A"/>
    <w:multiLevelType w:val="hybridMultilevel"/>
    <w:tmpl w:val="21D8D754"/>
    <w:lvl w:ilvl="0" w:tplc="5B3EED9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4E533BD"/>
    <w:multiLevelType w:val="hybridMultilevel"/>
    <w:tmpl w:val="54D6F8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6F31B5A"/>
    <w:multiLevelType w:val="hybridMultilevel"/>
    <w:tmpl w:val="108E7DF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4" w15:restartNumberingAfterBreak="0">
    <w:nsid w:val="78C20D36"/>
    <w:multiLevelType w:val="hybridMultilevel"/>
    <w:tmpl w:val="0CE889A0"/>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5" w15:restartNumberingAfterBreak="0">
    <w:nsid w:val="7A101527"/>
    <w:multiLevelType w:val="hybridMultilevel"/>
    <w:tmpl w:val="A12A4582"/>
    <w:lvl w:ilvl="0" w:tplc="2342DDF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CA34188"/>
    <w:multiLevelType w:val="hybridMultilevel"/>
    <w:tmpl w:val="F5C2A23E"/>
    <w:lvl w:ilvl="0" w:tplc="9446B0B6">
      <w:start w:val="1"/>
      <w:numFmt w:val="decimal"/>
      <w:lvlText w:val="%1."/>
      <w:lvlJc w:val="left"/>
      <w:pPr>
        <w:ind w:left="1015" w:hanging="360"/>
      </w:pPr>
      <w:rPr>
        <w:b/>
        <w:color w:val="auto"/>
      </w:rPr>
    </w:lvl>
    <w:lvl w:ilvl="1" w:tplc="04150019" w:tentative="1">
      <w:start w:val="1"/>
      <w:numFmt w:val="lowerLetter"/>
      <w:lvlText w:val="%2."/>
      <w:lvlJc w:val="left"/>
      <w:pPr>
        <w:ind w:left="1735" w:hanging="360"/>
      </w:pPr>
    </w:lvl>
    <w:lvl w:ilvl="2" w:tplc="0415001B" w:tentative="1">
      <w:start w:val="1"/>
      <w:numFmt w:val="lowerRoman"/>
      <w:lvlText w:val="%3."/>
      <w:lvlJc w:val="right"/>
      <w:pPr>
        <w:ind w:left="2455" w:hanging="180"/>
      </w:pPr>
    </w:lvl>
    <w:lvl w:ilvl="3" w:tplc="0415000F" w:tentative="1">
      <w:start w:val="1"/>
      <w:numFmt w:val="decimal"/>
      <w:lvlText w:val="%4."/>
      <w:lvlJc w:val="left"/>
      <w:pPr>
        <w:ind w:left="3175" w:hanging="360"/>
      </w:pPr>
    </w:lvl>
    <w:lvl w:ilvl="4" w:tplc="04150019" w:tentative="1">
      <w:start w:val="1"/>
      <w:numFmt w:val="lowerLetter"/>
      <w:lvlText w:val="%5."/>
      <w:lvlJc w:val="left"/>
      <w:pPr>
        <w:ind w:left="3895" w:hanging="360"/>
      </w:pPr>
    </w:lvl>
    <w:lvl w:ilvl="5" w:tplc="0415001B" w:tentative="1">
      <w:start w:val="1"/>
      <w:numFmt w:val="lowerRoman"/>
      <w:lvlText w:val="%6."/>
      <w:lvlJc w:val="right"/>
      <w:pPr>
        <w:ind w:left="4615" w:hanging="180"/>
      </w:pPr>
    </w:lvl>
    <w:lvl w:ilvl="6" w:tplc="0415000F" w:tentative="1">
      <w:start w:val="1"/>
      <w:numFmt w:val="decimal"/>
      <w:lvlText w:val="%7."/>
      <w:lvlJc w:val="left"/>
      <w:pPr>
        <w:ind w:left="5335" w:hanging="360"/>
      </w:pPr>
    </w:lvl>
    <w:lvl w:ilvl="7" w:tplc="04150019" w:tentative="1">
      <w:start w:val="1"/>
      <w:numFmt w:val="lowerLetter"/>
      <w:lvlText w:val="%8."/>
      <w:lvlJc w:val="left"/>
      <w:pPr>
        <w:ind w:left="6055" w:hanging="360"/>
      </w:pPr>
    </w:lvl>
    <w:lvl w:ilvl="8" w:tplc="0415001B" w:tentative="1">
      <w:start w:val="1"/>
      <w:numFmt w:val="lowerRoman"/>
      <w:lvlText w:val="%9."/>
      <w:lvlJc w:val="right"/>
      <w:pPr>
        <w:ind w:left="6775" w:hanging="180"/>
      </w:pPr>
    </w:lvl>
  </w:abstractNum>
  <w:num w:numId="1">
    <w:abstractNumId w:val="24"/>
  </w:num>
  <w:num w:numId="2">
    <w:abstractNumId w:val="36"/>
  </w:num>
  <w:num w:numId="3">
    <w:abstractNumId w:val="23"/>
  </w:num>
  <w:num w:numId="4">
    <w:abstractNumId w:val="17"/>
  </w:num>
  <w:num w:numId="5">
    <w:abstractNumId w:val="22"/>
  </w:num>
  <w:num w:numId="6">
    <w:abstractNumId w:val="12"/>
  </w:num>
  <w:num w:numId="7">
    <w:abstractNumId w:val="35"/>
  </w:num>
  <w:num w:numId="8">
    <w:abstractNumId w:val="9"/>
  </w:num>
  <w:num w:numId="9">
    <w:abstractNumId w:val="26"/>
  </w:num>
  <w:num w:numId="10">
    <w:abstractNumId w:val="44"/>
  </w:num>
  <w:num w:numId="11">
    <w:abstractNumId w:val="15"/>
  </w:num>
  <w:num w:numId="12">
    <w:abstractNumId w:val="40"/>
  </w:num>
  <w:num w:numId="13">
    <w:abstractNumId w:val="46"/>
  </w:num>
  <w:num w:numId="14">
    <w:abstractNumId w:val="13"/>
  </w:num>
  <w:num w:numId="15">
    <w:abstractNumId w:val="0"/>
  </w:num>
  <w:num w:numId="16">
    <w:abstractNumId w:val="16"/>
  </w:num>
  <w:num w:numId="17">
    <w:abstractNumId w:val="3"/>
  </w:num>
  <w:num w:numId="18">
    <w:abstractNumId w:val="4"/>
  </w:num>
  <w:num w:numId="19">
    <w:abstractNumId w:val="21"/>
  </w:num>
  <w:num w:numId="20">
    <w:abstractNumId w:val="32"/>
  </w:num>
  <w:num w:numId="21">
    <w:abstractNumId w:val="1"/>
  </w:num>
  <w:num w:numId="22">
    <w:abstractNumId w:val="45"/>
  </w:num>
  <w:num w:numId="23">
    <w:abstractNumId w:val="41"/>
  </w:num>
  <w:num w:numId="24">
    <w:abstractNumId w:val="30"/>
  </w:num>
  <w:num w:numId="25">
    <w:abstractNumId w:val="43"/>
  </w:num>
  <w:num w:numId="26">
    <w:abstractNumId w:val="25"/>
  </w:num>
  <w:num w:numId="27">
    <w:abstractNumId w:val="27"/>
  </w:num>
  <w:num w:numId="28">
    <w:abstractNumId w:val="19"/>
  </w:num>
  <w:num w:numId="29">
    <w:abstractNumId w:val="28"/>
  </w:num>
  <w:num w:numId="30">
    <w:abstractNumId w:val="34"/>
  </w:num>
  <w:num w:numId="31">
    <w:abstractNumId w:val="31"/>
  </w:num>
  <w:num w:numId="3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11"/>
  </w:num>
  <w:num w:numId="35">
    <w:abstractNumId w:val="42"/>
  </w:num>
  <w:num w:numId="36">
    <w:abstractNumId w:val="14"/>
  </w:num>
  <w:num w:numId="37">
    <w:abstractNumId w:val="20"/>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9"/>
  </w:num>
  <w:num w:numId="40">
    <w:abstractNumId w:val="33"/>
  </w:num>
  <w:num w:numId="41">
    <w:abstractNumId w:val="18"/>
  </w:num>
  <w:num w:numId="42">
    <w:abstractNumId w:val="1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70C3"/>
    <w:rsid w:val="00001526"/>
    <w:rsid w:val="000124F4"/>
    <w:rsid w:val="000148B6"/>
    <w:rsid w:val="00062BCF"/>
    <w:rsid w:val="0006464F"/>
    <w:rsid w:val="00071F8A"/>
    <w:rsid w:val="000764CD"/>
    <w:rsid w:val="00087361"/>
    <w:rsid w:val="000B738F"/>
    <w:rsid w:val="000E13E4"/>
    <w:rsid w:val="000E18E1"/>
    <w:rsid w:val="000F6288"/>
    <w:rsid w:val="00104989"/>
    <w:rsid w:val="00115B07"/>
    <w:rsid w:val="0012371F"/>
    <w:rsid w:val="00144743"/>
    <w:rsid w:val="001465FA"/>
    <w:rsid w:val="00150CDC"/>
    <w:rsid w:val="00151E8F"/>
    <w:rsid w:val="00151FCF"/>
    <w:rsid w:val="0016142D"/>
    <w:rsid w:val="00161998"/>
    <w:rsid w:val="00173B28"/>
    <w:rsid w:val="00183282"/>
    <w:rsid w:val="00184F31"/>
    <w:rsid w:val="00186E92"/>
    <w:rsid w:val="00187910"/>
    <w:rsid w:val="0019043A"/>
    <w:rsid w:val="001A172B"/>
    <w:rsid w:val="001A1E83"/>
    <w:rsid w:val="001A4210"/>
    <w:rsid w:val="001B3FDC"/>
    <w:rsid w:val="001D3FC9"/>
    <w:rsid w:val="001E76EC"/>
    <w:rsid w:val="001E779C"/>
    <w:rsid w:val="0021043F"/>
    <w:rsid w:val="00220833"/>
    <w:rsid w:val="00225E9F"/>
    <w:rsid w:val="00227E00"/>
    <w:rsid w:val="002321FF"/>
    <w:rsid w:val="00233D2E"/>
    <w:rsid w:val="00236964"/>
    <w:rsid w:val="002507B3"/>
    <w:rsid w:val="002744FE"/>
    <w:rsid w:val="00284AC4"/>
    <w:rsid w:val="002A0E75"/>
    <w:rsid w:val="002A21B2"/>
    <w:rsid w:val="002A2446"/>
    <w:rsid w:val="002A7865"/>
    <w:rsid w:val="002B1036"/>
    <w:rsid w:val="002B48B7"/>
    <w:rsid w:val="002B4FF1"/>
    <w:rsid w:val="002B6A50"/>
    <w:rsid w:val="002D2E1E"/>
    <w:rsid w:val="002D3F1D"/>
    <w:rsid w:val="003014E8"/>
    <w:rsid w:val="003021D5"/>
    <w:rsid w:val="0031721F"/>
    <w:rsid w:val="003212C9"/>
    <w:rsid w:val="00321FB4"/>
    <w:rsid w:val="00322B07"/>
    <w:rsid w:val="0032571E"/>
    <w:rsid w:val="0032726D"/>
    <w:rsid w:val="00332CFF"/>
    <w:rsid w:val="0033432F"/>
    <w:rsid w:val="00340456"/>
    <w:rsid w:val="00343384"/>
    <w:rsid w:val="00347F5F"/>
    <w:rsid w:val="00352F0C"/>
    <w:rsid w:val="00353941"/>
    <w:rsid w:val="00370713"/>
    <w:rsid w:val="003805F7"/>
    <w:rsid w:val="00381443"/>
    <w:rsid w:val="00383C35"/>
    <w:rsid w:val="00386CDC"/>
    <w:rsid w:val="003956C8"/>
    <w:rsid w:val="003A28AB"/>
    <w:rsid w:val="003A495E"/>
    <w:rsid w:val="003B37C5"/>
    <w:rsid w:val="003C6385"/>
    <w:rsid w:val="003D0B5D"/>
    <w:rsid w:val="003D1186"/>
    <w:rsid w:val="003D1D01"/>
    <w:rsid w:val="003D5617"/>
    <w:rsid w:val="003E0151"/>
    <w:rsid w:val="003E3204"/>
    <w:rsid w:val="003E4865"/>
    <w:rsid w:val="003F2EF2"/>
    <w:rsid w:val="004110FF"/>
    <w:rsid w:val="0042610C"/>
    <w:rsid w:val="00427D67"/>
    <w:rsid w:val="00432594"/>
    <w:rsid w:val="00433644"/>
    <w:rsid w:val="0045468D"/>
    <w:rsid w:val="0046128A"/>
    <w:rsid w:val="00471A19"/>
    <w:rsid w:val="0048222A"/>
    <w:rsid w:val="00491532"/>
    <w:rsid w:val="00493CB1"/>
    <w:rsid w:val="00496CE5"/>
    <w:rsid w:val="004B1823"/>
    <w:rsid w:val="004B296B"/>
    <w:rsid w:val="004C180E"/>
    <w:rsid w:val="004C3557"/>
    <w:rsid w:val="004C50D6"/>
    <w:rsid w:val="004C5DFD"/>
    <w:rsid w:val="004C6BF3"/>
    <w:rsid w:val="004D063E"/>
    <w:rsid w:val="004D56C8"/>
    <w:rsid w:val="004D6987"/>
    <w:rsid w:val="004E337C"/>
    <w:rsid w:val="004E4931"/>
    <w:rsid w:val="004E589B"/>
    <w:rsid w:val="004E68F6"/>
    <w:rsid w:val="004F562D"/>
    <w:rsid w:val="0050592E"/>
    <w:rsid w:val="0051461C"/>
    <w:rsid w:val="00516558"/>
    <w:rsid w:val="00517486"/>
    <w:rsid w:val="00532037"/>
    <w:rsid w:val="005339AF"/>
    <w:rsid w:val="00536956"/>
    <w:rsid w:val="0054565E"/>
    <w:rsid w:val="00552790"/>
    <w:rsid w:val="005637C4"/>
    <w:rsid w:val="00566F0D"/>
    <w:rsid w:val="005749D3"/>
    <w:rsid w:val="00576F12"/>
    <w:rsid w:val="0058356B"/>
    <w:rsid w:val="00590111"/>
    <w:rsid w:val="005A53CF"/>
    <w:rsid w:val="005B2193"/>
    <w:rsid w:val="005C4980"/>
    <w:rsid w:val="005C56A1"/>
    <w:rsid w:val="005E3426"/>
    <w:rsid w:val="005E346A"/>
    <w:rsid w:val="005E6E15"/>
    <w:rsid w:val="005F1F75"/>
    <w:rsid w:val="005F3CBF"/>
    <w:rsid w:val="005F6067"/>
    <w:rsid w:val="00605461"/>
    <w:rsid w:val="00611B46"/>
    <w:rsid w:val="00612224"/>
    <w:rsid w:val="00615423"/>
    <w:rsid w:val="0061740A"/>
    <w:rsid w:val="006412D2"/>
    <w:rsid w:val="0064411F"/>
    <w:rsid w:val="0065000A"/>
    <w:rsid w:val="0065006F"/>
    <w:rsid w:val="0065102C"/>
    <w:rsid w:val="0065219F"/>
    <w:rsid w:val="0065425A"/>
    <w:rsid w:val="00660B47"/>
    <w:rsid w:val="00666AC6"/>
    <w:rsid w:val="00674E90"/>
    <w:rsid w:val="00680B9F"/>
    <w:rsid w:val="006832A0"/>
    <w:rsid w:val="00683818"/>
    <w:rsid w:val="006B28EB"/>
    <w:rsid w:val="006B4243"/>
    <w:rsid w:val="006C2281"/>
    <w:rsid w:val="006C6A48"/>
    <w:rsid w:val="006C6D31"/>
    <w:rsid w:val="006C73B5"/>
    <w:rsid w:val="006D35CB"/>
    <w:rsid w:val="006D452B"/>
    <w:rsid w:val="006E03A7"/>
    <w:rsid w:val="006E1AE3"/>
    <w:rsid w:val="006E3ADA"/>
    <w:rsid w:val="006E755F"/>
    <w:rsid w:val="006F07E1"/>
    <w:rsid w:val="006F443C"/>
    <w:rsid w:val="006F5E14"/>
    <w:rsid w:val="00702E9C"/>
    <w:rsid w:val="007113FE"/>
    <w:rsid w:val="00712167"/>
    <w:rsid w:val="007124BA"/>
    <w:rsid w:val="007129D6"/>
    <w:rsid w:val="00716A1D"/>
    <w:rsid w:val="00720E6F"/>
    <w:rsid w:val="00723D52"/>
    <w:rsid w:val="00726CEE"/>
    <w:rsid w:val="00727E5B"/>
    <w:rsid w:val="0073083E"/>
    <w:rsid w:val="00737186"/>
    <w:rsid w:val="007847F8"/>
    <w:rsid w:val="00784D63"/>
    <w:rsid w:val="0078634A"/>
    <w:rsid w:val="007A2092"/>
    <w:rsid w:val="007A5998"/>
    <w:rsid w:val="007A5CFA"/>
    <w:rsid w:val="007B4A07"/>
    <w:rsid w:val="007B5EFD"/>
    <w:rsid w:val="007B7955"/>
    <w:rsid w:val="007C5F9C"/>
    <w:rsid w:val="007D5E0B"/>
    <w:rsid w:val="007D787F"/>
    <w:rsid w:val="007F77A1"/>
    <w:rsid w:val="008069AE"/>
    <w:rsid w:val="00806F90"/>
    <w:rsid w:val="00814A3B"/>
    <w:rsid w:val="00821AE0"/>
    <w:rsid w:val="00836967"/>
    <w:rsid w:val="008403A3"/>
    <w:rsid w:val="00843651"/>
    <w:rsid w:val="008525C8"/>
    <w:rsid w:val="00853D21"/>
    <w:rsid w:val="00856FBA"/>
    <w:rsid w:val="00857773"/>
    <w:rsid w:val="00861063"/>
    <w:rsid w:val="00863914"/>
    <w:rsid w:val="0086767D"/>
    <w:rsid w:val="00867C63"/>
    <w:rsid w:val="00881423"/>
    <w:rsid w:val="0088771F"/>
    <w:rsid w:val="0088797F"/>
    <w:rsid w:val="0089117B"/>
    <w:rsid w:val="008A2EF0"/>
    <w:rsid w:val="008A4A55"/>
    <w:rsid w:val="008B0FE7"/>
    <w:rsid w:val="008C57EF"/>
    <w:rsid w:val="008E41AC"/>
    <w:rsid w:val="008E4D7E"/>
    <w:rsid w:val="008F337E"/>
    <w:rsid w:val="008F4102"/>
    <w:rsid w:val="00901C21"/>
    <w:rsid w:val="0090275B"/>
    <w:rsid w:val="00916EB1"/>
    <w:rsid w:val="00920917"/>
    <w:rsid w:val="00921009"/>
    <w:rsid w:val="00922780"/>
    <w:rsid w:val="00922B5B"/>
    <w:rsid w:val="00925EE8"/>
    <w:rsid w:val="009301F7"/>
    <w:rsid w:val="00931AEE"/>
    <w:rsid w:val="00934137"/>
    <w:rsid w:val="00935BE2"/>
    <w:rsid w:val="009414D9"/>
    <w:rsid w:val="00946D17"/>
    <w:rsid w:val="00960AA5"/>
    <w:rsid w:val="00965F9C"/>
    <w:rsid w:val="0099319E"/>
    <w:rsid w:val="00994EFD"/>
    <w:rsid w:val="009B4166"/>
    <w:rsid w:val="009B4430"/>
    <w:rsid w:val="009B6826"/>
    <w:rsid w:val="009C6DDE"/>
    <w:rsid w:val="009D2C92"/>
    <w:rsid w:val="009E0E59"/>
    <w:rsid w:val="009F3193"/>
    <w:rsid w:val="009F3476"/>
    <w:rsid w:val="009F3668"/>
    <w:rsid w:val="009F7A31"/>
    <w:rsid w:val="00A06A45"/>
    <w:rsid w:val="00A07918"/>
    <w:rsid w:val="00A136B4"/>
    <w:rsid w:val="00A14D39"/>
    <w:rsid w:val="00A15025"/>
    <w:rsid w:val="00A17B89"/>
    <w:rsid w:val="00A27E6E"/>
    <w:rsid w:val="00A30256"/>
    <w:rsid w:val="00A4671C"/>
    <w:rsid w:val="00A605B3"/>
    <w:rsid w:val="00A819C2"/>
    <w:rsid w:val="00AA4BF2"/>
    <w:rsid w:val="00AB0759"/>
    <w:rsid w:val="00AB364C"/>
    <w:rsid w:val="00AB3939"/>
    <w:rsid w:val="00AB3A50"/>
    <w:rsid w:val="00AB60A1"/>
    <w:rsid w:val="00AB75EE"/>
    <w:rsid w:val="00AD7005"/>
    <w:rsid w:val="00AF7C46"/>
    <w:rsid w:val="00B03472"/>
    <w:rsid w:val="00B04DBF"/>
    <w:rsid w:val="00B05803"/>
    <w:rsid w:val="00B11C89"/>
    <w:rsid w:val="00B148DD"/>
    <w:rsid w:val="00B166BA"/>
    <w:rsid w:val="00B364DA"/>
    <w:rsid w:val="00B61B07"/>
    <w:rsid w:val="00B71BEE"/>
    <w:rsid w:val="00B80336"/>
    <w:rsid w:val="00B9544C"/>
    <w:rsid w:val="00BA6CBA"/>
    <w:rsid w:val="00BB4B36"/>
    <w:rsid w:val="00BB7482"/>
    <w:rsid w:val="00BD173B"/>
    <w:rsid w:val="00BD5193"/>
    <w:rsid w:val="00BD5AB6"/>
    <w:rsid w:val="00BE080A"/>
    <w:rsid w:val="00BF46A3"/>
    <w:rsid w:val="00BF4E5E"/>
    <w:rsid w:val="00BF6BDC"/>
    <w:rsid w:val="00BF6CC0"/>
    <w:rsid w:val="00C01DCF"/>
    <w:rsid w:val="00C2131B"/>
    <w:rsid w:val="00C25505"/>
    <w:rsid w:val="00C30868"/>
    <w:rsid w:val="00C370B1"/>
    <w:rsid w:val="00C540E7"/>
    <w:rsid w:val="00C56020"/>
    <w:rsid w:val="00C604AA"/>
    <w:rsid w:val="00C634D1"/>
    <w:rsid w:val="00C64065"/>
    <w:rsid w:val="00C64532"/>
    <w:rsid w:val="00C65971"/>
    <w:rsid w:val="00C734AA"/>
    <w:rsid w:val="00C80B82"/>
    <w:rsid w:val="00C90502"/>
    <w:rsid w:val="00C905AF"/>
    <w:rsid w:val="00C966C3"/>
    <w:rsid w:val="00CA06B2"/>
    <w:rsid w:val="00CA5BDD"/>
    <w:rsid w:val="00CB6577"/>
    <w:rsid w:val="00CB7194"/>
    <w:rsid w:val="00CC0528"/>
    <w:rsid w:val="00CC5D2C"/>
    <w:rsid w:val="00CD3BA1"/>
    <w:rsid w:val="00CD6982"/>
    <w:rsid w:val="00CE3CBF"/>
    <w:rsid w:val="00D06E96"/>
    <w:rsid w:val="00D10E8F"/>
    <w:rsid w:val="00D115F1"/>
    <w:rsid w:val="00D12E41"/>
    <w:rsid w:val="00D14FB2"/>
    <w:rsid w:val="00D217CF"/>
    <w:rsid w:val="00D21F34"/>
    <w:rsid w:val="00D30C8A"/>
    <w:rsid w:val="00D44800"/>
    <w:rsid w:val="00D51FCA"/>
    <w:rsid w:val="00D52311"/>
    <w:rsid w:val="00D83165"/>
    <w:rsid w:val="00D926CA"/>
    <w:rsid w:val="00DA6220"/>
    <w:rsid w:val="00DB1E17"/>
    <w:rsid w:val="00DB37C8"/>
    <w:rsid w:val="00DE548A"/>
    <w:rsid w:val="00DF7AFD"/>
    <w:rsid w:val="00E00EB5"/>
    <w:rsid w:val="00E022AD"/>
    <w:rsid w:val="00E03B18"/>
    <w:rsid w:val="00E07444"/>
    <w:rsid w:val="00E077FC"/>
    <w:rsid w:val="00E157EC"/>
    <w:rsid w:val="00E170C3"/>
    <w:rsid w:val="00E2419D"/>
    <w:rsid w:val="00E30554"/>
    <w:rsid w:val="00E41F26"/>
    <w:rsid w:val="00E47E35"/>
    <w:rsid w:val="00E553FD"/>
    <w:rsid w:val="00E705EB"/>
    <w:rsid w:val="00E856DB"/>
    <w:rsid w:val="00E90471"/>
    <w:rsid w:val="00E9319E"/>
    <w:rsid w:val="00EA4A73"/>
    <w:rsid w:val="00EA71E6"/>
    <w:rsid w:val="00EA747A"/>
    <w:rsid w:val="00EA7918"/>
    <w:rsid w:val="00EB05BC"/>
    <w:rsid w:val="00EB2D8B"/>
    <w:rsid w:val="00EC1048"/>
    <w:rsid w:val="00ED484D"/>
    <w:rsid w:val="00EF1327"/>
    <w:rsid w:val="00EF1FD7"/>
    <w:rsid w:val="00EF2D24"/>
    <w:rsid w:val="00EF4FF0"/>
    <w:rsid w:val="00EF6C77"/>
    <w:rsid w:val="00F03D57"/>
    <w:rsid w:val="00F0753A"/>
    <w:rsid w:val="00F2025B"/>
    <w:rsid w:val="00F32001"/>
    <w:rsid w:val="00F327D6"/>
    <w:rsid w:val="00F35269"/>
    <w:rsid w:val="00F36D63"/>
    <w:rsid w:val="00F41AF2"/>
    <w:rsid w:val="00F46EDB"/>
    <w:rsid w:val="00F50B3D"/>
    <w:rsid w:val="00F70B11"/>
    <w:rsid w:val="00F70B54"/>
    <w:rsid w:val="00F80C51"/>
    <w:rsid w:val="00F82346"/>
    <w:rsid w:val="00F8260C"/>
    <w:rsid w:val="00F82EFC"/>
    <w:rsid w:val="00F90E26"/>
    <w:rsid w:val="00F94E0A"/>
    <w:rsid w:val="00FA1950"/>
    <w:rsid w:val="00FA489F"/>
    <w:rsid w:val="00FB23AF"/>
    <w:rsid w:val="00FB4760"/>
    <w:rsid w:val="00FB7790"/>
    <w:rsid w:val="00FD0B92"/>
    <w:rsid w:val="00FD2BD8"/>
    <w:rsid w:val="00FD2FF7"/>
    <w:rsid w:val="00FD553E"/>
    <w:rsid w:val="00FE17A2"/>
    <w:rsid w:val="00FE2394"/>
    <w:rsid w:val="00FF20EA"/>
    <w:rsid w:val="00FF5A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73C9766"/>
  <w15:docId w15:val="{7CB05003-7E17-4A0C-8D5F-6F1C73C47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E170C3"/>
    <w:pPr>
      <w:widowControl w:val="0"/>
      <w:suppressAutoHyphens/>
      <w:autoSpaceDN w:val="0"/>
      <w:textAlignment w:val="baseline"/>
    </w:pPr>
    <w:rPr>
      <w:rFonts w:ascii="Times New Roman" w:eastAsia="SimSun" w:hAnsi="Times New Roman" w:cs="Arial"/>
      <w:kern w:val="3"/>
      <w:sz w:val="24"/>
      <w:szCs w:val="24"/>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170C3"/>
    <w:pPr>
      <w:tabs>
        <w:tab w:val="center" w:pos="4536"/>
        <w:tab w:val="right" w:pos="9072"/>
      </w:tabs>
    </w:pPr>
  </w:style>
  <w:style w:type="character" w:customStyle="1" w:styleId="NagwekZnak">
    <w:name w:val="Nagłówek Znak"/>
    <w:basedOn w:val="Domylnaczcionkaakapitu"/>
    <w:link w:val="Nagwek"/>
    <w:uiPriority w:val="99"/>
    <w:rsid w:val="00E170C3"/>
  </w:style>
  <w:style w:type="paragraph" w:styleId="Stopka">
    <w:name w:val="footer"/>
    <w:basedOn w:val="Normalny"/>
    <w:link w:val="StopkaZnak"/>
    <w:uiPriority w:val="99"/>
    <w:unhideWhenUsed/>
    <w:rsid w:val="00E170C3"/>
    <w:pPr>
      <w:tabs>
        <w:tab w:val="center" w:pos="4536"/>
        <w:tab w:val="right" w:pos="9072"/>
      </w:tabs>
    </w:pPr>
  </w:style>
  <w:style w:type="character" w:customStyle="1" w:styleId="StopkaZnak">
    <w:name w:val="Stopka Znak"/>
    <w:basedOn w:val="Domylnaczcionkaakapitu"/>
    <w:link w:val="Stopka"/>
    <w:uiPriority w:val="99"/>
    <w:rsid w:val="00E170C3"/>
  </w:style>
  <w:style w:type="paragraph" w:customStyle="1" w:styleId="Standard">
    <w:name w:val="Standard"/>
    <w:rsid w:val="00E170C3"/>
    <w:pPr>
      <w:suppressAutoHyphens/>
      <w:autoSpaceDN w:val="0"/>
      <w:textAlignment w:val="baseline"/>
    </w:pPr>
    <w:rPr>
      <w:rFonts w:ascii="Times New Roman" w:eastAsia="Times New Roman" w:hAnsi="Times New Roman"/>
      <w:color w:val="00000A"/>
      <w:kern w:val="3"/>
      <w:sz w:val="24"/>
      <w:szCs w:val="24"/>
      <w:lang w:eastAsia="zh-CN"/>
    </w:rPr>
  </w:style>
  <w:style w:type="paragraph" w:customStyle="1" w:styleId="Textbody">
    <w:name w:val="Text body"/>
    <w:basedOn w:val="Standard"/>
    <w:rsid w:val="00E170C3"/>
    <w:pPr>
      <w:widowControl w:val="0"/>
      <w:jc w:val="both"/>
    </w:pPr>
    <w:rPr>
      <w:sz w:val="20"/>
      <w:szCs w:val="20"/>
    </w:rPr>
  </w:style>
  <w:style w:type="paragraph" w:customStyle="1" w:styleId="Default">
    <w:name w:val="Default"/>
    <w:rsid w:val="00E170C3"/>
    <w:pPr>
      <w:suppressAutoHyphens/>
      <w:autoSpaceDN w:val="0"/>
      <w:textAlignment w:val="baseline"/>
    </w:pPr>
    <w:rPr>
      <w:rFonts w:eastAsia="Arial" w:cs="Calibri"/>
      <w:color w:val="000000"/>
      <w:kern w:val="3"/>
      <w:sz w:val="24"/>
      <w:szCs w:val="24"/>
      <w:lang w:eastAsia="zh-CN"/>
    </w:rPr>
  </w:style>
  <w:style w:type="paragraph" w:styleId="Akapitzlist">
    <w:name w:val="List Paragraph"/>
    <w:aliases w:val="Numerowanie,Akapit z listą BS,List Paragraph,Podsis rysunku,CW_Lista,Nagłowek 3,L1,Preambuła,Kolorowa lista — akcent 11,Dot pt,F5 List Paragraph,Recommendation,List Paragraph11,lp1,maz_wyliczenie,opis dzialania,K-P_odwolanie,A_wyliczenie"/>
    <w:basedOn w:val="Standard"/>
    <w:link w:val="AkapitzlistZnak"/>
    <w:uiPriority w:val="34"/>
    <w:qFormat/>
    <w:rsid w:val="00E170C3"/>
    <w:pPr>
      <w:widowControl w:val="0"/>
      <w:ind w:left="720"/>
    </w:pPr>
    <w:rPr>
      <w:sz w:val="20"/>
      <w:szCs w:val="20"/>
    </w:rPr>
  </w:style>
  <w:style w:type="paragraph" w:customStyle="1" w:styleId="Normalny1">
    <w:name w:val="Normalny1"/>
    <w:rsid w:val="00E170C3"/>
    <w:pPr>
      <w:widowControl w:val="0"/>
      <w:suppressAutoHyphens/>
      <w:autoSpaceDN w:val="0"/>
      <w:spacing w:line="288" w:lineRule="auto"/>
      <w:textAlignment w:val="baseline"/>
    </w:pPr>
    <w:rPr>
      <w:rFonts w:ascii="Times New Roman" w:eastAsia="Arial" w:hAnsi="Times New Roman"/>
      <w:color w:val="00000A"/>
      <w:kern w:val="3"/>
      <w:sz w:val="24"/>
      <w:szCs w:val="24"/>
      <w:lang w:eastAsia="zh-CN"/>
    </w:rPr>
  </w:style>
  <w:style w:type="character" w:customStyle="1" w:styleId="StrongEmphasis">
    <w:name w:val="Strong Emphasis"/>
    <w:rsid w:val="00E170C3"/>
    <w:rPr>
      <w:rFonts w:cs="Times New Roman"/>
      <w:b/>
      <w:bCs/>
    </w:rPr>
  </w:style>
  <w:style w:type="numbering" w:customStyle="1" w:styleId="WW8Num1">
    <w:name w:val="WW8Num1"/>
    <w:basedOn w:val="Bezlisty"/>
    <w:rsid w:val="00E170C3"/>
    <w:pPr>
      <w:numPr>
        <w:numId w:val="1"/>
      </w:numPr>
    </w:pPr>
  </w:style>
  <w:style w:type="numbering" w:customStyle="1" w:styleId="WW8Num5">
    <w:name w:val="WW8Num5"/>
    <w:basedOn w:val="Bezlisty"/>
    <w:rsid w:val="00E170C3"/>
    <w:pPr>
      <w:numPr>
        <w:numId w:val="2"/>
      </w:numPr>
    </w:pPr>
  </w:style>
  <w:style w:type="paragraph" w:styleId="Tekstprzypisudolnego">
    <w:name w:val="footnote text"/>
    <w:basedOn w:val="Normalny"/>
    <w:link w:val="TekstprzypisudolnegoZnak"/>
    <w:uiPriority w:val="99"/>
    <w:semiHidden/>
    <w:unhideWhenUsed/>
    <w:rsid w:val="003956C8"/>
    <w:rPr>
      <w:rFonts w:cs="Mangal"/>
      <w:sz w:val="20"/>
      <w:szCs w:val="18"/>
    </w:rPr>
  </w:style>
  <w:style w:type="character" w:customStyle="1" w:styleId="TekstprzypisudolnegoZnak">
    <w:name w:val="Tekst przypisu dolnego Znak"/>
    <w:link w:val="Tekstprzypisudolnego"/>
    <w:uiPriority w:val="99"/>
    <w:semiHidden/>
    <w:rsid w:val="003956C8"/>
    <w:rPr>
      <w:rFonts w:ascii="Times New Roman" w:eastAsia="SimSun" w:hAnsi="Times New Roman" w:cs="Mangal"/>
      <w:kern w:val="3"/>
      <w:sz w:val="20"/>
      <w:szCs w:val="18"/>
      <w:lang w:eastAsia="zh-CN" w:bidi="hi-IN"/>
    </w:rPr>
  </w:style>
  <w:style w:type="character" w:styleId="Odwoanieprzypisudolnego">
    <w:name w:val="footnote reference"/>
    <w:uiPriority w:val="99"/>
    <w:semiHidden/>
    <w:unhideWhenUsed/>
    <w:rsid w:val="003956C8"/>
    <w:rPr>
      <w:vertAlign w:val="superscript"/>
    </w:rPr>
  </w:style>
  <w:style w:type="paragraph" w:customStyle="1" w:styleId="Akapitzlist1">
    <w:name w:val="Akapit z listą1"/>
    <w:basedOn w:val="Normalny"/>
    <w:rsid w:val="007B4A07"/>
    <w:pPr>
      <w:widowControl/>
      <w:autoSpaceDN/>
      <w:spacing w:before="120" w:line="100" w:lineRule="atLeast"/>
      <w:ind w:left="720" w:hanging="425"/>
      <w:jc w:val="both"/>
      <w:textAlignment w:val="auto"/>
    </w:pPr>
    <w:rPr>
      <w:rFonts w:cs="Mangal"/>
      <w:kern w:val="1"/>
      <w:lang w:eastAsia="hi-IN"/>
    </w:rPr>
  </w:style>
  <w:style w:type="paragraph" w:styleId="Tekstdymka">
    <w:name w:val="Balloon Text"/>
    <w:basedOn w:val="Normalny"/>
    <w:link w:val="TekstdymkaZnak"/>
    <w:uiPriority w:val="99"/>
    <w:semiHidden/>
    <w:unhideWhenUsed/>
    <w:rsid w:val="0064411F"/>
    <w:rPr>
      <w:rFonts w:ascii="Segoe UI" w:hAnsi="Segoe UI" w:cs="Mangal"/>
      <w:sz w:val="18"/>
      <w:szCs w:val="16"/>
    </w:rPr>
  </w:style>
  <w:style w:type="character" w:customStyle="1" w:styleId="TekstdymkaZnak">
    <w:name w:val="Tekst dymka Znak"/>
    <w:link w:val="Tekstdymka"/>
    <w:uiPriority w:val="99"/>
    <w:semiHidden/>
    <w:rsid w:val="0064411F"/>
    <w:rPr>
      <w:rFonts w:ascii="Segoe UI" w:eastAsia="SimSun" w:hAnsi="Segoe UI" w:cs="Mangal"/>
      <w:kern w:val="3"/>
      <w:sz w:val="18"/>
      <w:szCs w:val="16"/>
      <w:lang w:eastAsia="zh-CN" w:bidi="hi-IN"/>
    </w:rPr>
  </w:style>
  <w:style w:type="paragraph" w:customStyle="1" w:styleId="Akapitzlist2">
    <w:name w:val="Akapit z listą2"/>
    <w:basedOn w:val="Normalny"/>
    <w:rsid w:val="00666AC6"/>
    <w:pPr>
      <w:widowControl/>
      <w:autoSpaceDN/>
      <w:spacing w:before="120" w:line="100" w:lineRule="atLeast"/>
      <w:ind w:left="720" w:hanging="425"/>
      <w:jc w:val="both"/>
      <w:textAlignment w:val="auto"/>
    </w:pPr>
    <w:rPr>
      <w:rFonts w:cs="Mangal"/>
      <w:kern w:val="1"/>
    </w:rPr>
  </w:style>
  <w:style w:type="paragraph" w:customStyle="1" w:styleId="Akapitzlist3">
    <w:name w:val="Akapit z listą3"/>
    <w:basedOn w:val="Normalny"/>
    <w:rsid w:val="00E157EC"/>
    <w:pPr>
      <w:widowControl/>
      <w:autoSpaceDN/>
      <w:spacing w:before="120" w:line="100" w:lineRule="atLeast"/>
      <w:ind w:left="720" w:hanging="425"/>
      <w:jc w:val="both"/>
      <w:textAlignment w:val="auto"/>
    </w:pPr>
    <w:rPr>
      <w:rFonts w:cs="Mangal"/>
      <w:kern w:val="1"/>
      <w:lang w:eastAsia="hi-IN"/>
    </w:rPr>
  </w:style>
  <w:style w:type="paragraph" w:styleId="Bezodstpw">
    <w:name w:val="No Spacing"/>
    <w:basedOn w:val="Normalny"/>
    <w:qFormat/>
    <w:rsid w:val="00E157EC"/>
    <w:pPr>
      <w:widowControl/>
      <w:autoSpaceDN/>
      <w:textAlignment w:val="auto"/>
    </w:pPr>
    <w:rPr>
      <w:rFonts w:ascii="Calibri" w:eastAsia="Times New Roman" w:hAnsi="Calibri" w:cs="Calibri"/>
      <w:kern w:val="0"/>
      <w:sz w:val="20"/>
      <w:szCs w:val="20"/>
      <w:lang w:eastAsia="en-US" w:bidi="en-US"/>
    </w:rPr>
  </w:style>
  <w:style w:type="paragraph" w:customStyle="1" w:styleId="Akapitzlist4">
    <w:name w:val="Akapit z listą4"/>
    <w:basedOn w:val="Normalny"/>
    <w:rsid w:val="00C30868"/>
    <w:pPr>
      <w:widowControl/>
      <w:autoSpaceDN/>
      <w:spacing w:before="120" w:line="100" w:lineRule="atLeast"/>
      <w:ind w:left="720" w:hanging="425"/>
      <w:jc w:val="both"/>
      <w:textAlignment w:val="auto"/>
    </w:pPr>
    <w:rPr>
      <w:rFonts w:cs="Mangal"/>
      <w:kern w:val="1"/>
    </w:rPr>
  </w:style>
  <w:style w:type="character" w:customStyle="1" w:styleId="WW8Num15z3">
    <w:name w:val="WW8Num15z3"/>
    <w:rsid w:val="00CD6982"/>
    <w:rPr>
      <w:b/>
    </w:rPr>
  </w:style>
  <w:style w:type="paragraph" w:styleId="Tekstpodstawowy">
    <w:name w:val="Body Text"/>
    <w:basedOn w:val="Normalny"/>
    <w:link w:val="TekstpodstawowyZnak"/>
    <w:rsid w:val="00161998"/>
    <w:pPr>
      <w:widowControl/>
      <w:autoSpaceDE w:val="0"/>
      <w:autoSpaceDN/>
      <w:textAlignment w:val="auto"/>
    </w:pPr>
    <w:rPr>
      <w:rFonts w:eastAsia="Times New Roman" w:cs="Times New Roman"/>
      <w:color w:val="000000"/>
      <w:kern w:val="0"/>
      <w:lang w:bidi="ar-SA"/>
    </w:rPr>
  </w:style>
  <w:style w:type="character" w:customStyle="1" w:styleId="TekstpodstawowyZnak">
    <w:name w:val="Tekst podstawowy Znak"/>
    <w:link w:val="Tekstpodstawowy"/>
    <w:rsid w:val="00161998"/>
    <w:rPr>
      <w:rFonts w:ascii="Times New Roman" w:eastAsia="Times New Roman" w:hAnsi="Times New Roman" w:cs="Times New Roman"/>
      <w:color w:val="000000"/>
      <w:sz w:val="24"/>
      <w:szCs w:val="24"/>
      <w:lang w:eastAsia="zh-CN"/>
    </w:rPr>
  </w:style>
  <w:style w:type="character" w:customStyle="1" w:styleId="AkapitzlistZnak">
    <w:name w:val="Akapit z listą Znak"/>
    <w:aliases w:val="Numerowanie Znak,Akapit z listą BS Znak,List Paragraph Znak,Podsis rysunku Znak,CW_Lista Znak,Nagłowek 3 Znak,L1 Znak,Preambuła Znak,Kolorowa lista — akcent 11 Znak,Dot pt Znak,F5 List Paragraph Znak,Recommendation Znak,lp1 Znak"/>
    <w:link w:val="Akapitzlist"/>
    <w:uiPriority w:val="34"/>
    <w:qFormat/>
    <w:locked/>
    <w:rsid w:val="00EF1327"/>
    <w:rPr>
      <w:rFonts w:ascii="Times New Roman" w:eastAsia="Times New Roman" w:hAnsi="Times New Roman" w:cs="Times New Roman"/>
      <w:color w:val="00000A"/>
      <w:kern w:val="3"/>
      <w:sz w:val="20"/>
      <w:szCs w:val="20"/>
      <w:lang w:eastAsia="zh-CN"/>
    </w:rPr>
  </w:style>
  <w:style w:type="paragraph" w:customStyle="1" w:styleId="Akapitzlist5">
    <w:name w:val="Akapit z listą5"/>
    <w:basedOn w:val="Normalny"/>
    <w:rsid w:val="00F50B3D"/>
    <w:pPr>
      <w:widowControl/>
      <w:autoSpaceDN/>
      <w:spacing w:before="120" w:line="100" w:lineRule="atLeast"/>
      <w:ind w:left="720" w:hanging="425"/>
      <w:jc w:val="both"/>
      <w:textAlignment w:val="auto"/>
    </w:pPr>
    <w:rPr>
      <w:rFonts w:cs="Mangal"/>
      <w:kern w:val="1"/>
    </w:rPr>
  </w:style>
  <w:style w:type="character" w:styleId="Odwoaniedokomentarza">
    <w:name w:val="annotation reference"/>
    <w:uiPriority w:val="99"/>
    <w:semiHidden/>
    <w:unhideWhenUsed/>
    <w:rsid w:val="00A27E6E"/>
    <w:rPr>
      <w:sz w:val="16"/>
      <w:szCs w:val="16"/>
    </w:rPr>
  </w:style>
  <w:style w:type="paragraph" w:styleId="Tekstkomentarza">
    <w:name w:val="annotation text"/>
    <w:basedOn w:val="Normalny"/>
    <w:link w:val="TekstkomentarzaZnak"/>
    <w:uiPriority w:val="99"/>
    <w:semiHidden/>
    <w:unhideWhenUsed/>
    <w:rsid w:val="00A27E6E"/>
    <w:rPr>
      <w:rFonts w:cs="Mangal"/>
      <w:sz w:val="20"/>
      <w:szCs w:val="18"/>
    </w:rPr>
  </w:style>
  <w:style w:type="character" w:customStyle="1" w:styleId="TekstkomentarzaZnak">
    <w:name w:val="Tekst komentarza Znak"/>
    <w:link w:val="Tekstkomentarza"/>
    <w:uiPriority w:val="99"/>
    <w:semiHidden/>
    <w:rsid w:val="00A27E6E"/>
    <w:rPr>
      <w:rFonts w:ascii="Times New Roman" w:eastAsia="SimSun" w:hAnsi="Times New Roman" w:cs="Mangal"/>
      <w:kern w:val="3"/>
      <w:sz w:val="20"/>
      <w:szCs w:val="18"/>
      <w:lang w:eastAsia="zh-CN" w:bidi="hi-IN"/>
    </w:rPr>
  </w:style>
  <w:style w:type="paragraph" w:styleId="Tematkomentarza">
    <w:name w:val="annotation subject"/>
    <w:basedOn w:val="Tekstkomentarza"/>
    <w:next w:val="Tekstkomentarza"/>
    <w:link w:val="TematkomentarzaZnak"/>
    <w:uiPriority w:val="99"/>
    <w:semiHidden/>
    <w:unhideWhenUsed/>
    <w:rsid w:val="00A27E6E"/>
    <w:rPr>
      <w:b/>
      <w:bCs/>
    </w:rPr>
  </w:style>
  <w:style w:type="character" w:customStyle="1" w:styleId="TematkomentarzaZnak">
    <w:name w:val="Temat komentarza Znak"/>
    <w:link w:val="Tematkomentarza"/>
    <w:uiPriority w:val="99"/>
    <w:semiHidden/>
    <w:rsid w:val="00A27E6E"/>
    <w:rPr>
      <w:rFonts w:ascii="Times New Roman" w:eastAsia="SimSun" w:hAnsi="Times New Roman" w:cs="Mangal"/>
      <w:b/>
      <w:bCs/>
      <w:kern w:val="3"/>
      <w:sz w:val="20"/>
      <w:szCs w:val="18"/>
      <w:lang w:eastAsia="zh-CN" w:bidi="hi-IN"/>
    </w:rPr>
  </w:style>
  <w:style w:type="paragraph" w:customStyle="1" w:styleId="Bezodstpw1">
    <w:name w:val="Bez odstępów1"/>
    <w:rsid w:val="00806F90"/>
    <w:pPr>
      <w:suppressAutoHyphens/>
      <w:ind w:left="425" w:hanging="425"/>
      <w:jc w:val="both"/>
    </w:pPr>
    <w:rPr>
      <w:rFonts w:ascii="Times New Roman" w:eastAsia="SimSun" w:hAnsi="Times New Roman" w:cs="Mangal"/>
      <w:kern w:val="1"/>
      <w:sz w:val="24"/>
      <w:szCs w:val="21"/>
      <w:lang w:eastAsia="hi-IN" w:bidi="hi-IN"/>
    </w:rPr>
  </w:style>
  <w:style w:type="character" w:customStyle="1" w:styleId="markedcontent">
    <w:name w:val="markedcontent"/>
    <w:basedOn w:val="Domylnaczcionkaakapitu"/>
    <w:rsid w:val="00432594"/>
  </w:style>
  <w:style w:type="paragraph" w:styleId="Tekstpodstawowy3">
    <w:name w:val="Body Text 3"/>
    <w:basedOn w:val="Normalny"/>
    <w:link w:val="Tekstpodstawowy3Znak"/>
    <w:uiPriority w:val="99"/>
    <w:semiHidden/>
    <w:unhideWhenUsed/>
    <w:rsid w:val="00C370B1"/>
    <w:pPr>
      <w:spacing w:after="120"/>
    </w:pPr>
    <w:rPr>
      <w:rFonts w:cs="Mangal"/>
      <w:sz w:val="16"/>
      <w:szCs w:val="14"/>
    </w:rPr>
  </w:style>
  <w:style w:type="character" w:customStyle="1" w:styleId="Tekstpodstawowy3Znak">
    <w:name w:val="Tekst podstawowy 3 Znak"/>
    <w:basedOn w:val="Domylnaczcionkaakapitu"/>
    <w:link w:val="Tekstpodstawowy3"/>
    <w:uiPriority w:val="99"/>
    <w:semiHidden/>
    <w:rsid w:val="00C370B1"/>
    <w:rPr>
      <w:rFonts w:ascii="Times New Roman" w:eastAsia="SimSun" w:hAnsi="Times New Roman" w:cs="Mangal"/>
      <w:kern w:val="3"/>
      <w:sz w:val="16"/>
      <w:szCs w:val="14"/>
      <w:lang w:eastAsia="zh-CN" w:bidi="hi-IN"/>
    </w:rPr>
  </w:style>
  <w:style w:type="character" w:styleId="Hipercze">
    <w:name w:val="Hyperlink"/>
    <w:basedOn w:val="Domylnaczcionkaakapitu"/>
    <w:uiPriority w:val="99"/>
    <w:unhideWhenUsed/>
    <w:rsid w:val="00C370B1"/>
    <w:rPr>
      <w:color w:val="0000FF" w:themeColor="hyperlink"/>
      <w:u w:val="single"/>
    </w:rPr>
  </w:style>
  <w:style w:type="paragraph" w:styleId="Zwykytekst">
    <w:name w:val="Plain Text"/>
    <w:basedOn w:val="Normalny"/>
    <w:link w:val="ZwykytekstZnak"/>
    <w:unhideWhenUsed/>
    <w:rsid w:val="00EA71E6"/>
    <w:pPr>
      <w:widowControl/>
      <w:suppressAutoHyphens w:val="0"/>
      <w:autoSpaceDN/>
      <w:textAlignment w:val="auto"/>
    </w:pPr>
    <w:rPr>
      <w:rFonts w:ascii="Courier New" w:eastAsia="Times New Roman" w:hAnsi="Courier New" w:cs="Times New Roman"/>
      <w:kern w:val="0"/>
      <w:sz w:val="20"/>
      <w:szCs w:val="20"/>
      <w:lang w:eastAsia="pl-PL" w:bidi="ar-SA"/>
    </w:rPr>
  </w:style>
  <w:style w:type="character" w:customStyle="1" w:styleId="ZwykytekstZnak">
    <w:name w:val="Zwykły tekst Znak"/>
    <w:basedOn w:val="Domylnaczcionkaakapitu"/>
    <w:link w:val="Zwykytekst"/>
    <w:rsid w:val="00EA71E6"/>
    <w:rPr>
      <w:rFonts w:ascii="Courier New" w:eastAsia="Times New Roman"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422647">
      <w:bodyDiv w:val="1"/>
      <w:marLeft w:val="0"/>
      <w:marRight w:val="0"/>
      <w:marTop w:val="0"/>
      <w:marBottom w:val="0"/>
      <w:divBdr>
        <w:top w:val="none" w:sz="0" w:space="0" w:color="auto"/>
        <w:left w:val="none" w:sz="0" w:space="0" w:color="auto"/>
        <w:bottom w:val="none" w:sz="0" w:space="0" w:color="auto"/>
        <w:right w:val="none" w:sz="0" w:space="0" w:color="auto"/>
      </w:divBdr>
    </w:div>
    <w:div w:id="393243414">
      <w:bodyDiv w:val="1"/>
      <w:marLeft w:val="0"/>
      <w:marRight w:val="0"/>
      <w:marTop w:val="0"/>
      <w:marBottom w:val="0"/>
      <w:divBdr>
        <w:top w:val="none" w:sz="0" w:space="0" w:color="auto"/>
        <w:left w:val="none" w:sz="0" w:space="0" w:color="auto"/>
        <w:bottom w:val="none" w:sz="0" w:space="0" w:color="auto"/>
        <w:right w:val="none" w:sz="0" w:space="0" w:color="auto"/>
      </w:divBdr>
    </w:div>
    <w:div w:id="1067073853">
      <w:bodyDiv w:val="1"/>
      <w:marLeft w:val="0"/>
      <w:marRight w:val="0"/>
      <w:marTop w:val="0"/>
      <w:marBottom w:val="0"/>
      <w:divBdr>
        <w:top w:val="none" w:sz="0" w:space="0" w:color="auto"/>
        <w:left w:val="none" w:sz="0" w:space="0" w:color="auto"/>
        <w:bottom w:val="none" w:sz="0" w:space="0" w:color="auto"/>
        <w:right w:val="none" w:sz="0" w:space="0" w:color="auto"/>
      </w:divBdr>
      <w:divsChild>
        <w:div w:id="154617446">
          <w:marLeft w:val="0"/>
          <w:marRight w:val="0"/>
          <w:marTop w:val="0"/>
          <w:marBottom w:val="0"/>
          <w:divBdr>
            <w:top w:val="none" w:sz="0" w:space="0" w:color="auto"/>
            <w:left w:val="none" w:sz="0" w:space="0" w:color="auto"/>
            <w:bottom w:val="none" w:sz="0" w:space="0" w:color="auto"/>
            <w:right w:val="none" w:sz="0" w:space="0" w:color="auto"/>
          </w:divBdr>
        </w:div>
        <w:div w:id="270208653">
          <w:marLeft w:val="0"/>
          <w:marRight w:val="0"/>
          <w:marTop w:val="0"/>
          <w:marBottom w:val="0"/>
          <w:divBdr>
            <w:top w:val="none" w:sz="0" w:space="0" w:color="auto"/>
            <w:left w:val="none" w:sz="0" w:space="0" w:color="auto"/>
            <w:bottom w:val="none" w:sz="0" w:space="0" w:color="auto"/>
            <w:right w:val="none" w:sz="0" w:space="0" w:color="auto"/>
          </w:divBdr>
        </w:div>
        <w:div w:id="459954171">
          <w:marLeft w:val="0"/>
          <w:marRight w:val="0"/>
          <w:marTop w:val="0"/>
          <w:marBottom w:val="0"/>
          <w:divBdr>
            <w:top w:val="none" w:sz="0" w:space="0" w:color="auto"/>
            <w:left w:val="none" w:sz="0" w:space="0" w:color="auto"/>
            <w:bottom w:val="none" w:sz="0" w:space="0" w:color="auto"/>
            <w:right w:val="none" w:sz="0" w:space="0" w:color="auto"/>
          </w:divBdr>
        </w:div>
        <w:div w:id="509562415">
          <w:marLeft w:val="0"/>
          <w:marRight w:val="0"/>
          <w:marTop w:val="0"/>
          <w:marBottom w:val="0"/>
          <w:divBdr>
            <w:top w:val="none" w:sz="0" w:space="0" w:color="auto"/>
            <w:left w:val="none" w:sz="0" w:space="0" w:color="auto"/>
            <w:bottom w:val="none" w:sz="0" w:space="0" w:color="auto"/>
            <w:right w:val="none" w:sz="0" w:space="0" w:color="auto"/>
          </w:divBdr>
        </w:div>
        <w:div w:id="603541836">
          <w:marLeft w:val="0"/>
          <w:marRight w:val="0"/>
          <w:marTop w:val="0"/>
          <w:marBottom w:val="0"/>
          <w:divBdr>
            <w:top w:val="none" w:sz="0" w:space="0" w:color="auto"/>
            <w:left w:val="none" w:sz="0" w:space="0" w:color="auto"/>
            <w:bottom w:val="none" w:sz="0" w:space="0" w:color="auto"/>
            <w:right w:val="none" w:sz="0" w:space="0" w:color="auto"/>
          </w:divBdr>
        </w:div>
        <w:div w:id="650328347">
          <w:marLeft w:val="0"/>
          <w:marRight w:val="0"/>
          <w:marTop w:val="0"/>
          <w:marBottom w:val="0"/>
          <w:divBdr>
            <w:top w:val="none" w:sz="0" w:space="0" w:color="auto"/>
            <w:left w:val="none" w:sz="0" w:space="0" w:color="auto"/>
            <w:bottom w:val="none" w:sz="0" w:space="0" w:color="auto"/>
            <w:right w:val="none" w:sz="0" w:space="0" w:color="auto"/>
          </w:divBdr>
        </w:div>
        <w:div w:id="947199144">
          <w:marLeft w:val="0"/>
          <w:marRight w:val="0"/>
          <w:marTop w:val="0"/>
          <w:marBottom w:val="0"/>
          <w:divBdr>
            <w:top w:val="none" w:sz="0" w:space="0" w:color="auto"/>
            <w:left w:val="none" w:sz="0" w:space="0" w:color="auto"/>
            <w:bottom w:val="none" w:sz="0" w:space="0" w:color="auto"/>
            <w:right w:val="none" w:sz="0" w:space="0" w:color="auto"/>
          </w:divBdr>
        </w:div>
        <w:div w:id="1043749228">
          <w:marLeft w:val="0"/>
          <w:marRight w:val="0"/>
          <w:marTop w:val="0"/>
          <w:marBottom w:val="0"/>
          <w:divBdr>
            <w:top w:val="none" w:sz="0" w:space="0" w:color="auto"/>
            <w:left w:val="none" w:sz="0" w:space="0" w:color="auto"/>
            <w:bottom w:val="none" w:sz="0" w:space="0" w:color="auto"/>
            <w:right w:val="none" w:sz="0" w:space="0" w:color="auto"/>
          </w:divBdr>
        </w:div>
        <w:div w:id="1068113111">
          <w:marLeft w:val="0"/>
          <w:marRight w:val="0"/>
          <w:marTop w:val="0"/>
          <w:marBottom w:val="0"/>
          <w:divBdr>
            <w:top w:val="none" w:sz="0" w:space="0" w:color="auto"/>
            <w:left w:val="none" w:sz="0" w:space="0" w:color="auto"/>
            <w:bottom w:val="none" w:sz="0" w:space="0" w:color="auto"/>
            <w:right w:val="none" w:sz="0" w:space="0" w:color="auto"/>
          </w:divBdr>
        </w:div>
        <w:div w:id="1105618341">
          <w:marLeft w:val="0"/>
          <w:marRight w:val="0"/>
          <w:marTop w:val="0"/>
          <w:marBottom w:val="0"/>
          <w:divBdr>
            <w:top w:val="none" w:sz="0" w:space="0" w:color="auto"/>
            <w:left w:val="none" w:sz="0" w:space="0" w:color="auto"/>
            <w:bottom w:val="none" w:sz="0" w:space="0" w:color="auto"/>
            <w:right w:val="none" w:sz="0" w:space="0" w:color="auto"/>
          </w:divBdr>
        </w:div>
        <w:div w:id="1193615658">
          <w:marLeft w:val="0"/>
          <w:marRight w:val="0"/>
          <w:marTop w:val="0"/>
          <w:marBottom w:val="0"/>
          <w:divBdr>
            <w:top w:val="none" w:sz="0" w:space="0" w:color="auto"/>
            <w:left w:val="none" w:sz="0" w:space="0" w:color="auto"/>
            <w:bottom w:val="none" w:sz="0" w:space="0" w:color="auto"/>
            <w:right w:val="none" w:sz="0" w:space="0" w:color="auto"/>
          </w:divBdr>
        </w:div>
        <w:div w:id="1272929367">
          <w:marLeft w:val="0"/>
          <w:marRight w:val="0"/>
          <w:marTop w:val="0"/>
          <w:marBottom w:val="0"/>
          <w:divBdr>
            <w:top w:val="none" w:sz="0" w:space="0" w:color="auto"/>
            <w:left w:val="none" w:sz="0" w:space="0" w:color="auto"/>
            <w:bottom w:val="none" w:sz="0" w:space="0" w:color="auto"/>
            <w:right w:val="none" w:sz="0" w:space="0" w:color="auto"/>
          </w:divBdr>
        </w:div>
        <w:div w:id="1301153922">
          <w:marLeft w:val="0"/>
          <w:marRight w:val="0"/>
          <w:marTop w:val="0"/>
          <w:marBottom w:val="0"/>
          <w:divBdr>
            <w:top w:val="none" w:sz="0" w:space="0" w:color="auto"/>
            <w:left w:val="none" w:sz="0" w:space="0" w:color="auto"/>
            <w:bottom w:val="none" w:sz="0" w:space="0" w:color="auto"/>
            <w:right w:val="none" w:sz="0" w:space="0" w:color="auto"/>
          </w:divBdr>
        </w:div>
        <w:div w:id="1339187269">
          <w:marLeft w:val="0"/>
          <w:marRight w:val="0"/>
          <w:marTop w:val="0"/>
          <w:marBottom w:val="0"/>
          <w:divBdr>
            <w:top w:val="none" w:sz="0" w:space="0" w:color="auto"/>
            <w:left w:val="none" w:sz="0" w:space="0" w:color="auto"/>
            <w:bottom w:val="none" w:sz="0" w:space="0" w:color="auto"/>
            <w:right w:val="none" w:sz="0" w:space="0" w:color="auto"/>
          </w:divBdr>
        </w:div>
        <w:div w:id="1361517928">
          <w:marLeft w:val="0"/>
          <w:marRight w:val="0"/>
          <w:marTop w:val="0"/>
          <w:marBottom w:val="0"/>
          <w:divBdr>
            <w:top w:val="none" w:sz="0" w:space="0" w:color="auto"/>
            <w:left w:val="none" w:sz="0" w:space="0" w:color="auto"/>
            <w:bottom w:val="none" w:sz="0" w:space="0" w:color="auto"/>
            <w:right w:val="none" w:sz="0" w:space="0" w:color="auto"/>
          </w:divBdr>
        </w:div>
        <w:div w:id="1488787236">
          <w:marLeft w:val="0"/>
          <w:marRight w:val="0"/>
          <w:marTop w:val="0"/>
          <w:marBottom w:val="0"/>
          <w:divBdr>
            <w:top w:val="none" w:sz="0" w:space="0" w:color="auto"/>
            <w:left w:val="none" w:sz="0" w:space="0" w:color="auto"/>
            <w:bottom w:val="none" w:sz="0" w:space="0" w:color="auto"/>
            <w:right w:val="none" w:sz="0" w:space="0" w:color="auto"/>
          </w:divBdr>
        </w:div>
        <w:div w:id="1530147104">
          <w:marLeft w:val="0"/>
          <w:marRight w:val="0"/>
          <w:marTop w:val="0"/>
          <w:marBottom w:val="0"/>
          <w:divBdr>
            <w:top w:val="none" w:sz="0" w:space="0" w:color="auto"/>
            <w:left w:val="none" w:sz="0" w:space="0" w:color="auto"/>
            <w:bottom w:val="none" w:sz="0" w:space="0" w:color="auto"/>
            <w:right w:val="none" w:sz="0" w:space="0" w:color="auto"/>
          </w:divBdr>
        </w:div>
        <w:div w:id="1596938812">
          <w:marLeft w:val="0"/>
          <w:marRight w:val="0"/>
          <w:marTop w:val="0"/>
          <w:marBottom w:val="0"/>
          <w:divBdr>
            <w:top w:val="none" w:sz="0" w:space="0" w:color="auto"/>
            <w:left w:val="none" w:sz="0" w:space="0" w:color="auto"/>
            <w:bottom w:val="none" w:sz="0" w:space="0" w:color="auto"/>
            <w:right w:val="none" w:sz="0" w:space="0" w:color="auto"/>
          </w:divBdr>
        </w:div>
        <w:div w:id="1621718728">
          <w:marLeft w:val="0"/>
          <w:marRight w:val="0"/>
          <w:marTop w:val="0"/>
          <w:marBottom w:val="0"/>
          <w:divBdr>
            <w:top w:val="none" w:sz="0" w:space="0" w:color="auto"/>
            <w:left w:val="none" w:sz="0" w:space="0" w:color="auto"/>
            <w:bottom w:val="none" w:sz="0" w:space="0" w:color="auto"/>
            <w:right w:val="none" w:sz="0" w:space="0" w:color="auto"/>
          </w:divBdr>
        </w:div>
        <w:div w:id="1623153355">
          <w:marLeft w:val="0"/>
          <w:marRight w:val="0"/>
          <w:marTop w:val="0"/>
          <w:marBottom w:val="0"/>
          <w:divBdr>
            <w:top w:val="none" w:sz="0" w:space="0" w:color="auto"/>
            <w:left w:val="none" w:sz="0" w:space="0" w:color="auto"/>
            <w:bottom w:val="none" w:sz="0" w:space="0" w:color="auto"/>
            <w:right w:val="none" w:sz="0" w:space="0" w:color="auto"/>
          </w:divBdr>
        </w:div>
        <w:div w:id="1629162112">
          <w:marLeft w:val="0"/>
          <w:marRight w:val="0"/>
          <w:marTop w:val="0"/>
          <w:marBottom w:val="0"/>
          <w:divBdr>
            <w:top w:val="none" w:sz="0" w:space="0" w:color="auto"/>
            <w:left w:val="none" w:sz="0" w:space="0" w:color="auto"/>
            <w:bottom w:val="none" w:sz="0" w:space="0" w:color="auto"/>
            <w:right w:val="none" w:sz="0" w:space="0" w:color="auto"/>
          </w:divBdr>
        </w:div>
        <w:div w:id="1650405833">
          <w:marLeft w:val="0"/>
          <w:marRight w:val="0"/>
          <w:marTop w:val="0"/>
          <w:marBottom w:val="0"/>
          <w:divBdr>
            <w:top w:val="none" w:sz="0" w:space="0" w:color="auto"/>
            <w:left w:val="none" w:sz="0" w:space="0" w:color="auto"/>
            <w:bottom w:val="none" w:sz="0" w:space="0" w:color="auto"/>
            <w:right w:val="none" w:sz="0" w:space="0" w:color="auto"/>
          </w:divBdr>
        </w:div>
        <w:div w:id="1740132921">
          <w:marLeft w:val="0"/>
          <w:marRight w:val="0"/>
          <w:marTop w:val="0"/>
          <w:marBottom w:val="0"/>
          <w:divBdr>
            <w:top w:val="none" w:sz="0" w:space="0" w:color="auto"/>
            <w:left w:val="none" w:sz="0" w:space="0" w:color="auto"/>
            <w:bottom w:val="none" w:sz="0" w:space="0" w:color="auto"/>
            <w:right w:val="none" w:sz="0" w:space="0" w:color="auto"/>
          </w:divBdr>
        </w:div>
        <w:div w:id="1783719538">
          <w:marLeft w:val="0"/>
          <w:marRight w:val="0"/>
          <w:marTop w:val="0"/>
          <w:marBottom w:val="0"/>
          <w:divBdr>
            <w:top w:val="none" w:sz="0" w:space="0" w:color="auto"/>
            <w:left w:val="none" w:sz="0" w:space="0" w:color="auto"/>
            <w:bottom w:val="none" w:sz="0" w:space="0" w:color="auto"/>
            <w:right w:val="none" w:sz="0" w:space="0" w:color="auto"/>
          </w:divBdr>
        </w:div>
        <w:div w:id="1802117305">
          <w:marLeft w:val="0"/>
          <w:marRight w:val="0"/>
          <w:marTop w:val="0"/>
          <w:marBottom w:val="0"/>
          <w:divBdr>
            <w:top w:val="none" w:sz="0" w:space="0" w:color="auto"/>
            <w:left w:val="none" w:sz="0" w:space="0" w:color="auto"/>
            <w:bottom w:val="none" w:sz="0" w:space="0" w:color="auto"/>
            <w:right w:val="none" w:sz="0" w:space="0" w:color="auto"/>
          </w:divBdr>
        </w:div>
        <w:div w:id="1839805362">
          <w:marLeft w:val="0"/>
          <w:marRight w:val="0"/>
          <w:marTop w:val="0"/>
          <w:marBottom w:val="0"/>
          <w:divBdr>
            <w:top w:val="none" w:sz="0" w:space="0" w:color="auto"/>
            <w:left w:val="none" w:sz="0" w:space="0" w:color="auto"/>
            <w:bottom w:val="none" w:sz="0" w:space="0" w:color="auto"/>
            <w:right w:val="none" w:sz="0" w:space="0" w:color="auto"/>
          </w:divBdr>
        </w:div>
        <w:div w:id="1975677455">
          <w:marLeft w:val="0"/>
          <w:marRight w:val="0"/>
          <w:marTop w:val="0"/>
          <w:marBottom w:val="0"/>
          <w:divBdr>
            <w:top w:val="none" w:sz="0" w:space="0" w:color="auto"/>
            <w:left w:val="none" w:sz="0" w:space="0" w:color="auto"/>
            <w:bottom w:val="none" w:sz="0" w:space="0" w:color="auto"/>
            <w:right w:val="none" w:sz="0" w:space="0" w:color="auto"/>
          </w:divBdr>
        </w:div>
        <w:div w:id="1976642695">
          <w:marLeft w:val="0"/>
          <w:marRight w:val="0"/>
          <w:marTop w:val="0"/>
          <w:marBottom w:val="0"/>
          <w:divBdr>
            <w:top w:val="none" w:sz="0" w:space="0" w:color="auto"/>
            <w:left w:val="none" w:sz="0" w:space="0" w:color="auto"/>
            <w:bottom w:val="none" w:sz="0" w:space="0" w:color="auto"/>
            <w:right w:val="none" w:sz="0" w:space="0" w:color="auto"/>
          </w:divBdr>
        </w:div>
      </w:divsChild>
    </w:div>
    <w:div w:id="1518154680">
      <w:bodyDiv w:val="1"/>
      <w:marLeft w:val="0"/>
      <w:marRight w:val="0"/>
      <w:marTop w:val="0"/>
      <w:marBottom w:val="0"/>
      <w:divBdr>
        <w:top w:val="none" w:sz="0" w:space="0" w:color="auto"/>
        <w:left w:val="none" w:sz="0" w:space="0" w:color="auto"/>
        <w:bottom w:val="none" w:sz="0" w:space="0" w:color="auto"/>
        <w:right w:val="none" w:sz="0" w:space="0" w:color="auto"/>
      </w:divBdr>
      <w:divsChild>
        <w:div w:id="261914113">
          <w:marLeft w:val="0"/>
          <w:marRight w:val="0"/>
          <w:marTop w:val="0"/>
          <w:marBottom w:val="0"/>
          <w:divBdr>
            <w:top w:val="none" w:sz="0" w:space="0" w:color="auto"/>
            <w:left w:val="none" w:sz="0" w:space="0" w:color="auto"/>
            <w:bottom w:val="none" w:sz="0" w:space="0" w:color="auto"/>
            <w:right w:val="none" w:sz="0" w:space="0" w:color="auto"/>
          </w:divBdr>
        </w:div>
        <w:div w:id="282274255">
          <w:marLeft w:val="0"/>
          <w:marRight w:val="0"/>
          <w:marTop w:val="0"/>
          <w:marBottom w:val="0"/>
          <w:divBdr>
            <w:top w:val="none" w:sz="0" w:space="0" w:color="auto"/>
            <w:left w:val="none" w:sz="0" w:space="0" w:color="auto"/>
            <w:bottom w:val="none" w:sz="0" w:space="0" w:color="auto"/>
            <w:right w:val="none" w:sz="0" w:space="0" w:color="auto"/>
          </w:divBdr>
        </w:div>
        <w:div w:id="284653715">
          <w:marLeft w:val="0"/>
          <w:marRight w:val="0"/>
          <w:marTop w:val="0"/>
          <w:marBottom w:val="0"/>
          <w:divBdr>
            <w:top w:val="none" w:sz="0" w:space="0" w:color="auto"/>
            <w:left w:val="none" w:sz="0" w:space="0" w:color="auto"/>
            <w:bottom w:val="none" w:sz="0" w:space="0" w:color="auto"/>
            <w:right w:val="none" w:sz="0" w:space="0" w:color="auto"/>
          </w:divBdr>
        </w:div>
        <w:div w:id="455029258">
          <w:marLeft w:val="0"/>
          <w:marRight w:val="0"/>
          <w:marTop w:val="0"/>
          <w:marBottom w:val="0"/>
          <w:divBdr>
            <w:top w:val="none" w:sz="0" w:space="0" w:color="auto"/>
            <w:left w:val="none" w:sz="0" w:space="0" w:color="auto"/>
            <w:bottom w:val="none" w:sz="0" w:space="0" w:color="auto"/>
            <w:right w:val="none" w:sz="0" w:space="0" w:color="auto"/>
          </w:divBdr>
        </w:div>
        <w:div w:id="494609096">
          <w:marLeft w:val="0"/>
          <w:marRight w:val="0"/>
          <w:marTop w:val="0"/>
          <w:marBottom w:val="0"/>
          <w:divBdr>
            <w:top w:val="none" w:sz="0" w:space="0" w:color="auto"/>
            <w:left w:val="none" w:sz="0" w:space="0" w:color="auto"/>
            <w:bottom w:val="none" w:sz="0" w:space="0" w:color="auto"/>
            <w:right w:val="none" w:sz="0" w:space="0" w:color="auto"/>
          </w:divBdr>
        </w:div>
        <w:div w:id="514150904">
          <w:marLeft w:val="0"/>
          <w:marRight w:val="0"/>
          <w:marTop w:val="0"/>
          <w:marBottom w:val="0"/>
          <w:divBdr>
            <w:top w:val="none" w:sz="0" w:space="0" w:color="auto"/>
            <w:left w:val="none" w:sz="0" w:space="0" w:color="auto"/>
            <w:bottom w:val="none" w:sz="0" w:space="0" w:color="auto"/>
            <w:right w:val="none" w:sz="0" w:space="0" w:color="auto"/>
          </w:divBdr>
        </w:div>
        <w:div w:id="550580290">
          <w:marLeft w:val="0"/>
          <w:marRight w:val="0"/>
          <w:marTop w:val="0"/>
          <w:marBottom w:val="0"/>
          <w:divBdr>
            <w:top w:val="none" w:sz="0" w:space="0" w:color="auto"/>
            <w:left w:val="none" w:sz="0" w:space="0" w:color="auto"/>
            <w:bottom w:val="none" w:sz="0" w:space="0" w:color="auto"/>
            <w:right w:val="none" w:sz="0" w:space="0" w:color="auto"/>
          </w:divBdr>
        </w:div>
        <w:div w:id="555556228">
          <w:marLeft w:val="0"/>
          <w:marRight w:val="0"/>
          <w:marTop w:val="0"/>
          <w:marBottom w:val="0"/>
          <w:divBdr>
            <w:top w:val="none" w:sz="0" w:space="0" w:color="auto"/>
            <w:left w:val="none" w:sz="0" w:space="0" w:color="auto"/>
            <w:bottom w:val="none" w:sz="0" w:space="0" w:color="auto"/>
            <w:right w:val="none" w:sz="0" w:space="0" w:color="auto"/>
          </w:divBdr>
        </w:div>
        <w:div w:id="598872795">
          <w:marLeft w:val="0"/>
          <w:marRight w:val="0"/>
          <w:marTop w:val="0"/>
          <w:marBottom w:val="0"/>
          <w:divBdr>
            <w:top w:val="none" w:sz="0" w:space="0" w:color="auto"/>
            <w:left w:val="none" w:sz="0" w:space="0" w:color="auto"/>
            <w:bottom w:val="none" w:sz="0" w:space="0" w:color="auto"/>
            <w:right w:val="none" w:sz="0" w:space="0" w:color="auto"/>
          </w:divBdr>
        </w:div>
        <w:div w:id="729428588">
          <w:marLeft w:val="0"/>
          <w:marRight w:val="0"/>
          <w:marTop w:val="0"/>
          <w:marBottom w:val="0"/>
          <w:divBdr>
            <w:top w:val="none" w:sz="0" w:space="0" w:color="auto"/>
            <w:left w:val="none" w:sz="0" w:space="0" w:color="auto"/>
            <w:bottom w:val="none" w:sz="0" w:space="0" w:color="auto"/>
            <w:right w:val="none" w:sz="0" w:space="0" w:color="auto"/>
          </w:divBdr>
        </w:div>
        <w:div w:id="848059708">
          <w:marLeft w:val="0"/>
          <w:marRight w:val="0"/>
          <w:marTop w:val="0"/>
          <w:marBottom w:val="0"/>
          <w:divBdr>
            <w:top w:val="none" w:sz="0" w:space="0" w:color="auto"/>
            <w:left w:val="none" w:sz="0" w:space="0" w:color="auto"/>
            <w:bottom w:val="none" w:sz="0" w:space="0" w:color="auto"/>
            <w:right w:val="none" w:sz="0" w:space="0" w:color="auto"/>
          </w:divBdr>
        </w:div>
        <w:div w:id="894664509">
          <w:marLeft w:val="0"/>
          <w:marRight w:val="0"/>
          <w:marTop w:val="0"/>
          <w:marBottom w:val="0"/>
          <w:divBdr>
            <w:top w:val="none" w:sz="0" w:space="0" w:color="auto"/>
            <w:left w:val="none" w:sz="0" w:space="0" w:color="auto"/>
            <w:bottom w:val="none" w:sz="0" w:space="0" w:color="auto"/>
            <w:right w:val="none" w:sz="0" w:space="0" w:color="auto"/>
          </w:divBdr>
        </w:div>
        <w:div w:id="945620384">
          <w:marLeft w:val="0"/>
          <w:marRight w:val="0"/>
          <w:marTop w:val="0"/>
          <w:marBottom w:val="0"/>
          <w:divBdr>
            <w:top w:val="none" w:sz="0" w:space="0" w:color="auto"/>
            <w:left w:val="none" w:sz="0" w:space="0" w:color="auto"/>
            <w:bottom w:val="none" w:sz="0" w:space="0" w:color="auto"/>
            <w:right w:val="none" w:sz="0" w:space="0" w:color="auto"/>
          </w:divBdr>
        </w:div>
        <w:div w:id="997197323">
          <w:marLeft w:val="0"/>
          <w:marRight w:val="0"/>
          <w:marTop w:val="0"/>
          <w:marBottom w:val="0"/>
          <w:divBdr>
            <w:top w:val="none" w:sz="0" w:space="0" w:color="auto"/>
            <w:left w:val="none" w:sz="0" w:space="0" w:color="auto"/>
            <w:bottom w:val="none" w:sz="0" w:space="0" w:color="auto"/>
            <w:right w:val="none" w:sz="0" w:space="0" w:color="auto"/>
          </w:divBdr>
        </w:div>
        <w:div w:id="1056978642">
          <w:marLeft w:val="0"/>
          <w:marRight w:val="0"/>
          <w:marTop w:val="0"/>
          <w:marBottom w:val="0"/>
          <w:divBdr>
            <w:top w:val="none" w:sz="0" w:space="0" w:color="auto"/>
            <w:left w:val="none" w:sz="0" w:space="0" w:color="auto"/>
            <w:bottom w:val="none" w:sz="0" w:space="0" w:color="auto"/>
            <w:right w:val="none" w:sz="0" w:space="0" w:color="auto"/>
          </w:divBdr>
        </w:div>
        <w:div w:id="1085109129">
          <w:marLeft w:val="0"/>
          <w:marRight w:val="0"/>
          <w:marTop w:val="0"/>
          <w:marBottom w:val="0"/>
          <w:divBdr>
            <w:top w:val="none" w:sz="0" w:space="0" w:color="auto"/>
            <w:left w:val="none" w:sz="0" w:space="0" w:color="auto"/>
            <w:bottom w:val="none" w:sz="0" w:space="0" w:color="auto"/>
            <w:right w:val="none" w:sz="0" w:space="0" w:color="auto"/>
          </w:divBdr>
        </w:div>
        <w:div w:id="1103304349">
          <w:marLeft w:val="0"/>
          <w:marRight w:val="0"/>
          <w:marTop w:val="0"/>
          <w:marBottom w:val="0"/>
          <w:divBdr>
            <w:top w:val="none" w:sz="0" w:space="0" w:color="auto"/>
            <w:left w:val="none" w:sz="0" w:space="0" w:color="auto"/>
            <w:bottom w:val="none" w:sz="0" w:space="0" w:color="auto"/>
            <w:right w:val="none" w:sz="0" w:space="0" w:color="auto"/>
          </w:divBdr>
        </w:div>
        <w:div w:id="1160926954">
          <w:marLeft w:val="0"/>
          <w:marRight w:val="0"/>
          <w:marTop w:val="0"/>
          <w:marBottom w:val="0"/>
          <w:divBdr>
            <w:top w:val="none" w:sz="0" w:space="0" w:color="auto"/>
            <w:left w:val="none" w:sz="0" w:space="0" w:color="auto"/>
            <w:bottom w:val="none" w:sz="0" w:space="0" w:color="auto"/>
            <w:right w:val="none" w:sz="0" w:space="0" w:color="auto"/>
          </w:divBdr>
        </w:div>
        <w:div w:id="1302467831">
          <w:marLeft w:val="0"/>
          <w:marRight w:val="0"/>
          <w:marTop w:val="0"/>
          <w:marBottom w:val="0"/>
          <w:divBdr>
            <w:top w:val="none" w:sz="0" w:space="0" w:color="auto"/>
            <w:left w:val="none" w:sz="0" w:space="0" w:color="auto"/>
            <w:bottom w:val="none" w:sz="0" w:space="0" w:color="auto"/>
            <w:right w:val="none" w:sz="0" w:space="0" w:color="auto"/>
          </w:divBdr>
        </w:div>
        <w:div w:id="1374304214">
          <w:marLeft w:val="0"/>
          <w:marRight w:val="0"/>
          <w:marTop w:val="0"/>
          <w:marBottom w:val="0"/>
          <w:divBdr>
            <w:top w:val="none" w:sz="0" w:space="0" w:color="auto"/>
            <w:left w:val="none" w:sz="0" w:space="0" w:color="auto"/>
            <w:bottom w:val="none" w:sz="0" w:space="0" w:color="auto"/>
            <w:right w:val="none" w:sz="0" w:space="0" w:color="auto"/>
          </w:divBdr>
        </w:div>
        <w:div w:id="1429502330">
          <w:marLeft w:val="0"/>
          <w:marRight w:val="0"/>
          <w:marTop w:val="0"/>
          <w:marBottom w:val="0"/>
          <w:divBdr>
            <w:top w:val="none" w:sz="0" w:space="0" w:color="auto"/>
            <w:left w:val="none" w:sz="0" w:space="0" w:color="auto"/>
            <w:bottom w:val="none" w:sz="0" w:space="0" w:color="auto"/>
            <w:right w:val="none" w:sz="0" w:space="0" w:color="auto"/>
          </w:divBdr>
        </w:div>
        <w:div w:id="1550147798">
          <w:marLeft w:val="0"/>
          <w:marRight w:val="0"/>
          <w:marTop w:val="0"/>
          <w:marBottom w:val="0"/>
          <w:divBdr>
            <w:top w:val="none" w:sz="0" w:space="0" w:color="auto"/>
            <w:left w:val="none" w:sz="0" w:space="0" w:color="auto"/>
            <w:bottom w:val="none" w:sz="0" w:space="0" w:color="auto"/>
            <w:right w:val="none" w:sz="0" w:space="0" w:color="auto"/>
          </w:divBdr>
        </w:div>
        <w:div w:id="1606769338">
          <w:marLeft w:val="0"/>
          <w:marRight w:val="0"/>
          <w:marTop w:val="0"/>
          <w:marBottom w:val="0"/>
          <w:divBdr>
            <w:top w:val="none" w:sz="0" w:space="0" w:color="auto"/>
            <w:left w:val="none" w:sz="0" w:space="0" w:color="auto"/>
            <w:bottom w:val="none" w:sz="0" w:space="0" w:color="auto"/>
            <w:right w:val="none" w:sz="0" w:space="0" w:color="auto"/>
          </w:divBdr>
        </w:div>
        <w:div w:id="1657606562">
          <w:marLeft w:val="0"/>
          <w:marRight w:val="0"/>
          <w:marTop w:val="0"/>
          <w:marBottom w:val="0"/>
          <w:divBdr>
            <w:top w:val="none" w:sz="0" w:space="0" w:color="auto"/>
            <w:left w:val="none" w:sz="0" w:space="0" w:color="auto"/>
            <w:bottom w:val="none" w:sz="0" w:space="0" w:color="auto"/>
            <w:right w:val="none" w:sz="0" w:space="0" w:color="auto"/>
          </w:divBdr>
        </w:div>
        <w:div w:id="1732731138">
          <w:marLeft w:val="0"/>
          <w:marRight w:val="0"/>
          <w:marTop w:val="0"/>
          <w:marBottom w:val="0"/>
          <w:divBdr>
            <w:top w:val="none" w:sz="0" w:space="0" w:color="auto"/>
            <w:left w:val="none" w:sz="0" w:space="0" w:color="auto"/>
            <w:bottom w:val="none" w:sz="0" w:space="0" w:color="auto"/>
            <w:right w:val="none" w:sz="0" w:space="0" w:color="auto"/>
          </w:divBdr>
        </w:div>
        <w:div w:id="1763145654">
          <w:marLeft w:val="0"/>
          <w:marRight w:val="0"/>
          <w:marTop w:val="0"/>
          <w:marBottom w:val="0"/>
          <w:divBdr>
            <w:top w:val="none" w:sz="0" w:space="0" w:color="auto"/>
            <w:left w:val="none" w:sz="0" w:space="0" w:color="auto"/>
            <w:bottom w:val="none" w:sz="0" w:space="0" w:color="auto"/>
            <w:right w:val="none" w:sz="0" w:space="0" w:color="auto"/>
          </w:divBdr>
        </w:div>
        <w:div w:id="1763718112">
          <w:marLeft w:val="0"/>
          <w:marRight w:val="0"/>
          <w:marTop w:val="0"/>
          <w:marBottom w:val="0"/>
          <w:divBdr>
            <w:top w:val="none" w:sz="0" w:space="0" w:color="auto"/>
            <w:left w:val="none" w:sz="0" w:space="0" w:color="auto"/>
            <w:bottom w:val="none" w:sz="0" w:space="0" w:color="auto"/>
            <w:right w:val="none" w:sz="0" w:space="0" w:color="auto"/>
          </w:divBdr>
        </w:div>
        <w:div w:id="1773017319">
          <w:marLeft w:val="0"/>
          <w:marRight w:val="0"/>
          <w:marTop w:val="0"/>
          <w:marBottom w:val="0"/>
          <w:divBdr>
            <w:top w:val="none" w:sz="0" w:space="0" w:color="auto"/>
            <w:left w:val="none" w:sz="0" w:space="0" w:color="auto"/>
            <w:bottom w:val="none" w:sz="0" w:space="0" w:color="auto"/>
            <w:right w:val="none" w:sz="0" w:space="0" w:color="auto"/>
          </w:divBdr>
        </w:div>
        <w:div w:id="1864980270">
          <w:marLeft w:val="0"/>
          <w:marRight w:val="0"/>
          <w:marTop w:val="0"/>
          <w:marBottom w:val="0"/>
          <w:divBdr>
            <w:top w:val="none" w:sz="0" w:space="0" w:color="auto"/>
            <w:left w:val="none" w:sz="0" w:space="0" w:color="auto"/>
            <w:bottom w:val="none" w:sz="0" w:space="0" w:color="auto"/>
            <w:right w:val="none" w:sz="0" w:space="0" w:color="auto"/>
          </w:divBdr>
        </w:div>
        <w:div w:id="1896819417">
          <w:marLeft w:val="0"/>
          <w:marRight w:val="0"/>
          <w:marTop w:val="0"/>
          <w:marBottom w:val="0"/>
          <w:divBdr>
            <w:top w:val="none" w:sz="0" w:space="0" w:color="auto"/>
            <w:left w:val="none" w:sz="0" w:space="0" w:color="auto"/>
            <w:bottom w:val="none" w:sz="0" w:space="0" w:color="auto"/>
            <w:right w:val="none" w:sz="0" w:space="0" w:color="auto"/>
          </w:divBdr>
        </w:div>
        <w:div w:id="1935745624">
          <w:marLeft w:val="0"/>
          <w:marRight w:val="0"/>
          <w:marTop w:val="0"/>
          <w:marBottom w:val="0"/>
          <w:divBdr>
            <w:top w:val="none" w:sz="0" w:space="0" w:color="auto"/>
            <w:left w:val="none" w:sz="0" w:space="0" w:color="auto"/>
            <w:bottom w:val="none" w:sz="0" w:space="0" w:color="auto"/>
            <w:right w:val="none" w:sz="0" w:space="0" w:color="auto"/>
          </w:divBdr>
        </w:div>
        <w:div w:id="2022464632">
          <w:marLeft w:val="0"/>
          <w:marRight w:val="0"/>
          <w:marTop w:val="0"/>
          <w:marBottom w:val="0"/>
          <w:divBdr>
            <w:top w:val="none" w:sz="0" w:space="0" w:color="auto"/>
            <w:left w:val="none" w:sz="0" w:space="0" w:color="auto"/>
            <w:bottom w:val="none" w:sz="0" w:space="0" w:color="auto"/>
            <w:right w:val="none" w:sz="0" w:space="0" w:color="auto"/>
          </w:divBdr>
        </w:div>
        <w:div w:id="2082366135">
          <w:marLeft w:val="0"/>
          <w:marRight w:val="0"/>
          <w:marTop w:val="0"/>
          <w:marBottom w:val="0"/>
          <w:divBdr>
            <w:top w:val="none" w:sz="0" w:space="0" w:color="auto"/>
            <w:left w:val="none" w:sz="0" w:space="0" w:color="auto"/>
            <w:bottom w:val="none" w:sz="0" w:space="0" w:color="auto"/>
            <w:right w:val="none" w:sz="0" w:space="0" w:color="auto"/>
          </w:divBdr>
        </w:div>
        <w:div w:id="21455438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FE4FEE-78B8-4E63-8444-81371119B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5645</Words>
  <Characters>33875</Characters>
  <Application>Microsoft Office Word</Application>
  <DocSecurity>0</DocSecurity>
  <Lines>282</Lines>
  <Paragraphs>78</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39442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12151_a_siporska</dc:creator>
  <cp:lastModifiedBy>Joanna Degler</cp:lastModifiedBy>
  <cp:revision>2</cp:revision>
  <cp:lastPrinted>2023-06-06T13:05:00Z</cp:lastPrinted>
  <dcterms:created xsi:type="dcterms:W3CDTF">2023-09-01T04:35:00Z</dcterms:created>
  <dcterms:modified xsi:type="dcterms:W3CDTF">2023-09-01T04:35:00Z</dcterms:modified>
</cp:coreProperties>
</file>