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6ECC6" w14:textId="3649769B" w:rsidR="005D52EE" w:rsidRPr="001B08ED" w:rsidRDefault="001B08ED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Załącznik nr </w:t>
      </w:r>
      <w:r w:rsidR="006060AF">
        <w:rPr>
          <w:rFonts w:ascii="Arial Narrow" w:hAnsi="Arial Narrow"/>
          <w:bCs/>
          <w:sz w:val="22"/>
          <w:szCs w:val="22"/>
        </w:rPr>
        <w:t>8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 do SWZ</w:t>
      </w:r>
      <w:r w:rsidR="00854FC2" w:rsidRPr="001B08ED">
        <w:rPr>
          <w:rFonts w:ascii="Arial Narrow" w:hAnsi="Arial Narrow"/>
          <w:bCs/>
          <w:sz w:val="22"/>
          <w:szCs w:val="22"/>
        </w:rPr>
        <w:tab/>
      </w:r>
    </w:p>
    <w:p w14:paraId="5E06625C" w14:textId="0E5BE30B"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1B08ED">
        <w:rPr>
          <w:rFonts w:ascii="Arial Narrow" w:hAnsi="Arial Narrow"/>
          <w:b/>
          <w:sz w:val="22"/>
          <w:szCs w:val="22"/>
        </w:rPr>
        <w:t>4</w:t>
      </w:r>
      <w:r w:rsidR="005D134D">
        <w:rPr>
          <w:rFonts w:ascii="Arial Narrow" w:hAnsi="Arial Narrow"/>
          <w:b/>
          <w:sz w:val="22"/>
          <w:szCs w:val="22"/>
        </w:rPr>
        <w:t>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D06404">
        <w:rPr>
          <w:rFonts w:ascii="Arial Narrow" w:hAnsi="Arial Narrow"/>
          <w:b/>
          <w:sz w:val="22"/>
          <w:szCs w:val="22"/>
        </w:rPr>
        <w:t>4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14:paraId="35F85BFC" w14:textId="77777777"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14:paraId="13ED8FFE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1BB9B4A7" w14:textId="3635FFE7"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D06404">
        <w:rPr>
          <w:rFonts w:ascii="Arial Narrow" w:hAnsi="Arial Narrow"/>
          <w:sz w:val="22"/>
          <w:szCs w:val="22"/>
        </w:rPr>
        <w:t>4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14:paraId="3E54390B" w14:textId="77777777"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14:paraId="401D34B0" w14:textId="44BEBE1E"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D06404" w:rsidRPr="001F2F2F">
        <w:rPr>
          <w:rFonts w:ascii="Arial Narrow" w:hAnsi="Arial Narrow"/>
          <w:sz w:val="22"/>
          <w:szCs w:val="22"/>
        </w:rPr>
        <w:t>Rejonowy w</w:t>
      </w:r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</w:t>
      </w:r>
      <w:r w:rsidR="00D06404" w:rsidRPr="001F2F2F">
        <w:rPr>
          <w:rFonts w:ascii="Arial Narrow" w:hAnsi="Arial Narrow"/>
          <w:sz w:val="22"/>
          <w:szCs w:val="22"/>
        </w:rPr>
        <w:t>0000007548, NIP</w:t>
      </w:r>
      <w:r w:rsidRPr="001F2F2F">
        <w:rPr>
          <w:rFonts w:ascii="Arial Narrow" w:hAnsi="Arial Narrow"/>
          <w:sz w:val="22"/>
          <w:szCs w:val="22"/>
        </w:rPr>
        <w:t xml:space="preserve">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 xml:space="preserve">reprezentowanym </w:t>
      </w:r>
      <w:r w:rsidR="00D06404" w:rsidRPr="001F2F2F">
        <w:rPr>
          <w:rFonts w:ascii="Arial Narrow" w:hAnsi="Arial Narrow"/>
          <w:sz w:val="22"/>
          <w:szCs w:val="22"/>
        </w:rPr>
        <w:t>przez:</w:t>
      </w:r>
    </w:p>
    <w:p w14:paraId="3B7B07AC" w14:textId="77777777"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14:paraId="79E2331D" w14:textId="77777777"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75CFD35F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14:paraId="40ECDCD2" w14:textId="77777777"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14:paraId="59E04120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>z siedzibą 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>..........  zarejestrowaną w Sądzie Rejonowym w …………..........</w:t>
      </w:r>
      <w:proofErr w:type="gramStart"/>
      <w:r w:rsidRPr="000E41BF">
        <w:rPr>
          <w:rFonts w:ascii="Arial Narrow" w:hAnsi="Arial Narrow"/>
          <w:sz w:val="22"/>
          <w:szCs w:val="20"/>
        </w:rPr>
        <w:t>…….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14:paraId="0B2F447E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14:paraId="2F633D69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D37C25C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14:paraId="2F27F567" w14:textId="77777777"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2AFE29D1" w14:textId="77777777"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14:paraId="7396EFA5" w14:textId="53CDFE02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r w:rsidR="001B08ED" w:rsidRPr="00C172D3">
        <w:rPr>
          <w:rFonts w:ascii="Arial Narrow" w:hAnsi="Arial Narrow"/>
          <w:sz w:val="22"/>
          <w:szCs w:val="22"/>
        </w:rPr>
        <w:t>treści:</w:t>
      </w:r>
    </w:p>
    <w:p w14:paraId="00747A0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14:paraId="0F7A9718" w14:textId="27BAB18D"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r w:rsidR="001B08ED" w:rsidRPr="00D57E39">
        <w:rPr>
          <w:sz w:val="22"/>
        </w:rPr>
        <w:t>Publicznych</w:t>
      </w:r>
      <w:r w:rsidR="001B08ED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="001B08ED" w:rsidRPr="00D57E39">
        <w:rPr>
          <w:sz w:val="22"/>
        </w:rPr>
        <w:t>w BZP nr</w:t>
      </w:r>
      <w:r w:rsidRPr="00D57E39">
        <w:rPr>
          <w:sz w:val="22"/>
        </w:rPr>
        <w:t xml:space="preserve"> …………......… data publikacji ……………… na </w:t>
      </w:r>
      <w:r w:rsidR="00750D55" w:rsidRPr="00750D55">
        <w:rPr>
          <w:b/>
          <w:sz w:val="22"/>
        </w:rPr>
        <w:t xml:space="preserve">Dostawę </w:t>
      </w:r>
      <w:r w:rsidR="00D06404">
        <w:rPr>
          <w:b/>
          <w:sz w:val="22"/>
        </w:rPr>
        <w:t xml:space="preserve">doposażenia wieży endoskopowej Einstein </w:t>
      </w:r>
      <w:proofErr w:type="spellStart"/>
      <w:r w:rsidR="00D06404">
        <w:rPr>
          <w:b/>
          <w:sz w:val="22"/>
        </w:rPr>
        <w:t>Vision</w:t>
      </w:r>
      <w:proofErr w:type="spellEnd"/>
      <w:r w:rsidR="00D06404">
        <w:rPr>
          <w:b/>
          <w:sz w:val="22"/>
        </w:rPr>
        <w:t xml:space="preserve"> 1.0 i odzieży ochrony radiologicznej</w:t>
      </w:r>
      <w:r w:rsidR="00750D55" w:rsidRPr="00750D55">
        <w:rPr>
          <w:b/>
          <w:sz w:val="22"/>
        </w:rPr>
        <w:t xml:space="preserve"> - sprawa nr </w:t>
      </w:r>
      <w:r w:rsidR="001B08ED">
        <w:rPr>
          <w:b/>
          <w:sz w:val="22"/>
        </w:rPr>
        <w:t>4</w:t>
      </w:r>
      <w:r w:rsidR="00882ED4">
        <w:rPr>
          <w:b/>
          <w:sz w:val="22"/>
        </w:rPr>
        <w:t>/</w:t>
      </w:r>
      <w:r w:rsidR="001B08ED">
        <w:rPr>
          <w:b/>
          <w:sz w:val="22"/>
        </w:rPr>
        <w:t>202</w:t>
      </w:r>
      <w:r w:rsidR="00D06404">
        <w:rPr>
          <w:b/>
          <w:sz w:val="22"/>
        </w:rPr>
        <w:t xml:space="preserve">4 </w:t>
      </w:r>
      <w:r w:rsidR="001B08ED" w:rsidRPr="00D57E39">
        <w:rPr>
          <w:b/>
          <w:sz w:val="22"/>
        </w:rPr>
        <w:t>dokonał</w:t>
      </w:r>
      <w:r w:rsidRPr="00D57E39">
        <w:rPr>
          <w:sz w:val="22"/>
        </w:rPr>
        <w:t xml:space="preserve">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>w celu realizacji ww. dostaw</w:t>
      </w:r>
      <w:r w:rsidR="00B023B0">
        <w:rPr>
          <w:sz w:val="22"/>
        </w:rPr>
        <w:t>y</w:t>
      </w:r>
      <w:r w:rsidRPr="00D57E39">
        <w:rPr>
          <w:sz w:val="22"/>
        </w:rPr>
        <w:t xml:space="preserve"> na </w:t>
      </w:r>
      <w:r w:rsidR="001B08ED" w:rsidRPr="00D57E39">
        <w:rPr>
          <w:sz w:val="22"/>
        </w:rPr>
        <w:t>rzecz Zamawiającego</w:t>
      </w:r>
      <w:r w:rsidRPr="00D57E39">
        <w:rPr>
          <w:b/>
          <w:sz w:val="22"/>
        </w:rPr>
        <w:t>.</w:t>
      </w:r>
    </w:p>
    <w:p w14:paraId="6D0335CE" w14:textId="34F0C1F8"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</w:t>
      </w:r>
      <w:r w:rsidR="00B023B0">
        <w:rPr>
          <w:sz w:val="22"/>
        </w:rPr>
        <w:t xml:space="preserve"> (Formularz cenowy)</w:t>
      </w:r>
      <w:r w:rsidRPr="00D57E39">
        <w:rPr>
          <w:sz w:val="22"/>
        </w:rPr>
        <w:t xml:space="preserve">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14:paraId="2F340D1F" w14:textId="77777777"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14:paraId="7AE82212" w14:textId="422542DD"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</w:t>
      </w:r>
      <w:r w:rsidR="001B08ED">
        <w:rPr>
          <w:rFonts w:ascii="Arial Narrow" w:hAnsi="Arial Narrow"/>
          <w:sz w:val="22"/>
          <w:szCs w:val="20"/>
        </w:rPr>
        <w:t xml:space="preserve"> …</w:t>
      </w:r>
      <w:r w:rsidR="006A6E56">
        <w:rPr>
          <w:rFonts w:ascii="Arial Narrow" w:hAnsi="Arial Narrow"/>
          <w:sz w:val="22"/>
          <w:szCs w:val="20"/>
        </w:rPr>
        <w:t>%, tj. .......... zł (</w:t>
      </w:r>
      <w:r w:rsidR="001B08ED" w:rsidRPr="00714CA5">
        <w:rPr>
          <w:rFonts w:ascii="Arial Narrow" w:hAnsi="Arial Narrow"/>
          <w:sz w:val="22"/>
          <w:szCs w:val="20"/>
        </w:rPr>
        <w:t>słownie</w:t>
      </w:r>
      <w:r w:rsidR="001B08ED">
        <w:rPr>
          <w:rFonts w:ascii="Arial Narrow" w:hAnsi="Arial Narrow"/>
          <w:sz w:val="22"/>
          <w:szCs w:val="20"/>
        </w:rPr>
        <w:t>:</w:t>
      </w:r>
      <w:r w:rsidR="001B08ED" w:rsidRPr="00714CA5">
        <w:rPr>
          <w:rFonts w:ascii="Arial Narrow" w:hAnsi="Arial Narrow"/>
          <w:sz w:val="22"/>
          <w:szCs w:val="20"/>
        </w:rPr>
        <w:t xml:space="preserve"> </w:t>
      </w:r>
      <w:proofErr w:type="gramStart"/>
      <w:r w:rsidR="001B08ED" w:rsidRPr="006A6E56">
        <w:rPr>
          <w:rFonts w:ascii="Arial Narrow" w:hAnsi="Arial Narrow"/>
          <w:i/>
          <w:sz w:val="22"/>
          <w:szCs w:val="20"/>
        </w:rPr>
        <w:t xml:space="preserve"> …</w:t>
      </w:r>
      <w:r w:rsidRPr="006A6E56">
        <w:rPr>
          <w:rFonts w:ascii="Arial Narrow" w:hAnsi="Arial Narrow"/>
          <w:i/>
          <w:sz w:val="22"/>
          <w:szCs w:val="20"/>
        </w:rPr>
        <w:t>.</w:t>
      </w:r>
      <w:proofErr w:type="gramEnd"/>
      <w:r w:rsidRPr="006A6E56">
        <w:rPr>
          <w:rFonts w:ascii="Arial Narrow" w:hAnsi="Arial Narrow"/>
          <w:i/>
          <w:sz w:val="22"/>
          <w:szCs w:val="20"/>
        </w:rPr>
        <w:t>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</w:p>
    <w:p w14:paraId="366FF524" w14:textId="77777777"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14:paraId="001C2F70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14:paraId="5454887E" w14:textId="3C0E1252"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4C510F">
        <w:rPr>
          <w:rFonts w:ascii="Arial Narrow" w:hAnsi="Arial Narrow"/>
          <w:sz w:val="22"/>
          <w:szCs w:val="22"/>
        </w:rPr>
        <w:t xml:space="preserve">w </w:t>
      </w:r>
      <w:r w:rsidR="00B023B0">
        <w:rPr>
          <w:rFonts w:ascii="Arial Narrow" w:hAnsi="Arial Narrow"/>
          <w:sz w:val="22"/>
          <w:szCs w:val="22"/>
        </w:rPr>
        <w:t>całości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14:paraId="4A053B71" w14:textId="77AAC4C9" w:rsidR="000F5928" w:rsidRPr="00B023B0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F</w:t>
      </w:r>
      <w:r w:rsidR="000F5928">
        <w:rPr>
          <w:rFonts w:ascii="Arial Narrow" w:hAnsi="Arial Narrow"/>
          <w:sz w:val="22"/>
          <w:szCs w:val="22"/>
        </w:rPr>
        <w:t xml:space="preserve">aktura musi być dostarczona w ciągu </w:t>
      </w:r>
      <w:r>
        <w:rPr>
          <w:rFonts w:ascii="Arial Narrow" w:hAnsi="Arial Narrow"/>
          <w:sz w:val="22"/>
          <w:szCs w:val="22"/>
        </w:rPr>
        <w:t>2</w:t>
      </w:r>
      <w:r w:rsidR="000F5928">
        <w:rPr>
          <w:rFonts w:ascii="Arial Narrow" w:hAnsi="Arial Narrow"/>
          <w:sz w:val="22"/>
          <w:szCs w:val="22"/>
        </w:rPr>
        <w:t xml:space="preserve"> dni od </w:t>
      </w:r>
      <w:r>
        <w:rPr>
          <w:rFonts w:ascii="Arial Narrow" w:hAnsi="Arial Narrow"/>
          <w:sz w:val="22"/>
          <w:szCs w:val="22"/>
        </w:rPr>
        <w:t>daty podpisania protokołu odbioru do</w:t>
      </w:r>
      <w:r w:rsidR="000F5928">
        <w:rPr>
          <w:rFonts w:ascii="Arial Narrow" w:hAnsi="Arial Narrow"/>
          <w:sz w:val="22"/>
          <w:szCs w:val="22"/>
        </w:rPr>
        <w:t xml:space="preserve"> </w:t>
      </w:r>
      <w:r w:rsidR="000F5928" w:rsidRPr="00381FF0">
        <w:rPr>
          <w:rFonts w:ascii="Arial Narrow" w:hAnsi="Arial Narrow"/>
          <w:sz w:val="22"/>
          <w:szCs w:val="22"/>
        </w:rPr>
        <w:t xml:space="preserve">Wydziału Zaopatrzenia </w:t>
      </w:r>
      <w:r w:rsidR="00D8724D">
        <w:rPr>
          <w:rFonts w:ascii="Arial Narrow" w:hAnsi="Arial Narrow"/>
          <w:sz w:val="22"/>
          <w:szCs w:val="22"/>
        </w:rPr>
        <w:t xml:space="preserve">i Naprawy Sprzętu </w:t>
      </w:r>
      <w:r w:rsidR="000F5928" w:rsidRPr="00381FF0">
        <w:rPr>
          <w:rFonts w:ascii="Arial Narrow" w:hAnsi="Arial Narrow"/>
          <w:sz w:val="22"/>
          <w:szCs w:val="22"/>
        </w:rPr>
        <w:t>Medycznego.</w:t>
      </w:r>
      <w:r w:rsidR="000F5928">
        <w:rPr>
          <w:rFonts w:ascii="Arial Narrow" w:hAnsi="Arial Narrow"/>
          <w:sz w:val="22"/>
          <w:szCs w:val="22"/>
        </w:rPr>
        <w:t xml:space="preserve"> </w:t>
      </w:r>
    </w:p>
    <w:p w14:paraId="350A870C" w14:textId="000EEA06" w:rsidR="00B023B0" w:rsidRPr="000F5928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B023B0">
        <w:rPr>
          <w:rFonts w:ascii="Arial Narrow" w:hAnsi="Arial Narrow"/>
          <w:b/>
          <w:bCs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C32F7C">
        <w:rPr>
          <w:rFonts w:ascii="Arial Narrow" w:hAnsi="Arial Narrow"/>
          <w:sz w:val="22"/>
          <w:szCs w:val="22"/>
        </w:rPr>
        <w:t>może wystawić fakturę</w:t>
      </w:r>
      <w:r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pefexpert.pl (wg nazwy szpitala lub numeru NIP) lub na adres</w:t>
      </w:r>
      <w:r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8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>
        <w:rPr>
          <w:rStyle w:val="Hipercze"/>
          <w:rFonts w:ascii="Arial Narrow" w:hAnsi="Arial Narrow"/>
          <w:sz w:val="22"/>
          <w:szCs w:val="22"/>
          <w:u w:val="none"/>
        </w:rPr>
        <w:t>.</w:t>
      </w:r>
    </w:p>
    <w:p w14:paraId="45C634F8" w14:textId="77777777"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</w:t>
      </w:r>
      <w:r w:rsidR="00C32F7C">
        <w:rPr>
          <w:rFonts w:ascii="Arial Narrow" w:hAnsi="Arial Narrow"/>
          <w:sz w:val="22"/>
          <w:szCs w:val="22"/>
        </w:rPr>
        <w:lastRenderedPageBreak/>
        <w:t>ilości opakowań zbiorczych i ustalenie ich stanu, w razie uszkodzenia opakowania zbiorczego sprawdzenie stanu jego zawartości.</w:t>
      </w:r>
    </w:p>
    <w:p w14:paraId="5FEADC8B" w14:textId="2DA7CDAB"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„10WSK-</w:t>
      </w:r>
      <w:r w:rsidR="001B08ED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-…/P/202</w:t>
      </w:r>
      <w:r w:rsidR="00D06404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/TU w przypadku podania takiej możliwości w kryterium – Dodatkowe Oznakowanie Narzędzi</w:t>
      </w:r>
      <w:r w:rsidR="00D06404">
        <w:rPr>
          <w:rFonts w:ascii="Arial Narrow" w:hAnsi="Arial Narrow"/>
          <w:sz w:val="22"/>
          <w:szCs w:val="22"/>
        </w:rPr>
        <w:t>- dotyczy zadania 1 poz. 3 i 4</w:t>
      </w:r>
    </w:p>
    <w:p w14:paraId="501BA127" w14:textId="77777777"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023B25" w14:textId="77777777"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14:paraId="23A3DC73" w14:textId="45AEF061"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1B08ED" w:rsidRPr="00C172D3">
        <w:rPr>
          <w:rFonts w:ascii="Arial Narrow" w:hAnsi="Arial Narrow"/>
          <w:sz w:val="22"/>
          <w:szCs w:val="22"/>
        </w:rPr>
        <w:t>objęt</w:t>
      </w:r>
      <w:r w:rsidR="001B08ED">
        <w:rPr>
          <w:rFonts w:ascii="Arial Narrow" w:hAnsi="Arial Narrow"/>
          <w:sz w:val="22"/>
          <w:szCs w:val="22"/>
        </w:rPr>
        <w:t>ej niniejszą</w:t>
      </w:r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14:paraId="604CF1BB" w14:textId="3302197A"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 xml:space="preserve">e i bezpieczne warunki </w:t>
      </w:r>
      <w:r w:rsidR="001B08ED" w:rsidRPr="00A839F1">
        <w:rPr>
          <w:rFonts w:ascii="Arial Narrow" w:hAnsi="Arial Narrow"/>
          <w:sz w:val="22"/>
          <w:szCs w:val="22"/>
        </w:rPr>
        <w:t>przewozu</w:t>
      </w:r>
      <w:r w:rsidR="001B08ED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 </w:t>
      </w:r>
    </w:p>
    <w:p w14:paraId="02E2777E" w14:textId="77777777"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50EC71C" w14:textId="77777777"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14:paraId="62F948B3" w14:textId="77777777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14:paraId="1066EF78" w14:textId="72983F40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na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14:paraId="57FD8C69" w14:textId="57965AEB"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</w:t>
      </w:r>
      <w:r w:rsidR="00D06404">
        <w:rPr>
          <w:rFonts w:ascii="Arial Narrow" w:hAnsi="Arial Narrow"/>
          <w:sz w:val="22"/>
          <w:szCs w:val="22"/>
        </w:rPr>
        <w:t>5</w:t>
      </w:r>
      <w:r w:rsidRPr="00500856">
        <w:rPr>
          <w:rFonts w:ascii="Arial Narrow" w:hAnsi="Arial Narrow"/>
          <w:sz w:val="22"/>
          <w:szCs w:val="22"/>
        </w:rPr>
        <w:t xml:space="preserve"> dni roboczych od otrzymania reklamacji oraz do wymiany towaru wadliwego na towar bez wad w ciągu maksymalnie do </w:t>
      </w:r>
      <w:r w:rsidR="00D06404">
        <w:rPr>
          <w:rFonts w:ascii="Arial Narrow" w:hAnsi="Arial Narrow"/>
          <w:sz w:val="22"/>
          <w:szCs w:val="22"/>
        </w:rPr>
        <w:t>5</w:t>
      </w:r>
      <w:r w:rsidRPr="00500856">
        <w:rPr>
          <w:rFonts w:ascii="Arial Narrow" w:hAnsi="Arial Narrow"/>
          <w:sz w:val="22"/>
          <w:szCs w:val="22"/>
        </w:rPr>
        <w:t xml:space="preserve">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14:paraId="35006C5D" w14:textId="77777777"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4A0BEA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14:paraId="6FB811EE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14:paraId="0394D678" w14:textId="77777777"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7FF46892" w14:textId="77777777"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14:paraId="5E5CA4F8" w14:textId="77777777"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14:paraId="2331A8B8" w14:textId="77777777"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14:paraId="43226087" w14:textId="77777777"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14:paraId="18DDF20A" w14:textId="77777777"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14:paraId="159B18B1" w14:textId="77777777"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14:paraId="7A0EF479" w14:textId="77777777"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14:paraId="2AC5AC50" w14:textId="02B1A86E" w:rsidR="00C44506" w:rsidRPr="00882ED4" w:rsidRDefault="001B08ED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2ED4">
        <w:rPr>
          <w:rFonts w:ascii="Arial Narrow" w:hAnsi="Arial Narrow"/>
          <w:sz w:val="22"/>
          <w:szCs w:val="22"/>
        </w:rPr>
        <w:t>Nadzór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ze </w:t>
      </w:r>
      <w:r>
        <w:rPr>
          <w:rFonts w:ascii="Arial Narrow" w:hAnsi="Arial Narrow"/>
          <w:sz w:val="22"/>
          <w:szCs w:val="22"/>
        </w:rPr>
        <w:t xml:space="preserve">strony </w:t>
      </w:r>
      <w:r w:rsidRPr="00882ED4">
        <w:rPr>
          <w:rFonts w:ascii="Arial Narrow" w:hAnsi="Arial Narrow"/>
          <w:sz w:val="22"/>
          <w:szCs w:val="22"/>
        </w:rPr>
        <w:t>Zamawiającego</w:t>
      </w:r>
      <w:r w:rsidR="00C44506" w:rsidRPr="00882ED4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nad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realizacją </w:t>
      </w:r>
      <w:r>
        <w:rPr>
          <w:rFonts w:ascii="Arial Narrow" w:hAnsi="Arial Narrow"/>
          <w:sz w:val="22"/>
          <w:szCs w:val="22"/>
        </w:rPr>
        <w:t xml:space="preserve">przedmiotu </w:t>
      </w:r>
      <w:r w:rsidRPr="00882ED4">
        <w:rPr>
          <w:rFonts w:ascii="Arial Narrow" w:hAnsi="Arial Narrow"/>
          <w:sz w:val="22"/>
          <w:szCs w:val="22"/>
        </w:rPr>
        <w:t xml:space="preserve">umowy </w:t>
      </w:r>
      <w:r>
        <w:rPr>
          <w:rFonts w:ascii="Arial Narrow" w:hAnsi="Arial Narrow"/>
          <w:sz w:val="22"/>
          <w:szCs w:val="22"/>
        </w:rPr>
        <w:t>będzie</w:t>
      </w:r>
      <w:r w:rsidR="00C44506" w:rsidRPr="00882ED4">
        <w:rPr>
          <w:rFonts w:ascii="Arial Narrow" w:hAnsi="Arial Narrow"/>
          <w:sz w:val="22"/>
          <w:szCs w:val="22"/>
        </w:rPr>
        <w:t xml:space="preserve"> pełnić: </w:t>
      </w:r>
      <w:r w:rsidR="00226FCC" w:rsidRPr="00226FCC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p.o. Szefa Zaopatrzenia Medycznego, Kierownik Wydziału Zaopatrzenia i Naprawy Sprzętu Medycznego</w:t>
      </w:r>
      <w:r w:rsidR="00D57E39" w:rsidRPr="00882ED4">
        <w:rPr>
          <w:rFonts w:ascii="Arial Narrow" w:hAnsi="Arial Narrow"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p.</w:t>
      </w:r>
      <w:r w:rsidR="00226FCC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b/>
          <w:sz w:val="22"/>
          <w:szCs w:val="22"/>
        </w:rPr>
        <w:t>Piotr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DC3405" w:rsidRPr="00882ED4">
        <w:rPr>
          <w:rFonts w:ascii="Arial Narrow" w:hAnsi="Arial Narrow"/>
          <w:b/>
          <w:sz w:val="22"/>
          <w:szCs w:val="22"/>
        </w:rPr>
        <w:t xml:space="preserve">Lesiński </w:t>
      </w:r>
      <w:r w:rsidR="00DC3405">
        <w:rPr>
          <w:rFonts w:ascii="Arial Narrow" w:hAnsi="Arial Narrow"/>
          <w:b/>
          <w:sz w:val="22"/>
          <w:szCs w:val="22"/>
        </w:rPr>
        <w:t>tel.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261 417</w:t>
      </w:r>
      <w:r w:rsidR="00F056A2">
        <w:rPr>
          <w:rFonts w:ascii="Arial Narrow" w:hAnsi="Arial Narrow"/>
          <w:b/>
          <w:sz w:val="22"/>
          <w:szCs w:val="22"/>
        </w:rPr>
        <w:t> </w:t>
      </w:r>
      <w:r>
        <w:rPr>
          <w:rFonts w:ascii="Arial Narrow" w:hAnsi="Arial Narrow"/>
          <w:b/>
          <w:sz w:val="22"/>
          <w:szCs w:val="22"/>
        </w:rPr>
        <w:t>387 lub 261</w:t>
      </w:r>
      <w:r w:rsidR="004C510F">
        <w:rPr>
          <w:rFonts w:ascii="Arial Narrow" w:hAnsi="Arial Narrow"/>
          <w:b/>
          <w:sz w:val="22"/>
          <w:szCs w:val="22"/>
        </w:rPr>
        <w:t xml:space="preserve"> 417 388;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FE1BB7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ab/>
      </w:r>
    </w:p>
    <w:p w14:paraId="7C703155" w14:textId="7F843C46" w:rsidR="00750D55" w:rsidRPr="003519C7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519C7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3519C7">
        <w:rPr>
          <w:rFonts w:ascii="Arial Narrow" w:hAnsi="Arial Narrow"/>
          <w:b/>
          <w:sz w:val="22"/>
          <w:szCs w:val="22"/>
        </w:rPr>
        <w:t>p</w:t>
      </w:r>
      <w:r w:rsidR="00B023B0" w:rsidRPr="003519C7">
        <w:rPr>
          <w:rFonts w:ascii="Arial Narrow" w:hAnsi="Arial Narrow"/>
          <w:b/>
          <w:sz w:val="22"/>
          <w:szCs w:val="22"/>
        </w:rPr>
        <w:t>.</w:t>
      </w:r>
      <w:r w:rsidR="005D134D" w:rsidRPr="003519C7">
        <w:rPr>
          <w:rFonts w:ascii="Arial Narrow" w:hAnsi="Arial Narrow"/>
          <w:b/>
          <w:sz w:val="22"/>
          <w:szCs w:val="22"/>
        </w:rPr>
        <w:t xml:space="preserve"> </w:t>
      </w:r>
      <w:r w:rsidR="00226FCC" w:rsidRPr="003519C7">
        <w:rPr>
          <w:rFonts w:ascii="Arial Narrow" w:hAnsi="Arial Narrow"/>
          <w:b/>
          <w:sz w:val="22"/>
          <w:szCs w:val="22"/>
        </w:rPr>
        <w:t>Daria Wi</w:t>
      </w:r>
      <w:r w:rsidR="001B08ED" w:rsidRPr="003519C7">
        <w:rPr>
          <w:rFonts w:ascii="Arial Narrow" w:hAnsi="Arial Narrow"/>
          <w:b/>
          <w:sz w:val="22"/>
          <w:szCs w:val="22"/>
        </w:rPr>
        <w:t>ś</w:t>
      </w:r>
      <w:r w:rsidR="00226FCC" w:rsidRPr="003519C7">
        <w:rPr>
          <w:rFonts w:ascii="Arial Narrow" w:hAnsi="Arial Narrow"/>
          <w:b/>
          <w:sz w:val="22"/>
          <w:szCs w:val="22"/>
        </w:rPr>
        <w:t>niewska, nr tel. 261 416 215</w:t>
      </w:r>
      <w:r w:rsidRPr="003519C7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C3405" w:rsidRPr="003519C7">
          <w:rPr>
            <w:rStyle w:val="Hipercze"/>
            <w:rFonts w:ascii="Arial Narrow" w:hAnsi="Arial Narrow"/>
            <w:b/>
            <w:sz w:val="22"/>
            <w:szCs w:val="22"/>
          </w:rPr>
          <w:t>d.wisniewska@10wsk.mil.pl</w:t>
        </w:r>
      </w:hyperlink>
      <w:r w:rsidR="00DC3405" w:rsidRPr="003519C7">
        <w:rPr>
          <w:rFonts w:ascii="Arial Narrow" w:hAnsi="Arial Narrow"/>
          <w:b/>
          <w:sz w:val="22"/>
          <w:szCs w:val="22"/>
        </w:rPr>
        <w:t xml:space="preserve"> </w:t>
      </w:r>
    </w:p>
    <w:p w14:paraId="38AA77AF" w14:textId="5DA01A8D" w:rsidR="00DC3405" w:rsidRDefault="00DC340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bookmarkStart w:id="0" w:name="_Hlk156297874"/>
      <w:r w:rsidRPr="003519C7">
        <w:rPr>
          <w:rFonts w:ascii="Arial Narrow" w:hAnsi="Arial Narrow"/>
          <w:bCs/>
          <w:sz w:val="22"/>
          <w:szCs w:val="22"/>
        </w:rPr>
        <w:t>Nadzór nad sprawami dotyczącymi awarii</w:t>
      </w:r>
      <w:r w:rsidR="00A21C7C">
        <w:rPr>
          <w:rFonts w:ascii="Arial Narrow" w:hAnsi="Arial Narrow"/>
          <w:bCs/>
          <w:sz w:val="22"/>
          <w:szCs w:val="22"/>
        </w:rPr>
        <w:t>,</w:t>
      </w:r>
      <w:r w:rsidRPr="003519C7">
        <w:rPr>
          <w:rFonts w:ascii="Arial Narrow" w:hAnsi="Arial Narrow"/>
          <w:bCs/>
          <w:sz w:val="22"/>
          <w:szCs w:val="22"/>
        </w:rPr>
        <w:t xml:space="preserve"> napraw</w:t>
      </w:r>
      <w:r w:rsidR="00A21C7C">
        <w:rPr>
          <w:rFonts w:ascii="Arial Narrow" w:hAnsi="Arial Narrow"/>
          <w:bCs/>
          <w:sz w:val="22"/>
          <w:szCs w:val="22"/>
        </w:rPr>
        <w:t xml:space="preserve"> i przeglądów</w:t>
      </w:r>
      <w:r w:rsidR="00C53066">
        <w:rPr>
          <w:rFonts w:ascii="Arial Narrow" w:hAnsi="Arial Narrow"/>
          <w:bCs/>
          <w:sz w:val="22"/>
          <w:szCs w:val="22"/>
        </w:rPr>
        <w:t xml:space="preserve"> </w:t>
      </w:r>
      <w:r w:rsidR="00C53066" w:rsidRPr="006060AF">
        <w:rPr>
          <w:rFonts w:ascii="Arial Narrow" w:hAnsi="Arial Narrow"/>
          <w:bCs/>
          <w:sz w:val="22"/>
          <w:szCs w:val="22"/>
        </w:rPr>
        <w:t>(poz. 1 i 2)</w:t>
      </w:r>
      <w:r w:rsidRPr="003519C7">
        <w:rPr>
          <w:rFonts w:ascii="Arial Narrow" w:hAnsi="Arial Narrow"/>
          <w:bCs/>
          <w:sz w:val="22"/>
          <w:szCs w:val="22"/>
        </w:rPr>
        <w:t xml:space="preserve"> ze strony </w:t>
      </w:r>
      <w:r w:rsidRPr="003519C7">
        <w:rPr>
          <w:rFonts w:ascii="Arial Narrow" w:hAnsi="Arial Narrow"/>
          <w:b/>
          <w:sz w:val="22"/>
          <w:szCs w:val="22"/>
        </w:rPr>
        <w:t>Zamawiającego</w:t>
      </w:r>
      <w:r w:rsidRPr="003519C7">
        <w:rPr>
          <w:rFonts w:ascii="Arial Narrow" w:hAnsi="Arial Narrow"/>
          <w:bCs/>
          <w:sz w:val="22"/>
          <w:szCs w:val="22"/>
        </w:rPr>
        <w:t xml:space="preserve"> będzie pełnić </w:t>
      </w:r>
      <w:r w:rsidRPr="003519C7">
        <w:rPr>
          <w:rFonts w:ascii="Arial Narrow" w:hAnsi="Arial Narrow"/>
          <w:b/>
          <w:sz w:val="22"/>
          <w:szCs w:val="22"/>
        </w:rPr>
        <w:t>p. Agata Graczyk, tel</w:t>
      </w:r>
      <w:r w:rsidRPr="003519C7">
        <w:rPr>
          <w:rFonts w:ascii="Arial Narrow" w:hAnsi="Arial Narrow"/>
          <w:bCs/>
          <w:sz w:val="22"/>
          <w:szCs w:val="22"/>
        </w:rPr>
        <w:t xml:space="preserve">. </w:t>
      </w:r>
      <w:r w:rsidRPr="003519C7">
        <w:rPr>
          <w:rFonts w:ascii="Arial Narrow" w:hAnsi="Arial Narrow"/>
          <w:b/>
          <w:sz w:val="22"/>
          <w:szCs w:val="22"/>
        </w:rPr>
        <w:t>261 417 389, e-mail</w:t>
      </w:r>
      <w:r w:rsidRPr="003519C7"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Pr="003519C7">
          <w:rPr>
            <w:rStyle w:val="Hipercze"/>
            <w:rFonts w:ascii="Arial Narrow" w:hAnsi="Arial Narrow"/>
            <w:b/>
            <w:sz w:val="22"/>
            <w:szCs w:val="22"/>
          </w:rPr>
          <w:t>agata.kostencka@10wsk.mil.pl</w:t>
        </w:r>
      </w:hyperlink>
      <w:r w:rsidRPr="003519C7">
        <w:rPr>
          <w:rFonts w:ascii="Arial Narrow" w:hAnsi="Arial Narrow"/>
          <w:bCs/>
          <w:sz w:val="22"/>
          <w:szCs w:val="22"/>
        </w:rPr>
        <w:t xml:space="preserve"> </w:t>
      </w:r>
      <w:r w:rsidR="002351B2">
        <w:rPr>
          <w:rFonts w:ascii="Arial Narrow" w:hAnsi="Arial Narrow"/>
          <w:bCs/>
          <w:sz w:val="22"/>
          <w:szCs w:val="22"/>
        </w:rPr>
        <w:t xml:space="preserve"> lub osoba ją zastępująca</w:t>
      </w:r>
      <w:r w:rsidR="003519C7">
        <w:rPr>
          <w:rFonts w:ascii="Arial Narrow" w:hAnsi="Arial Narrow"/>
          <w:bCs/>
          <w:sz w:val="22"/>
          <w:szCs w:val="22"/>
        </w:rPr>
        <w:t>– dotyczy zadania 1</w:t>
      </w:r>
    </w:p>
    <w:bookmarkEnd w:id="0"/>
    <w:p w14:paraId="20E5D873" w14:textId="313C78CB" w:rsidR="00A21C7C" w:rsidRPr="00A21C7C" w:rsidRDefault="00A21C7C" w:rsidP="00A21C7C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3519C7">
        <w:rPr>
          <w:rFonts w:ascii="Arial Narrow" w:hAnsi="Arial Narrow"/>
          <w:bCs/>
          <w:sz w:val="22"/>
          <w:szCs w:val="22"/>
        </w:rPr>
        <w:t xml:space="preserve">Nadzór nad sprawami dotyczącymi awarii i napraw ze strony </w:t>
      </w:r>
      <w:r w:rsidRPr="003519C7">
        <w:rPr>
          <w:rFonts w:ascii="Arial Narrow" w:hAnsi="Arial Narrow"/>
          <w:b/>
          <w:sz w:val="22"/>
          <w:szCs w:val="22"/>
        </w:rPr>
        <w:t>Zamawiającego</w:t>
      </w:r>
      <w:r w:rsidRPr="003519C7">
        <w:rPr>
          <w:rFonts w:ascii="Arial Narrow" w:hAnsi="Arial Narrow"/>
          <w:bCs/>
          <w:sz w:val="22"/>
          <w:szCs w:val="22"/>
        </w:rPr>
        <w:t xml:space="preserve"> będzie pełnić </w:t>
      </w:r>
      <w:r w:rsidRPr="003519C7">
        <w:rPr>
          <w:rFonts w:ascii="Arial Narrow" w:hAnsi="Arial Narrow"/>
          <w:b/>
          <w:sz w:val="22"/>
          <w:szCs w:val="22"/>
        </w:rPr>
        <w:t>p. Agata Graczyk, tel</w:t>
      </w:r>
      <w:r w:rsidRPr="003519C7">
        <w:rPr>
          <w:rFonts w:ascii="Arial Narrow" w:hAnsi="Arial Narrow"/>
          <w:bCs/>
          <w:sz w:val="22"/>
          <w:szCs w:val="22"/>
        </w:rPr>
        <w:t xml:space="preserve">. </w:t>
      </w:r>
      <w:r w:rsidRPr="003519C7">
        <w:rPr>
          <w:rFonts w:ascii="Arial Narrow" w:hAnsi="Arial Narrow"/>
          <w:b/>
          <w:sz w:val="22"/>
          <w:szCs w:val="22"/>
        </w:rPr>
        <w:t>261 417 389, e-mail</w:t>
      </w:r>
      <w:r w:rsidRPr="003519C7">
        <w:rPr>
          <w:rFonts w:ascii="Arial Narrow" w:hAnsi="Arial Narrow"/>
          <w:bCs/>
          <w:sz w:val="22"/>
          <w:szCs w:val="22"/>
        </w:rPr>
        <w:t xml:space="preserve"> </w:t>
      </w:r>
      <w:hyperlink r:id="rId12" w:history="1">
        <w:r w:rsidRPr="003519C7">
          <w:rPr>
            <w:rStyle w:val="Hipercze"/>
            <w:rFonts w:ascii="Arial Narrow" w:hAnsi="Arial Narrow"/>
            <w:b/>
            <w:sz w:val="22"/>
            <w:szCs w:val="22"/>
          </w:rPr>
          <w:t>agata.kostencka@10wsk.mil.pl</w:t>
        </w:r>
      </w:hyperlink>
      <w:r w:rsidRPr="003519C7">
        <w:rPr>
          <w:rFonts w:ascii="Arial Narrow" w:hAnsi="Arial Narrow"/>
          <w:bCs/>
          <w:sz w:val="22"/>
          <w:szCs w:val="22"/>
        </w:rPr>
        <w:t xml:space="preserve"> </w:t>
      </w:r>
      <w:r w:rsidR="002351B2">
        <w:rPr>
          <w:rFonts w:ascii="Arial Narrow" w:hAnsi="Arial Narrow"/>
          <w:bCs/>
          <w:sz w:val="22"/>
          <w:szCs w:val="22"/>
        </w:rPr>
        <w:t xml:space="preserve"> lub osoba ją zastępująca </w:t>
      </w:r>
      <w:r>
        <w:rPr>
          <w:rFonts w:ascii="Arial Narrow" w:hAnsi="Arial Narrow"/>
          <w:bCs/>
          <w:sz w:val="22"/>
          <w:szCs w:val="22"/>
        </w:rPr>
        <w:t>– dotyczy zadania 2</w:t>
      </w:r>
    </w:p>
    <w:p w14:paraId="77217386" w14:textId="77777777"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14:paraId="5959E060" w14:textId="13C25251"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lastRenderedPageBreak/>
        <w:t>Zgłoszenia napraw gwarancyjnych należy składać</w:t>
      </w:r>
      <w:r w:rsidR="00D06404">
        <w:rPr>
          <w:rFonts w:ascii="Arial Narrow" w:hAnsi="Arial Narrow"/>
          <w:sz w:val="22"/>
          <w:szCs w:val="22"/>
          <w:lang w:eastAsia="pl-PL"/>
        </w:rPr>
        <w:t xml:space="preserve"> do p…………</w:t>
      </w:r>
      <w:proofErr w:type="gramStart"/>
      <w:r w:rsidR="00D06404">
        <w:rPr>
          <w:rFonts w:ascii="Arial Narrow" w:hAnsi="Arial Narrow"/>
          <w:sz w:val="22"/>
          <w:szCs w:val="22"/>
          <w:lang w:eastAsia="pl-PL"/>
        </w:rPr>
        <w:t>…….</w:t>
      </w:r>
      <w:proofErr w:type="gramEnd"/>
      <w:r w:rsidR="00D06404">
        <w:rPr>
          <w:rFonts w:ascii="Arial Narrow" w:hAnsi="Arial Narrow"/>
          <w:sz w:val="22"/>
          <w:szCs w:val="22"/>
          <w:lang w:eastAsia="pl-PL"/>
        </w:rPr>
        <w:t xml:space="preserve">. </w:t>
      </w:r>
      <w:r w:rsidRPr="00750D55">
        <w:rPr>
          <w:rFonts w:ascii="Arial Narrow" w:hAnsi="Arial Narrow"/>
          <w:sz w:val="22"/>
          <w:szCs w:val="22"/>
          <w:lang w:eastAsia="pl-PL"/>
        </w:rPr>
        <w:t xml:space="preserve"> pod nr tel. …………………………. lub na adres e-mail: ……………….</w:t>
      </w:r>
    </w:p>
    <w:p w14:paraId="6801B716" w14:textId="77777777"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14:paraId="24D9BCA2" w14:textId="77777777"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14:paraId="50264D12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14:paraId="68678A8C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14:paraId="673B02FC" w14:textId="77777777"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941B8A4" w14:textId="77777777" w:rsidR="001B08ED" w:rsidRDefault="001B08ED" w:rsidP="00AD4756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DEE6D7D" w14:textId="216A6216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14:paraId="1EEB3C7D" w14:textId="77777777"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14:paraId="417C465A" w14:textId="73BCD83B"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 w:rsidRPr="00D06404">
        <w:rPr>
          <w:rFonts w:ascii="Arial Narrow" w:hAnsi="Arial Narrow"/>
          <w:b/>
          <w:bCs/>
          <w:sz w:val="22"/>
          <w:szCs w:val="22"/>
        </w:rPr>
        <w:t>60</w:t>
      </w:r>
      <w:r w:rsidRPr="00D06404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897CDC">
        <w:rPr>
          <w:rFonts w:ascii="Arial Narrow" w:hAnsi="Arial Narrow"/>
          <w:sz w:val="22"/>
          <w:szCs w:val="22"/>
        </w:rPr>
        <w:t>2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14:paraId="57A3B459" w14:textId="77777777"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14:paraId="3E4AA960" w14:textId="33512486" w:rsidR="00C32F7C" w:rsidRPr="00C32F7C" w:rsidRDefault="00C32F7C" w:rsidP="00B023B0">
      <w:pPr>
        <w:tabs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14:paraId="5150A90E" w14:textId="77777777"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E726E7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14:paraId="270529D8" w14:textId="77777777"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14:paraId="0C23100D" w14:textId="77777777"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382B6843" w14:textId="77777777"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w stosunku do terminu określonego w § 2 ust. 1, </w:t>
      </w:r>
    </w:p>
    <w:p w14:paraId="744BAC40" w14:textId="77777777"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14:paraId="161C1242" w14:textId="77777777"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14:paraId="4DF51CF5" w14:textId="77777777"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14:paraId="4F64B892" w14:textId="77777777"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09A383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14:paraId="5909FC75" w14:textId="1F269E98" w:rsidR="00600EF5" w:rsidRDefault="00600E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0EF5">
        <w:rPr>
          <w:rFonts w:ascii="Arial Narrow" w:hAnsi="Arial Narrow"/>
          <w:sz w:val="22"/>
          <w:szCs w:val="22"/>
        </w:rPr>
        <w:t>Kary umowne są od siebie niezależne, kumulują się a odstąpienie od umowy nie ma wpływu na możliwość dochodzenia kar umownych naliczanych do dnia odstąpienia.</w:t>
      </w:r>
    </w:p>
    <w:p w14:paraId="1AD2B6B4" w14:textId="77777777"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0B7D043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14:paraId="46BD6F02" w14:textId="77777777"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14:paraId="6C58834E" w14:textId="77777777"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14:paraId="1AB2308A" w14:textId="3E454F4C"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r w:rsidR="001B08ED" w:rsidRPr="00FF7DAC">
        <w:rPr>
          <w:rFonts w:ascii="Arial Narrow" w:hAnsi="Arial Narrow" w:cs="Arial Narrow"/>
          <w:sz w:val="22"/>
          <w:szCs w:val="22"/>
        </w:rPr>
        <w:t>przypadku,</w:t>
      </w:r>
      <w:r w:rsidRPr="00FF7DAC">
        <w:rPr>
          <w:rFonts w:ascii="Arial Narrow" w:hAnsi="Arial Narrow" w:cs="Arial Narrow"/>
          <w:sz w:val="22"/>
          <w:szCs w:val="22"/>
        </w:rPr>
        <w:t xml:space="preserve"> gdy: </w:t>
      </w:r>
    </w:p>
    <w:p w14:paraId="40FCD282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3E249DCB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DC6430C" w14:textId="0987E22E"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</w:t>
      </w:r>
      <w:r w:rsidR="001B08ED" w:rsidRPr="00FF7DAC">
        <w:rPr>
          <w:rFonts w:ascii="Arial Narrow" w:hAnsi="Arial Narrow" w:cs="Arial Narrow"/>
          <w:sz w:val="22"/>
          <w:szCs w:val="22"/>
        </w:rPr>
        <w:t>jest nieodpowiedniej</w:t>
      </w:r>
      <w:r w:rsidRPr="00FF7DAC">
        <w:rPr>
          <w:rFonts w:ascii="Arial Narrow" w:hAnsi="Arial Narrow" w:cs="Arial Narrow"/>
          <w:sz w:val="22"/>
          <w:szCs w:val="22"/>
        </w:rPr>
        <w:t xml:space="preserve"> jakości,</w:t>
      </w:r>
    </w:p>
    <w:p w14:paraId="5A06F614" w14:textId="77777777"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14:paraId="581B4B7C" w14:textId="4826CC43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1B08ED" w:rsidRPr="00FF7DAC">
        <w:rPr>
          <w:rFonts w:ascii="Arial Narrow" w:hAnsi="Arial Narrow" w:cs="Arial Narrow"/>
          <w:b/>
          <w:sz w:val="22"/>
          <w:szCs w:val="22"/>
        </w:rPr>
        <w:t>Wykonawcy</w:t>
      </w:r>
      <w:r w:rsidRPr="00FF7DAC">
        <w:rPr>
          <w:rFonts w:ascii="Arial Narrow" w:hAnsi="Arial Narrow" w:cs="Arial Narrow"/>
          <w:sz w:val="22"/>
          <w:szCs w:val="22"/>
        </w:rPr>
        <w:t xml:space="preserve">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2A2BB54E" w14:textId="77777777"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lastRenderedPageBreak/>
        <w:t>zostanie wydany nakaz zajęcia majątku lub istotnej części tego majątku, mający wpływ na realizowaną umowę.</w:t>
      </w:r>
    </w:p>
    <w:p w14:paraId="69D74255" w14:textId="77777777"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14:paraId="02189E49" w14:textId="77777777"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7CFD1D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14:paraId="2706E3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4E549AE3" w14:textId="77777777"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EC6DF08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E66E8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14:paraId="5CF487B2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14:paraId="2C069806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14:paraId="1402E849" w14:textId="5E46EBB6"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</w:t>
      </w:r>
      <w:r w:rsidR="001B08ED" w:rsidRPr="00FF7DAC">
        <w:rPr>
          <w:rFonts w:ascii="Arial Narrow" w:hAnsi="Arial Narrow"/>
          <w:sz w:val="22"/>
          <w:szCs w:val="22"/>
        </w:rPr>
        <w:t>zakresie przewidzianym</w:t>
      </w:r>
      <w:r w:rsidR="000C5359" w:rsidRPr="00FF7DAC">
        <w:rPr>
          <w:rFonts w:ascii="Arial Narrow" w:hAnsi="Arial Narrow"/>
          <w:sz w:val="22"/>
          <w:szCs w:val="22"/>
        </w:rPr>
        <w:t xml:space="preserve">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</w:t>
      </w:r>
      <w:r w:rsidR="001B08ED" w:rsidRPr="00FF7DAC">
        <w:rPr>
          <w:rFonts w:ascii="Arial Narrow" w:hAnsi="Arial Narrow"/>
          <w:sz w:val="22"/>
          <w:szCs w:val="22"/>
        </w:rPr>
        <w:t xml:space="preserve">2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4E9604A5" w14:textId="081ED6F6"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6C3D1CC2" w14:textId="77777777"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F85311D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14:paraId="33BA2271" w14:textId="04712EC6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1B08ED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14:paraId="06C81B1A" w14:textId="77777777"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5C463F3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14:paraId="1A3B4143" w14:textId="7F1EA03D"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1B08ED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1B08ED" w:rsidRPr="00555EEB">
        <w:rPr>
          <w:rFonts w:ascii="Arial Narrow" w:hAnsi="Arial Narrow"/>
          <w:sz w:val="22"/>
          <w:szCs w:val="22"/>
        </w:rPr>
        <w:t>jednym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14:paraId="6E4374F7" w14:textId="77777777"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2CEB0877" w14:textId="77777777"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B083E3" w14:textId="77777777"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14:paraId="41C08052" w14:textId="77777777"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14:paraId="11079000" w14:textId="77777777"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14:paraId="6A2C0B0B" w14:textId="77777777"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14:paraId="36B083EE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CC2209F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E6A4177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3D5E3392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1ED2A80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2844EC2" w14:textId="77777777"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B91912">
      <w:headerReference w:type="default" r:id="rId13"/>
      <w:footerReference w:type="even" r:id="rId14"/>
      <w:footerReference w:type="default" r:id="rId15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BA39D" w14:textId="77777777" w:rsidR="00B91912" w:rsidRDefault="00B91912">
      <w:r>
        <w:separator/>
      </w:r>
    </w:p>
  </w:endnote>
  <w:endnote w:type="continuationSeparator" w:id="0">
    <w:p w14:paraId="6E6C8DEF" w14:textId="77777777" w:rsidR="00B91912" w:rsidRDefault="00B91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9C593" w14:textId="77777777"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CD5ED7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8F204" w14:textId="77777777"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53066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CE4F6" w14:textId="77777777" w:rsidR="00B91912" w:rsidRDefault="00B91912">
      <w:r>
        <w:separator/>
      </w:r>
    </w:p>
  </w:footnote>
  <w:footnote w:type="continuationSeparator" w:id="0">
    <w:p w14:paraId="58DEA445" w14:textId="77777777" w:rsidR="00B91912" w:rsidRDefault="00B91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 w14:paraId="114B019B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97E4C85" w14:textId="77777777" w:rsidR="00C44506" w:rsidRDefault="002351B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7CD391E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7078948" r:id="rId2"/>
            </w:object>
          </w:r>
        </w:p>
        <w:p w14:paraId="3D4A4FC7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66E34761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363605" w14:textId="77777777" w:rsidR="00C44506" w:rsidRPr="003922B4" w:rsidRDefault="00C44506">
          <w:pPr>
            <w:jc w:val="center"/>
            <w:rPr>
              <w:sz w:val="20"/>
            </w:rPr>
          </w:pPr>
        </w:p>
        <w:p w14:paraId="12C3393B" w14:textId="6B19D5EB" w:rsidR="00C44506" w:rsidRPr="0016373B" w:rsidRDefault="001B08ED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667756FC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B50F77D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14:paraId="3C332624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05895893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 w15:restartNumberingAfterBreak="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22021">
    <w:abstractNumId w:val="4"/>
    <w:lvlOverride w:ilvl="0">
      <w:startOverride w:val="1"/>
    </w:lvlOverride>
  </w:num>
  <w:num w:numId="2" w16cid:durableId="1519584869">
    <w:abstractNumId w:val="5"/>
  </w:num>
  <w:num w:numId="3" w16cid:durableId="183790309">
    <w:abstractNumId w:val="3"/>
  </w:num>
  <w:num w:numId="4" w16cid:durableId="996956298">
    <w:abstractNumId w:val="19"/>
  </w:num>
  <w:num w:numId="5" w16cid:durableId="1925215795">
    <w:abstractNumId w:val="8"/>
    <w:lvlOverride w:ilvl="0">
      <w:startOverride w:val="1"/>
    </w:lvlOverride>
  </w:num>
  <w:num w:numId="6" w16cid:durableId="374618211">
    <w:abstractNumId w:val="10"/>
    <w:lvlOverride w:ilvl="0">
      <w:startOverride w:val="1"/>
    </w:lvlOverride>
  </w:num>
  <w:num w:numId="7" w16cid:durableId="1251508193">
    <w:abstractNumId w:val="7"/>
    <w:lvlOverride w:ilvl="0">
      <w:startOverride w:val="1"/>
    </w:lvlOverride>
  </w:num>
  <w:num w:numId="8" w16cid:durableId="133445938">
    <w:abstractNumId w:val="17"/>
  </w:num>
  <w:num w:numId="9" w16cid:durableId="464785564">
    <w:abstractNumId w:val="18"/>
  </w:num>
  <w:num w:numId="10" w16cid:durableId="1051001564">
    <w:abstractNumId w:val="16"/>
  </w:num>
  <w:num w:numId="11" w16cid:durableId="1409571488">
    <w:abstractNumId w:val="11"/>
  </w:num>
  <w:num w:numId="12" w16cid:durableId="1801533072">
    <w:abstractNumId w:val="6"/>
  </w:num>
  <w:num w:numId="13" w16cid:durableId="2097511480">
    <w:abstractNumId w:val="0"/>
  </w:num>
  <w:num w:numId="14" w16cid:durableId="506750158">
    <w:abstractNumId w:val="1"/>
  </w:num>
  <w:num w:numId="15" w16cid:durableId="145704346">
    <w:abstractNumId w:val="2"/>
  </w:num>
  <w:num w:numId="16" w16cid:durableId="419565458">
    <w:abstractNumId w:val="9"/>
  </w:num>
  <w:num w:numId="17" w16cid:durableId="2011758710">
    <w:abstractNumId w:val="15"/>
  </w:num>
  <w:num w:numId="18" w16cid:durableId="1197084244">
    <w:abstractNumId w:val="14"/>
  </w:num>
  <w:num w:numId="19" w16cid:durableId="6463273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934184">
    <w:abstractNumId w:val="12"/>
    <w:lvlOverride w:ilvl="0">
      <w:startOverride w:val="1"/>
    </w:lvlOverride>
  </w:num>
  <w:num w:numId="21" w16cid:durableId="648217377">
    <w:abstractNumId w:val="20"/>
  </w:num>
  <w:num w:numId="22" w16cid:durableId="9658116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54F6C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B08E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26FCC"/>
    <w:rsid w:val="002351B2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19C7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4FBA"/>
    <w:rsid w:val="003C6D7E"/>
    <w:rsid w:val="003D711A"/>
    <w:rsid w:val="003E0DEA"/>
    <w:rsid w:val="003E53E2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3868"/>
    <w:rsid w:val="0041533E"/>
    <w:rsid w:val="0041733F"/>
    <w:rsid w:val="004349FE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244C"/>
    <w:rsid w:val="005558A9"/>
    <w:rsid w:val="00555EEB"/>
    <w:rsid w:val="005621A7"/>
    <w:rsid w:val="00564D34"/>
    <w:rsid w:val="00573C96"/>
    <w:rsid w:val="005846CE"/>
    <w:rsid w:val="005861F1"/>
    <w:rsid w:val="00586967"/>
    <w:rsid w:val="005909CC"/>
    <w:rsid w:val="00594ED4"/>
    <w:rsid w:val="005A73E5"/>
    <w:rsid w:val="005B1066"/>
    <w:rsid w:val="005B6A6A"/>
    <w:rsid w:val="005D134D"/>
    <w:rsid w:val="005D52EE"/>
    <w:rsid w:val="005E64C3"/>
    <w:rsid w:val="00600EF5"/>
    <w:rsid w:val="00601E99"/>
    <w:rsid w:val="00604CEC"/>
    <w:rsid w:val="006060AF"/>
    <w:rsid w:val="00610068"/>
    <w:rsid w:val="00610967"/>
    <w:rsid w:val="00610ABA"/>
    <w:rsid w:val="00612797"/>
    <w:rsid w:val="006215C4"/>
    <w:rsid w:val="00621B56"/>
    <w:rsid w:val="00642631"/>
    <w:rsid w:val="00642A22"/>
    <w:rsid w:val="00645993"/>
    <w:rsid w:val="006532AE"/>
    <w:rsid w:val="0066131C"/>
    <w:rsid w:val="00671C1C"/>
    <w:rsid w:val="00673396"/>
    <w:rsid w:val="00681A88"/>
    <w:rsid w:val="00682720"/>
    <w:rsid w:val="00690C45"/>
    <w:rsid w:val="00695833"/>
    <w:rsid w:val="00697C18"/>
    <w:rsid w:val="006A2E87"/>
    <w:rsid w:val="006A45E0"/>
    <w:rsid w:val="006A5D09"/>
    <w:rsid w:val="006A6E56"/>
    <w:rsid w:val="006A7604"/>
    <w:rsid w:val="006B683B"/>
    <w:rsid w:val="006B7CB7"/>
    <w:rsid w:val="006C4E20"/>
    <w:rsid w:val="006D29D9"/>
    <w:rsid w:val="006E08D3"/>
    <w:rsid w:val="006E3A34"/>
    <w:rsid w:val="006E5E83"/>
    <w:rsid w:val="006F51BD"/>
    <w:rsid w:val="006F78FD"/>
    <w:rsid w:val="00700AED"/>
    <w:rsid w:val="00700D5A"/>
    <w:rsid w:val="00707DEB"/>
    <w:rsid w:val="00711446"/>
    <w:rsid w:val="00711E33"/>
    <w:rsid w:val="00714B10"/>
    <w:rsid w:val="00714CA5"/>
    <w:rsid w:val="0072139F"/>
    <w:rsid w:val="00723E89"/>
    <w:rsid w:val="0073189A"/>
    <w:rsid w:val="0073245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24A42"/>
    <w:rsid w:val="0084597D"/>
    <w:rsid w:val="00847C1B"/>
    <w:rsid w:val="00854FC2"/>
    <w:rsid w:val="00863720"/>
    <w:rsid w:val="00877539"/>
    <w:rsid w:val="00881EDF"/>
    <w:rsid w:val="00882ED4"/>
    <w:rsid w:val="00883E71"/>
    <w:rsid w:val="0089288C"/>
    <w:rsid w:val="008958F3"/>
    <w:rsid w:val="00897CDC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0B70"/>
    <w:rsid w:val="00956787"/>
    <w:rsid w:val="00961620"/>
    <w:rsid w:val="00977D1E"/>
    <w:rsid w:val="009C0E16"/>
    <w:rsid w:val="009C54A9"/>
    <w:rsid w:val="009C5725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C7C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A5F34"/>
    <w:rsid w:val="00AB6AA0"/>
    <w:rsid w:val="00AD01DE"/>
    <w:rsid w:val="00AD17E5"/>
    <w:rsid w:val="00AD1EDF"/>
    <w:rsid w:val="00AD4756"/>
    <w:rsid w:val="00AD63D2"/>
    <w:rsid w:val="00AE4DE5"/>
    <w:rsid w:val="00AE69B9"/>
    <w:rsid w:val="00AF4167"/>
    <w:rsid w:val="00AF6EEC"/>
    <w:rsid w:val="00B023B0"/>
    <w:rsid w:val="00B1051F"/>
    <w:rsid w:val="00B379F9"/>
    <w:rsid w:val="00B650B3"/>
    <w:rsid w:val="00B8484D"/>
    <w:rsid w:val="00B8793E"/>
    <w:rsid w:val="00B91912"/>
    <w:rsid w:val="00B93C0A"/>
    <w:rsid w:val="00B95359"/>
    <w:rsid w:val="00B9686C"/>
    <w:rsid w:val="00B9794E"/>
    <w:rsid w:val="00BA1B46"/>
    <w:rsid w:val="00BA1ECC"/>
    <w:rsid w:val="00BC3394"/>
    <w:rsid w:val="00BD1AEB"/>
    <w:rsid w:val="00BD1CEA"/>
    <w:rsid w:val="00BD5C32"/>
    <w:rsid w:val="00BF7613"/>
    <w:rsid w:val="00C036CE"/>
    <w:rsid w:val="00C1010B"/>
    <w:rsid w:val="00C1133D"/>
    <w:rsid w:val="00C16A0A"/>
    <w:rsid w:val="00C172D3"/>
    <w:rsid w:val="00C227E1"/>
    <w:rsid w:val="00C245A6"/>
    <w:rsid w:val="00C27287"/>
    <w:rsid w:val="00C32F7C"/>
    <w:rsid w:val="00C3604D"/>
    <w:rsid w:val="00C44506"/>
    <w:rsid w:val="00C45147"/>
    <w:rsid w:val="00C51311"/>
    <w:rsid w:val="00C53066"/>
    <w:rsid w:val="00C532F7"/>
    <w:rsid w:val="00C71E04"/>
    <w:rsid w:val="00C77CB4"/>
    <w:rsid w:val="00C82F43"/>
    <w:rsid w:val="00C8686F"/>
    <w:rsid w:val="00C9158D"/>
    <w:rsid w:val="00C92408"/>
    <w:rsid w:val="00C93C50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06404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C070E"/>
    <w:rsid w:val="00DC3405"/>
    <w:rsid w:val="00DE0ACA"/>
    <w:rsid w:val="00DE0EFB"/>
    <w:rsid w:val="00DE1121"/>
    <w:rsid w:val="00DE76D3"/>
    <w:rsid w:val="00DF3AE4"/>
    <w:rsid w:val="00E11295"/>
    <w:rsid w:val="00E149B5"/>
    <w:rsid w:val="00E15986"/>
    <w:rsid w:val="00E22C11"/>
    <w:rsid w:val="00E4148E"/>
    <w:rsid w:val="00E475BB"/>
    <w:rsid w:val="00E52D29"/>
    <w:rsid w:val="00E56C3C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B4B75"/>
    <w:rsid w:val="00FD704B"/>
    <w:rsid w:val="00FD7B99"/>
    <w:rsid w:val="00FE1B3E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F0BC8"/>
  <w15:docId w15:val="{499A05DF-3608-4926-A202-1F42FA99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3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gata.kostencka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ta.kostencka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15C4A-79AA-4D61-AF5F-B58A7800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1501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11569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2024-01-18T06:56:00Z</cp:lastPrinted>
  <dcterms:created xsi:type="dcterms:W3CDTF">2024-01-18T09:29:00Z</dcterms:created>
  <dcterms:modified xsi:type="dcterms:W3CDTF">2024-01-18T09:29:00Z</dcterms:modified>
</cp:coreProperties>
</file>