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D93F61" w14:textId="3FBBC1C7" w:rsidR="00C34D44" w:rsidRPr="00C34D44" w:rsidRDefault="00C34D44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i/>
          <w:sz w:val="22"/>
          <w:szCs w:val="22"/>
        </w:rPr>
        <w:t xml:space="preserve">Załącznik nr </w:t>
      </w:r>
      <w:r w:rsidR="00524660">
        <w:rPr>
          <w:rFonts w:ascii="Arial Narrow" w:hAnsi="Arial Narrow"/>
          <w:i/>
          <w:sz w:val="22"/>
          <w:szCs w:val="22"/>
        </w:rPr>
        <w:t>9</w:t>
      </w:r>
      <w:r>
        <w:rPr>
          <w:rFonts w:ascii="Arial Narrow" w:hAnsi="Arial Narrow"/>
          <w:i/>
          <w:sz w:val="22"/>
          <w:szCs w:val="22"/>
        </w:rPr>
        <w:t xml:space="preserve"> do SWZ</w:t>
      </w:r>
    </w:p>
    <w:p w14:paraId="59616851" w14:textId="2D9C81EB" w:rsidR="00C44506" w:rsidRPr="00794DBA" w:rsidRDefault="001E690C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bCs/>
          <w:i/>
          <w:i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UMOWA nr </w:t>
      </w:r>
      <w:r w:rsidR="0091668F" w:rsidRPr="00794DBA">
        <w:rPr>
          <w:rFonts w:ascii="Arial Narrow" w:hAnsi="Arial Narrow"/>
          <w:b/>
          <w:sz w:val="22"/>
          <w:szCs w:val="22"/>
        </w:rPr>
        <w:t xml:space="preserve"> </w:t>
      </w:r>
      <w:r w:rsidR="00695833" w:rsidRPr="00794DBA">
        <w:rPr>
          <w:rFonts w:ascii="Arial Narrow" w:hAnsi="Arial Narrow"/>
          <w:b/>
          <w:sz w:val="22"/>
          <w:szCs w:val="22"/>
        </w:rPr>
        <w:t>-</w:t>
      </w:r>
      <w:r w:rsidR="009C6AAB" w:rsidRPr="00794DBA">
        <w:rPr>
          <w:rFonts w:ascii="Arial Narrow" w:hAnsi="Arial Narrow"/>
          <w:b/>
          <w:sz w:val="22"/>
          <w:szCs w:val="22"/>
        </w:rPr>
        <w:t>…</w:t>
      </w:r>
      <w:r w:rsidR="00DC070E" w:rsidRPr="00794DBA">
        <w:rPr>
          <w:rFonts w:ascii="Arial Narrow" w:hAnsi="Arial Narrow"/>
          <w:b/>
          <w:sz w:val="22"/>
          <w:szCs w:val="22"/>
        </w:rPr>
        <w:t xml:space="preserve"> </w:t>
      </w:r>
      <w:r w:rsidR="00515CA8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515CA8" w:rsidRPr="00794DBA">
        <w:rPr>
          <w:rFonts w:ascii="Arial Narrow" w:hAnsi="Arial Narrow"/>
          <w:b/>
          <w:sz w:val="22"/>
          <w:szCs w:val="22"/>
        </w:rPr>
        <w:t>P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EA11B9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EA11B9" w:rsidRPr="00794DBA">
        <w:rPr>
          <w:rFonts w:ascii="Arial Narrow" w:hAnsi="Arial Narrow"/>
          <w:b/>
          <w:sz w:val="22"/>
          <w:szCs w:val="22"/>
        </w:rPr>
        <w:t>20</w:t>
      </w:r>
      <w:r w:rsidRPr="00794DBA">
        <w:rPr>
          <w:rFonts w:ascii="Arial Narrow" w:hAnsi="Arial Narrow"/>
          <w:b/>
          <w:sz w:val="22"/>
          <w:szCs w:val="22"/>
        </w:rPr>
        <w:t>2</w:t>
      </w:r>
      <w:r w:rsidR="00197B4D">
        <w:rPr>
          <w:rFonts w:ascii="Arial Narrow" w:hAnsi="Arial Narrow"/>
          <w:b/>
          <w:sz w:val="22"/>
          <w:szCs w:val="22"/>
        </w:rPr>
        <w:t>4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TU   </w:t>
      </w:r>
      <w:r w:rsidR="00C34D44">
        <w:rPr>
          <w:rFonts w:ascii="Arial Narrow" w:hAnsi="Arial Narrow"/>
          <w:b/>
          <w:sz w:val="22"/>
          <w:szCs w:val="22"/>
        </w:rPr>
        <w:tab/>
      </w:r>
      <w:r w:rsidR="00C34D44">
        <w:rPr>
          <w:rFonts w:ascii="Arial Narrow" w:hAnsi="Arial Narrow"/>
          <w:b/>
          <w:sz w:val="22"/>
          <w:szCs w:val="22"/>
        </w:rPr>
        <w:tab/>
      </w:r>
    </w:p>
    <w:p w14:paraId="08EBE3D7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22"/>
          <w:szCs w:val="22"/>
        </w:rPr>
      </w:pPr>
    </w:p>
    <w:p w14:paraId="5C905E9C" w14:textId="77777777" w:rsidR="002A70E3" w:rsidRDefault="002A70E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298A66A8" w14:textId="300D0DD2" w:rsidR="00C667D3" w:rsidRPr="00794DBA" w:rsidRDefault="00C667D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dniu .............202</w:t>
      </w:r>
      <w:r w:rsidR="00197B4D">
        <w:rPr>
          <w:rFonts w:ascii="Arial Narrow" w:hAnsi="Arial Narrow"/>
          <w:sz w:val="22"/>
          <w:szCs w:val="22"/>
        </w:rPr>
        <w:t>4</w:t>
      </w:r>
      <w:r w:rsidR="00D306D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r. w Bydgoszczy pomiędzy:</w:t>
      </w:r>
    </w:p>
    <w:p w14:paraId="3D9108A8" w14:textId="77777777" w:rsidR="00C667D3" w:rsidRPr="00794DBA" w:rsidRDefault="00C667D3" w:rsidP="00C667D3">
      <w:pPr>
        <w:overflowPunct w:val="0"/>
        <w:adjustRightInd w:val="0"/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10 Wojskowym Szpitalem Klinicznym z Polikliniką S.P.Z.O.Z. w Bydgoszczy</w:t>
      </w:r>
      <w:r w:rsidRPr="00794DBA">
        <w:rPr>
          <w:rFonts w:ascii="Arial Narrow" w:hAnsi="Arial Narrow"/>
          <w:sz w:val="22"/>
          <w:szCs w:val="22"/>
        </w:rPr>
        <w:t xml:space="preserve">, </w:t>
      </w:r>
    </w:p>
    <w:p w14:paraId="0005F5C5" w14:textId="77777777" w:rsidR="00EA6804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ul. Powstańców Warszawy 5, 85-681 Bydgoszcz, wpisanym do rejestru </w:t>
      </w:r>
      <w:r w:rsidR="00EA6804" w:rsidRPr="00794DBA">
        <w:rPr>
          <w:rFonts w:ascii="Arial Narrow" w:hAnsi="Arial Narrow"/>
          <w:sz w:val="22"/>
          <w:szCs w:val="22"/>
        </w:rPr>
        <w:t xml:space="preserve">stowarzyszeń, </w:t>
      </w:r>
      <w:r w:rsidRPr="00794DBA">
        <w:rPr>
          <w:rFonts w:ascii="Arial Narrow" w:hAnsi="Arial Narrow"/>
          <w:sz w:val="22"/>
          <w:szCs w:val="22"/>
        </w:rPr>
        <w:t>innych organizacji społecznych</w:t>
      </w:r>
      <w:r w:rsidRPr="00794DBA">
        <w:rPr>
          <w:rFonts w:ascii="Arial Narrow" w:hAnsi="Arial Narrow"/>
          <w:sz w:val="22"/>
          <w:szCs w:val="22"/>
        </w:rPr>
        <w:br/>
        <w:t xml:space="preserve"> i zawodowych, fundacji oraz samodzielnych publicznych zakładów opieki zdrowotnej prowadzonego przez Sąd </w:t>
      </w:r>
      <w:r w:rsidR="00EA6804" w:rsidRPr="00794DBA">
        <w:rPr>
          <w:rFonts w:ascii="Arial Narrow" w:hAnsi="Arial Narrow"/>
          <w:sz w:val="22"/>
          <w:szCs w:val="22"/>
        </w:rPr>
        <w:t>Rejonowy w</w:t>
      </w:r>
      <w:r w:rsidRPr="00794DBA">
        <w:rPr>
          <w:rFonts w:ascii="Arial Narrow" w:hAnsi="Arial Narrow"/>
          <w:sz w:val="22"/>
          <w:szCs w:val="22"/>
        </w:rPr>
        <w:t xml:space="preserve"> Bydgoszczy XIII Wydział Gospodarczy Krajowego Rejestru Sądowego pod nr 0000007548, </w:t>
      </w:r>
      <w:r w:rsidR="00EA6804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NIP 554-031-25-10, REGON  090538318</w:t>
      </w:r>
    </w:p>
    <w:p w14:paraId="7FB226C8" w14:textId="77777777" w:rsidR="00C667D3" w:rsidRPr="00794DBA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color w:val="FF0000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reprezentowanym przez :</w:t>
      </w:r>
    </w:p>
    <w:p w14:paraId="7086CAE7" w14:textId="02AB531D" w:rsidR="00C667D3" w:rsidRPr="00794DBA" w:rsidRDefault="00197B4D" w:rsidP="00D91A25">
      <w:pPr>
        <w:overflowPunct w:val="0"/>
        <w:autoSpaceDE w:val="0"/>
        <w:autoSpaceDN w:val="0"/>
        <w:adjustRightInd w:val="0"/>
        <w:spacing w:line="276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………………………………………………………………………</w:t>
      </w:r>
    </w:p>
    <w:p w14:paraId="7E22FE78" w14:textId="77777777" w:rsidR="00A36431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1F8939DB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zwanym dalej </w:t>
      </w:r>
      <w:r w:rsidRPr="00794DBA">
        <w:rPr>
          <w:rFonts w:ascii="Arial Narrow" w:hAnsi="Arial Narrow"/>
          <w:b/>
          <w:sz w:val="22"/>
          <w:szCs w:val="22"/>
        </w:rPr>
        <w:t>Zamawiającym,</w:t>
      </w:r>
    </w:p>
    <w:p w14:paraId="6E7D4E90" w14:textId="77777777" w:rsidR="00AE182C" w:rsidRDefault="00AE182C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</w:p>
    <w:p w14:paraId="583BD981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a</w:t>
      </w:r>
    </w:p>
    <w:p w14:paraId="0B1418FC" w14:textId="77777777" w:rsidR="000E41BF" w:rsidRPr="00794DBA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...................... </w:t>
      </w:r>
      <w:r w:rsidRPr="00794DBA">
        <w:rPr>
          <w:rFonts w:ascii="Arial Narrow" w:hAnsi="Arial Narrow"/>
          <w:sz w:val="22"/>
          <w:szCs w:val="22"/>
        </w:rPr>
        <w:t xml:space="preserve">z siedzibą w .........................., adres................,..........  zarejestrowaną w Sądzie Rejonowym w …………..........……. , …… Wydział Gospodarczy  Krajowego Rejestru Sądowego pod nr ......................./ wpisaną do CEIDG , NIP ........................ REGON .................., </w:t>
      </w:r>
    </w:p>
    <w:p w14:paraId="1D0F3D56" w14:textId="77777777" w:rsidR="000E41BF" w:rsidRPr="00794DBA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wysokość kapitału zakładowego ..........</w:t>
      </w:r>
    </w:p>
    <w:p w14:paraId="6CB0D226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right="-86"/>
        <w:jc w:val="both"/>
        <w:rPr>
          <w:rFonts w:ascii="Arial Narrow" w:hAnsi="Arial Narrow"/>
          <w:sz w:val="22"/>
          <w:szCs w:val="22"/>
        </w:rPr>
      </w:pPr>
    </w:p>
    <w:p w14:paraId="567AE7B3" w14:textId="77777777" w:rsidR="00C44506" w:rsidRPr="00794DBA" w:rsidRDefault="00515CA8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             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p. </w:t>
      </w:r>
      <w:r w:rsidR="001E690C" w:rsidRPr="00794DBA">
        <w:rPr>
          <w:rFonts w:ascii="Arial Narrow" w:hAnsi="Arial Narrow"/>
          <w:b/>
          <w:sz w:val="22"/>
          <w:szCs w:val="22"/>
        </w:rPr>
        <w:t>........................................</w:t>
      </w:r>
      <w:r w:rsidR="005B1066" w:rsidRPr="00794DBA">
        <w:rPr>
          <w:rFonts w:ascii="Arial Narrow" w:hAnsi="Arial Narrow"/>
          <w:b/>
          <w:sz w:val="22"/>
          <w:szCs w:val="22"/>
        </w:rPr>
        <w:t xml:space="preserve"> 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– </w:t>
      </w:r>
      <w:r w:rsidR="001E690C" w:rsidRPr="00794DBA">
        <w:rPr>
          <w:rFonts w:ascii="Arial Narrow" w:hAnsi="Arial Narrow"/>
          <w:b/>
          <w:sz w:val="22"/>
          <w:szCs w:val="22"/>
        </w:rPr>
        <w:t>....................................</w:t>
      </w:r>
      <w:r w:rsidR="0005066F" w:rsidRPr="00794DBA">
        <w:rPr>
          <w:rFonts w:ascii="Arial Narrow" w:hAnsi="Arial Narrow"/>
          <w:b/>
          <w:sz w:val="22"/>
          <w:szCs w:val="22"/>
        </w:rPr>
        <w:t xml:space="preserve">, </w:t>
      </w:r>
    </w:p>
    <w:p w14:paraId="4417AD72" w14:textId="77777777" w:rsidR="00A36431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5B65CC13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zwanym dalej </w:t>
      </w:r>
      <w:r w:rsidRPr="00794DBA">
        <w:rPr>
          <w:rFonts w:ascii="Arial Narrow" w:hAnsi="Arial Narrow"/>
          <w:b/>
          <w:sz w:val="22"/>
          <w:szCs w:val="22"/>
        </w:rPr>
        <w:t xml:space="preserve">Wykonawcą, </w:t>
      </w:r>
      <w:r w:rsidRPr="00794DBA">
        <w:rPr>
          <w:rFonts w:ascii="Arial Narrow" w:hAnsi="Arial Narrow"/>
          <w:sz w:val="22"/>
          <w:szCs w:val="22"/>
        </w:rPr>
        <w:t>została zawarta umowa następującej treści:</w:t>
      </w:r>
    </w:p>
    <w:p w14:paraId="6B52D0B0" w14:textId="77777777" w:rsidR="00C44506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631CDD55" w14:textId="77777777" w:rsidR="00946A82" w:rsidRPr="00794DBA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6563E735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</w:t>
      </w:r>
    </w:p>
    <w:p w14:paraId="44A9DA95" w14:textId="1A1026FD" w:rsidR="00794DBA" w:rsidRPr="00794DBA" w:rsidRDefault="00E4148E" w:rsidP="00A36431">
      <w:pPr>
        <w:pStyle w:val="Tekstpodstawowywcity"/>
        <w:numPr>
          <w:ilvl w:val="0"/>
          <w:numId w:val="16"/>
        </w:numPr>
        <w:spacing w:after="0" w:line="276" w:lineRule="auto"/>
        <w:ind w:left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</w:t>
      </w:r>
      <w:r w:rsidR="0015685F" w:rsidRPr="00794DBA">
        <w:rPr>
          <w:rFonts w:ascii="Arial Narrow" w:hAnsi="Arial Narrow"/>
          <w:sz w:val="22"/>
          <w:szCs w:val="22"/>
        </w:rPr>
        <w:t xml:space="preserve">ziałając na podstawie Ustawy </w:t>
      </w:r>
      <w:r w:rsidR="005A1CDC" w:rsidRPr="00794DBA">
        <w:rPr>
          <w:rFonts w:ascii="Arial Narrow" w:hAnsi="Arial Narrow"/>
          <w:sz w:val="22"/>
          <w:szCs w:val="22"/>
        </w:rPr>
        <w:t xml:space="preserve">z 11 września 2019 – Prawo Zamówień Publicznych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Zamawiający </w:t>
      </w:r>
      <w:r w:rsidR="00C44506" w:rsidRPr="00794DBA">
        <w:rPr>
          <w:rFonts w:ascii="Arial Narrow" w:hAnsi="Arial Narrow"/>
          <w:sz w:val="22"/>
          <w:szCs w:val="22"/>
        </w:rPr>
        <w:t>w tr</w:t>
      </w:r>
      <w:r w:rsidR="005A1CDC" w:rsidRPr="00794DBA">
        <w:rPr>
          <w:rFonts w:ascii="Arial Narrow" w:hAnsi="Arial Narrow"/>
          <w:sz w:val="22"/>
          <w:szCs w:val="22"/>
        </w:rPr>
        <w:t>ybie przetargu nieograniczonego,</w:t>
      </w:r>
      <w:r w:rsidR="00A45BE0" w:rsidRPr="00794DBA">
        <w:rPr>
          <w:rFonts w:ascii="Arial Narrow" w:hAnsi="Arial Narrow"/>
          <w:sz w:val="22"/>
          <w:szCs w:val="22"/>
        </w:rPr>
        <w:t xml:space="preserve"> o którym mowa w art. 132</w:t>
      </w:r>
      <w:r w:rsidR="00A36431">
        <w:rPr>
          <w:rFonts w:ascii="Arial Narrow" w:hAnsi="Arial Narrow"/>
          <w:sz w:val="22"/>
          <w:szCs w:val="22"/>
        </w:rPr>
        <w:t xml:space="preserve"> ustawy </w:t>
      </w:r>
      <w:proofErr w:type="spellStart"/>
      <w:r w:rsidR="00A36431">
        <w:rPr>
          <w:rFonts w:ascii="Arial Narrow" w:hAnsi="Arial Narrow"/>
          <w:sz w:val="22"/>
          <w:szCs w:val="22"/>
        </w:rPr>
        <w:t>Pzp</w:t>
      </w:r>
      <w:proofErr w:type="spellEnd"/>
      <w:r w:rsidR="00A45BE0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bCs/>
          <w:sz w:val="22"/>
          <w:szCs w:val="22"/>
        </w:rPr>
        <w:t>ogłoszonego w</w:t>
      </w:r>
      <w:r w:rsidR="00D30BF6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DUUE </w:t>
      </w:r>
      <w:r w:rsidR="00197B4D">
        <w:rPr>
          <w:rFonts w:ascii="Arial Narrow" w:hAnsi="Arial Narrow"/>
          <w:b/>
          <w:bCs/>
          <w:sz w:val="22"/>
          <w:szCs w:val="22"/>
        </w:rPr>
        <w:t xml:space="preserve">Nr 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524660">
        <w:rPr>
          <w:rFonts w:ascii="Arial Narrow" w:hAnsi="Arial Narrow"/>
          <w:b/>
          <w:bCs/>
          <w:sz w:val="22"/>
          <w:szCs w:val="22"/>
        </w:rPr>
        <w:t xml:space="preserve">70361-2024 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data publikacji  </w:t>
      </w:r>
      <w:r w:rsidR="00524660">
        <w:rPr>
          <w:rFonts w:ascii="Arial Narrow" w:hAnsi="Arial Narrow"/>
          <w:b/>
          <w:bCs/>
          <w:sz w:val="22"/>
          <w:szCs w:val="22"/>
        </w:rPr>
        <w:t xml:space="preserve">02.02.2024 r. </w:t>
      </w:r>
      <w:r w:rsidR="00DC070E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>oraz na stronach internetowych</w:t>
      </w:r>
      <w:r w:rsidR="0015685F" w:rsidRPr="00794DBA">
        <w:rPr>
          <w:rFonts w:ascii="Arial Narrow" w:hAnsi="Arial Narrow"/>
          <w:sz w:val="22"/>
          <w:szCs w:val="22"/>
        </w:rPr>
        <w:t>, na platformie e-propublico</w:t>
      </w:r>
      <w:r w:rsidR="00EA6804">
        <w:rPr>
          <w:rFonts w:ascii="Arial Narrow" w:hAnsi="Arial Narrow"/>
          <w:sz w:val="22"/>
          <w:szCs w:val="22"/>
        </w:rPr>
        <w:t>.pl</w:t>
      </w:r>
      <w:r w:rsidR="0015685F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i w siedzibie Zamawiającego na </w:t>
      </w:r>
      <w:r w:rsidR="00DB3AAC">
        <w:rPr>
          <w:rFonts w:ascii="Arial Narrow" w:hAnsi="Arial Narrow"/>
          <w:b/>
          <w:bCs/>
          <w:sz w:val="22"/>
          <w:szCs w:val="22"/>
        </w:rPr>
        <w:t>D</w:t>
      </w:r>
      <w:r w:rsidR="00A36431">
        <w:rPr>
          <w:rFonts w:ascii="Arial Narrow" w:hAnsi="Arial Narrow"/>
          <w:b/>
          <w:bCs/>
          <w:sz w:val="22"/>
          <w:szCs w:val="22"/>
        </w:rPr>
        <w:t>ostawę</w:t>
      </w:r>
      <w:r w:rsidR="00DB3AAC">
        <w:rPr>
          <w:rFonts w:ascii="Arial Narrow" w:hAnsi="Arial Narrow"/>
          <w:b/>
          <w:bCs/>
          <w:sz w:val="22"/>
          <w:szCs w:val="22"/>
        </w:rPr>
        <w:t xml:space="preserve"> </w:t>
      </w:r>
      <w:r w:rsidR="00524660">
        <w:rPr>
          <w:rFonts w:ascii="Arial Narrow" w:hAnsi="Arial Narrow"/>
          <w:b/>
          <w:bCs/>
          <w:sz w:val="22"/>
          <w:szCs w:val="22"/>
        </w:rPr>
        <w:t xml:space="preserve">systemu do </w:t>
      </w:r>
      <w:proofErr w:type="spellStart"/>
      <w:r w:rsidR="00524660">
        <w:rPr>
          <w:rFonts w:ascii="Arial Narrow" w:hAnsi="Arial Narrow"/>
          <w:b/>
          <w:bCs/>
          <w:sz w:val="22"/>
          <w:szCs w:val="22"/>
        </w:rPr>
        <w:t>mammotomicznej</w:t>
      </w:r>
      <w:proofErr w:type="spellEnd"/>
      <w:r w:rsidR="00524660">
        <w:rPr>
          <w:rFonts w:ascii="Arial Narrow" w:hAnsi="Arial Narrow"/>
          <w:b/>
          <w:bCs/>
          <w:sz w:val="22"/>
          <w:szCs w:val="22"/>
        </w:rPr>
        <w:t xml:space="preserve"> biopsji dla 10. Wojskowego Szpitala Klinicznego z Polikliniką SPZOZ w ramach PMT 2024 </w:t>
      </w:r>
      <w:r w:rsidR="00197B4D">
        <w:rPr>
          <w:rFonts w:ascii="Arial Narrow" w:hAnsi="Arial Narrow"/>
          <w:b/>
          <w:bCs/>
          <w:sz w:val="22"/>
          <w:szCs w:val="22"/>
        </w:rPr>
        <w:t xml:space="preserve">- </w:t>
      </w:r>
      <w:r w:rsidR="00863720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3922B4" w:rsidRPr="00794DBA">
        <w:rPr>
          <w:rFonts w:ascii="Arial Narrow" w:hAnsi="Arial Narrow"/>
          <w:b/>
          <w:bCs/>
          <w:sz w:val="22"/>
          <w:szCs w:val="22"/>
        </w:rPr>
        <w:t xml:space="preserve">sprawa </w:t>
      </w:r>
      <w:r w:rsidR="00C44506" w:rsidRPr="00794DBA">
        <w:rPr>
          <w:rFonts w:ascii="Arial Narrow" w:hAnsi="Arial Narrow"/>
          <w:b/>
          <w:bCs/>
          <w:sz w:val="22"/>
          <w:szCs w:val="22"/>
        </w:rPr>
        <w:t xml:space="preserve">nr </w:t>
      </w:r>
      <w:r w:rsidR="00524660">
        <w:rPr>
          <w:rFonts w:ascii="Arial Narrow" w:hAnsi="Arial Narrow"/>
          <w:b/>
          <w:bCs/>
          <w:sz w:val="22"/>
          <w:szCs w:val="22"/>
        </w:rPr>
        <w:t>12/2024</w:t>
      </w:r>
      <w:r w:rsidR="00A556D5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dokonał wyboru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C44506" w:rsidRPr="00794DBA">
        <w:rPr>
          <w:rFonts w:ascii="Arial Narrow" w:hAnsi="Arial Narrow"/>
          <w:sz w:val="22"/>
          <w:szCs w:val="22"/>
        </w:rPr>
        <w:t xml:space="preserve">w celu realizacji ww. dostaw na rzecz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Zamawiającego. </w:t>
      </w:r>
    </w:p>
    <w:p w14:paraId="43336969" w14:textId="77777777" w:rsidR="00C44506" w:rsidRPr="00794DBA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Szczegółowy zakres wykonania przedmiotu umowy określa: Załącznik nr 1 (specyfikacja techniczna) do umowy określon</w:t>
      </w:r>
      <w:r w:rsidR="00515CA8" w:rsidRPr="00794DBA">
        <w:rPr>
          <w:rFonts w:ascii="Arial Narrow" w:hAnsi="Arial Narrow"/>
          <w:sz w:val="22"/>
          <w:szCs w:val="22"/>
        </w:rPr>
        <w:t>a</w:t>
      </w:r>
      <w:r w:rsidRPr="00794DBA">
        <w:rPr>
          <w:rFonts w:ascii="Arial Narrow" w:hAnsi="Arial Narrow"/>
          <w:sz w:val="22"/>
          <w:szCs w:val="22"/>
        </w:rPr>
        <w:t xml:space="preserve"> na podstawie Specyfikacji Warunków Zamówienia i złożonej oferty przetargowej w zakresie wybranym na podstawie postępowania przetargowego</w:t>
      </w:r>
      <w:r w:rsidR="00A04A7E" w:rsidRPr="00794DBA">
        <w:rPr>
          <w:rFonts w:ascii="Arial Narrow" w:hAnsi="Arial Narrow"/>
          <w:sz w:val="22"/>
          <w:szCs w:val="22"/>
        </w:rPr>
        <w:t>.</w:t>
      </w:r>
    </w:p>
    <w:p w14:paraId="265FAE79" w14:textId="77777777" w:rsidR="00C44506" w:rsidRPr="00794DBA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>oświadcza, iż posiada wszelkie uprawnienia niezbędne do realizacji niniejszej umowy.</w:t>
      </w:r>
    </w:p>
    <w:p w14:paraId="3FB51CD1" w14:textId="77777777" w:rsidR="006A45E0" w:rsidRPr="00794DBA" w:rsidRDefault="0084597D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umowy :  </w:t>
      </w:r>
      <w:r w:rsidR="001E690C" w:rsidRPr="00794DBA">
        <w:rPr>
          <w:rFonts w:ascii="Arial Narrow" w:hAnsi="Arial Narrow"/>
          <w:b/>
          <w:sz w:val="22"/>
          <w:szCs w:val="22"/>
        </w:rPr>
        <w:t>.............</w:t>
      </w:r>
      <w:r w:rsidR="008C4564" w:rsidRPr="00794DBA">
        <w:rPr>
          <w:rFonts w:ascii="Arial Narrow" w:hAnsi="Arial Narrow"/>
          <w:b/>
          <w:sz w:val="22"/>
          <w:szCs w:val="22"/>
        </w:rPr>
        <w:t>...</w:t>
      </w:r>
      <w:r w:rsidR="001E690C" w:rsidRPr="00794DBA">
        <w:rPr>
          <w:rFonts w:ascii="Arial Narrow" w:hAnsi="Arial Narrow"/>
          <w:b/>
          <w:sz w:val="22"/>
          <w:szCs w:val="22"/>
        </w:rPr>
        <w:t>...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="006A45E0" w:rsidRPr="00794DBA">
        <w:rPr>
          <w:rFonts w:ascii="Arial Narrow" w:hAnsi="Arial Narrow"/>
          <w:b/>
          <w:sz w:val="22"/>
          <w:szCs w:val="22"/>
        </w:rPr>
        <w:t>PLN</w:t>
      </w:r>
      <w:r w:rsidR="00AF6EEC" w:rsidRPr="00794DBA">
        <w:rPr>
          <w:rFonts w:ascii="Arial Narrow" w:hAnsi="Arial Narrow"/>
          <w:sz w:val="22"/>
          <w:szCs w:val="22"/>
        </w:rPr>
        <w:t xml:space="preserve"> </w:t>
      </w:r>
      <w:r w:rsidR="00A45BE0" w:rsidRPr="00794DBA">
        <w:rPr>
          <w:rFonts w:ascii="Arial Narrow" w:hAnsi="Arial Narrow"/>
          <w:sz w:val="22"/>
          <w:szCs w:val="22"/>
        </w:rPr>
        <w:t xml:space="preserve"> słownie ..................</w:t>
      </w:r>
      <w:r w:rsidR="0091668F" w:rsidRPr="00794DBA">
        <w:rPr>
          <w:rFonts w:ascii="Arial Narrow" w:hAnsi="Arial Narrow"/>
          <w:sz w:val="22"/>
          <w:szCs w:val="22"/>
        </w:rPr>
        <w:t>........</w:t>
      </w:r>
      <w:r w:rsidR="000D13C7">
        <w:rPr>
          <w:rFonts w:ascii="Arial Narrow" w:hAnsi="Arial Narrow"/>
          <w:sz w:val="22"/>
          <w:szCs w:val="22"/>
        </w:rPr>
        <w:t>............................../ 100</w:t>
      </w:r>
      <w:r w:rsidR="0091668F" w:rsidRPr="00794DBA">
        <w:rPr>
          <w:rFonts w:ascii="Arial Narrow" w:hAnsi="Arial Narrow"/>
          <w:sz w:val="22"/>
          <w:szCs w:val="22"/>
        </w:rPr>
        <w:t>PLN</w:t>
      </w:r>
      <w:r w:rsidR="00A45BE0" w:rsidRPr="00794DBA">
        <w:rPr>
          <w:rFonts w:ascii="Arial Narrow" w:hAnsi="Arial Narrow"/>
          <w:sz w:val="22"/>
          <w:szCs w:val="22"/>
        </w:rPr>
        <w:t>.</w:t>
      </w:r>
      <w:r w:rsidR="00D91A25">
        <w:rPr>
          <w:rFonts w:ascii="Arial Narrow" w:hAnsi="Arial Narrow"/>
          <w:sz w:val="22"/>
          <w:szCs w:val="22"/>
        </w:rPr>
        <w:t xml:space="preserve"> </w:t>
      </w:r>
    </w:p>
    <w:p w14:paraId="221F54FF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</w:p>
    <w:p w14:paraId="270C70A9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2</w:t>
      </w:r>
    </w:p>
    <w:p w14:paraId="234ADBD0" w14:textId="510E4596" w:rsidR="00C44506" w:rsidRPr="00794DBA" w:rsidRDefault="00C44506" w:rsidP="00555EEB">
      <w:pPr>
        <w:numPr>
          <w:ilvl w:val="0"/>
          <w:numId w:val="9"/>
        </w:numPr>
        <w:tabs>
          <w:tab w:val="num" w:pos="36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b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>zobowiązuje się dostarczyć</w:t>
      </w:r>
      <w:r w:rsidR="0016373B" w:rsidRPr="00794DBA">
        <w:rPr>
          <w:rFonts w:ascii="Arial Narrow" w:hAnsi="Arial Narrow"/>
          <w:sz w:val="22"/>
          <w:szCs w:val="22"/>
        </w:rPr>
        <w:t>,</w:t>
      </w:r>
      <w:r w:rsidR="003515F1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zamontować i uruchomić przedmiot zamówienia </w:t>
      </w:r>
      <w:r w:rsidR="006A5D09" w:rsidRPr="00794DBA">
        <w:rPr>
          <w:rFonts w:ascii="Arial Narrow" w:hAnsi="Arial Narrow"/>
          <w:sz w:val="22"/>
          <w:szCs w:val="22"/>
        </w:rPr>
        <w:t xml:space="preserve">i przeszkolić personel </w:t>
      </w:r>
      <w:r w:rsidRPr="00794DBA">
        <w:rPr>
          <w:rFonts w:ascii="Arial Narrow" w:hAnsi="Arial Narrow"/>
          <w:sz w:val="22"/>
          <w:szCs w:val="22"/>
        </w:rPr>
        <w:t>na własny koszt, na teren</w:t>
      </w:r>
      <w:r w:rsidR="003515F1" w:rsidRPr="00794DBA">
        <w:rPr>
          <w:rFonts w:ascii="Arial Narrow" w:hAnsi="Arial Narrow"/>
          <w:sz w:val="22"/>
          <w:szCs w:val="22"/>
        </w:rPr>
        <w:t xml:space="preserve">ie </w:t>
      </w:r>
      <w:r w:rsidRPr="00794DBA">
        <w:rPr>
          <w:rFonts w:ascii="Arial Narrow" w:hAnsi="Arial Narrow"/>
          <w:sz w:val="22"/>
          <w:szCs w:val="22"/>
        </w:rPr>
        <w:t xml:space="preserve">siedziby </w:t>
      </w:r>
      <w:r w:rsidRPr="00794DBA">
        <w:rPr>
          <w:rFonts w:ascii="Arial Narrow" w:hAnsi="Arial Narrow"/>
          <w:b/>
          <w:sz w:val="22"/>
          <w:szCs w:val="22"/>
        </w:rPr>
        <w:t xml:space="preserve">Zamawiającego </w:t>
      </w:r>
      <w:r w:rsidRPr="00794DBA">
        <w:rPr>
          <w:rFonts w:ascii="Arial Narrow" w:hAnsi="Arial Narrow"/>
          <w:sz w:val="22"/>
          <w:szCs w:val="22"/>
        </w:rPr>
        <w:t>(ul.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Powstańców Warszawy 5 w Bydgoszcz</w:t>
      </w:r>
      <w:r w:rsidR="00366C69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) w nieprzekraczalnym terminie </w:t>
      </w:r>
      <w:r w:rsidR="00D30BF6" w:rsidRPr="00794DBA">
        <w:rPr>
          <w:rFonts w:ascii="Arial Narrow" w:hAnsi="Arial Narrow"/>
          <w:sz w:val="22"/>
          <w:szCs w:val="22"/>
        </w:rPr>
        <w:t>do</w:t>
      </w:r>
      <w:r w:rsidR="00A04A7E" w:rsidRPr="00794DBA">
        <w:rPr>
          <w:rFonts w:ascii="Arial Narrow" w:hAnsi="Arial Narrow"/>
          <w:sz w:val="22"/>
          <w:szCs w:val="22"/>
        </w:rPr>
        <w:t xml:space="preserve"> </w:t>
      </w:r>
      <w:r w:rsidR="00256C58">
        <w:rPr>
          <w:rFonts w:ascii="Arial Narrow" w:hAnsi="Arial Narrow"/>
          <w:b/>
          <w:sz w:val="22"/>
          <w:szCs w:val="22"/>
        </w:rPr>
        <w:t>….</w:t>
      </w:r>
      <w:r w:rsidR="001E690C" w:rsidRPr="00794DBA">
        <w:rPr>
          <w:rFonts w:ascii="Arial Narrow" w:hAnsi="Arial Narrow"/>
          <w:b/>
          <w:sz w:val="22"/>
          <w:szCs w:val="22"/>
        </w:rPr>
        <w:t>.</w:t>
      </w:r>
      <w:r w:rsidR="00642A22" w:rsidRPr="00794DBA">
        <w:rPr>
          <w:rFonts w:ascii="Arial Narrow" w:hAnsi="Arial Narrow"/>
          <w:b/>
          <w:sz w:val="22"/>
          <w:szCs w:val="22"/>
        </w:rPr>
        <w:t>.</w:t>
      </w:r>
      <w:r w:rsidR="0005066F" w:rsidRPr="00794DBA">
        <w:rPr>
          <w:rFonts w:ascii="Arial Narrow" w:hAnsi="Arial Narrow"/>
          <w:b/>
          <w:sz w:val="22"/>
          <w:szCs w:val="22"/>
        </w:rPr>
        <w:t xml:space="preserve"> dni </w:t>
      </w:r>
      <w:r w:rsidR="0016373B" w:rsidRPr="00794DBA">
        <w:rPr>
          <w:rFonts w:ascii="Arial Narrow" w:hAnsi="Arial Narrow"/>
          <w:b/>
          <w:sz w:val="22"/>
          <w:szCs w:val="22"/>
        </w:rPr>
        <w:t>kalendarzowych</w:t>
      </w:r>
      <w:r w:rsidR="00A04A7E" w:rsidRPr="00794DBA">
        <w:rPr>
          <w:rFonts w:ascii="Arial Narrow" w:hAnsi="Arial Narrow"/>
          <w:sz w:val="22"/>
          <w:szCs w:val="22"/>
        </w:rPr>
        <w:t xml:space="preserve"> </w:t>
      </w:r>
      <w:r w:rsidR="001020C2" w:rsidRPr="00794DBA">
        <w:rPr>
          <w:rFonts w:ascii="Arial Narrow" w:hAnsi="Arial Narrow"/>
          <w:sz w:val="22"/>
          <w:szCs w:val="22"/>
        </w:rPr>
        <w:t xml:space="preserve">od </w:t>
      </w:r>
      <w:r w:rsidR="00A36431">
        <w:rPr>
          <w:rFonts w:ascii="Arial Narrow" w:hAnsi="Arial Narrow"/>
          <w:sz w:val="22"/>
          <w:szCs w:val="22"/>
        </w:rPr>
        <w:t>daty zawarcia umowy</w:t>
      </w:r>
      <w:r w:rsidR="001020C2" w:rsidRPr="00794DBA">
        <w:rPr>
          <w:rFonts w:ascii="Arial Narrow" w:hAnsi="Arial Narrow"/>
          <w:sz w:val="22"/>
          <w:szCs w:val="22"/>
        </w:rPr>
        <w:t>.</w:t>
      </w:r>
      <w:r w:rsidR="00E723D5" w:rsidRPr="00794DBA">
        <w:rPr>
          <w:rFonts w:ascii="Arial Narrow" w:hAnsi="Arial Narrow"/>
          <w:sz w:val="22"/>
          <w:szCs w:val="22"/>
        </w:rPr>
        <w:t xml:space="preserve"> </w:t>
      </w:r>
      <w:r w:rsidR="00794DBA">
        <w:rPr>
          <w:rFonts w:ascii="Arial Narrow" w:hAnsi="Arial Narrow"/>
          <w:sz w:val="22"/>
          <w:szCs w:val="22"/>
        </w:rPr>
        <w:t>Dostawa</w:t>
      </w:r>
      <w:r w:rsidR="00A36431">
        <w:rPr>
          <w:rFonts w:ascii="Arial Narrow" w:hAnsi="Arial Narrow"/>
          <w:sz w:val="22"/>
          <w:szCs w:val="22"/>
        </w:rPr>
        <w:t xml:space="preserve">, zamontowanie </w:t>
      </w:r>
      <w:r w:rsidR="00A36431">
        <w:rPr>
          <w:rFonts w:ascii="Arial Narrow" w:hAnsi="Arial Narrow"/>
          <w:sz w:val="22"/>
          <w:szCs w:val="22"/>
        </w:rPr>
        <w:br/>
        <w:t>i</w:t>
      </w:r>
      <w:r w:rsidR="00794DBA">
        <w:rPr>
          <w:rFonts w:ascii="Arial Narrow" w:hAnsi="Arial Narrow"/>
          <w:sz w:val="22"/>
          <w:szCs w:val="22"/>
        </w:rPr>
        <w:t xml:space="preserve"> uruchomienie </w:t>
      </w:r>
      <w:r w:rsidR="007B16FB">
        <w:rPr>
          <w:rFonts w:ascii="Arial Narrow" w:hAnsi="Arial Narrow"/>
          <w:sz w:val="22"/>
          <w:szCs w:val="22"/>
        </w:rPr>
        <w:t>……………………</w:t>
      </w:r>
      <w:r w:rsidR="00A36431">
        <w:rPr>
          <w:rFonts w:ascii="Arial Narrow" w:hAnsi="Arial Narrow"/>
          <w:sz w:val="22"/>
          <w:szCs w:val="22"/>
        </w:rPr>
        <w:t xml:space="preserve"> oraz przeszkolenie personelu</w:t>
      </w:r>
      <w:r w:rsidR="00794DBA">
        <w:rPr>
          <w:rFonts w:ascii="Arial Narrow" w:hAnsi="Arial Narrow"/>
          <w:sz w:val="22"/>
          <w:szCs w:val="22"/>
        </w:rPr>
        <w:t xml:space="preserve"> może odbywać się w dniach roboczych </w:t>
      </w:r>
      <w:r w:rsidR="008F0C29">
        <w:rPr>
          <w:rFonts w:ascii="Arial Narrow" w:hAnsi="Arial Narrow"/>
          <w:sz w:val="22"/>
          <w:szCs w:val="22"/>
        </w:rPr>
        <w:br/>
      </w:r>
      <w:r w:rsidR="00794DBA">
        <w:rPr>
          <w:rFonts w:ascii="Arial Narrow" w:hAnsi="Arial Narrow"/>
          <w:sz w:val="22"/>
          <w:szCs w:val="22"/>
        </w:rPr>
        <w:t>w godzinach od 7:00 do 14:00.</w:t>
      </w:r>
      <w:r w:rsidR="000C7023">
        <w:rPr>
          <w:rFonts w:ascii="Arial Narrow" w:hAnsi="Arial Narrow"/>
          <w:sz w:val="22"/>
          <w:szCs w:val="22"/>
        </w:rPr>
        <w:t xml:space="preserve"> </w:t>
      </w:r>
    </w:p>
    <w:p w14:paraId="09DF7AEE" w14:textId="454DAA70" w:rsidR="0016373B" w:rsidRPr="00794DBA" w:rsidRDefault="00C44506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Cs/>
          <w:sz w:val="22"/>
          <w:szCs w:val="22"/>
        </w:rPr>
        <w:lastRenderedPageBreak/>
        <w:t xml:space="preserve">Faktura może być wystawiona nie wcześniej niż po protokolarnym </w:t>
      </w:r>
      <w:r w:rsidR="001D2C3A" w:rsidRPr="00794DBA">
        <w:rPr>
          <w:rFonts w:ascii="Arial Narrow" w:hAnsi="Arial Narrow"/>
          <w:bCs/>
          <w:sz w:val="22"/>
          <w:szCs w:val="22"/>
        </w:rPr>
        <w:t>odbiorze, (na który</w:t>
      </w:r>
      <w:r w:rsidR="0007707E" w:rsidRPr="00794DBA">
        <w:rPr>
          <w:rFonts w:ascii="Arial Narrow" w:hAnsi="Arial Narrow"/>
          <w:bCs/>
          <w:sz w:val="22"/>
          <w:szCs w:val="22"/>
        </w:rPr>
        <w:t xml:space="preserve"> składa się dostawa, montaż, uruchomienie przedmiotu zamówienia i przeszkolenie personelu)</w:t>
      </w:r>
      <w:r w:rsidRPr="00794DBA">
        <w:rPr>
          <w:rFonts w:ascii="Arial Narrow" w:hAnsi="Arial Narrow"/>
          <w:bCs/>
          <w:sz w:val="22"/>
          <w:szCs w:val="22"/>
        </w:rPr>
        <w:t xml:space="preserve">, w którym Zamawiający nie zgłasza żadnych </w:t>
      </w:r>
      <w:r w:rsidR="001D2C3A" w:rsidRPr="00794DBA">
        <w:rPr>
          <w:rFonts w:ascii="Arial Narrow" w:hAnsi="Arial Narrow"/>
          <w:bCs/>
          <w:sz w:val="22"/>
          <w:szCs w:val="22"/>
        </w:rPr>
        <w:t>uwag, co</w:t>
      </w:r>
      <w:r w:rsidRPr="00794DBA">
        <w:rPr>
          <w:rFonts w:ascii="Arial Narrow" w:hAnsi="Arial Narrow"/>
          <w:bCs/>
          <w:sz w:val="22"/>
          <w:szCs w:val="22"/>
        </w:rPr>
        <w:t xml:space="preserve"> do </w:t>
      </w:r>
      <w:r w:rsidR="006A5D09" w:rsidRPr="00794DBA">
        <w:rPr>
          <w:rFonts w:ascii="Arial Narrow" w:hAnsi="Arial Narrow"/>
          <w:bCs/>
          <w:sz w:val="22"/>
          <w:szCs w:val="22"/>
        </w:rPr>
        <w:t xml:space="preserve">wykonania </w:t>
      </w:r>
      <w:r w:rsidRPr="00794DBA">
        <w:rPr>
          <w:rFonts w:ascii="Arial Narrow" w:hAnsi="Arial Narrow"/>
          <w:bCs/>
          <w:sz w:val="22"/>
          <w:szCs w:val="22"/>
        </w:rPr>
        <w:t xml:space="preserve">przedmiotu </w:t>
      </w:r>
      <w:r w:rsidR="006A5D09" w:rsidRPr="00794DBA">
        <w:rPr>
          <w:rFonts w:ascii="Arial Narrow" w:hAnsi="Arial Narrow"/>
          <w:bCs/>
          <w:sz w:val="22"/>
          <w:szCs w:val="22"/>
        </w:rPr>
        <w:t>umowy</w:t>
      </w:r>
      <w:r w:rsidRPr="00794DBA">
        <w:rPr>
          <w:rFonts w:ascii="Arial Narrow" w:hAnsi="Arial Narrow"/>
          <w:bCs/>
          <w:sz w:val="22"/>
          <w:szCs w:val="22"/>
        </w:rPr>
        <w:t>, podpisanym przez obie strony.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="0041533E" w:rsidRPr="00794DBA">
        <w:rPr>
          <w:rFonts w:ascii="Arial Narrow" w:hAnsi="Arial Narrow"/>
          <w:sz w:val="22"/>
          <w:szCs w:val="22"/>
        </w:rPr>
        <w:t>Osob</w:t>
      </w:r>
      <w:r w:rsidR="00EA07A8">
        <w:rPr>
          <w:rFonts w:ascii="Arial Narrow" w:hAnsi="Arial Narrow"/>
          <w:sz w:val="22"/>
          <w:szCs w:val="22"/>
        </w:rPr>
        <w:t>ą</w:t>
      </w:r>
      <w:r w:rsidR="006A5D09" w:rsidRPr="00794DBA">
        <w:rPr>
          <w:rFonts w:ascii="Arial Narrow" w:hAnsi="Arial Narrow"/>
          <w:sz w:val="22"/>
          <w:szCs w:val="22"/>
        </w:rPr>
        <w:t xml:space="preserve"> </w:t>
      </w:r>
      <w:r w:rsidR="0041533E" w:rsidRPr="00794DBA">
        <w:rPr>
          <w:rFonts w:ascii="Arial Narrow" w:hAnsi="Arial Narrow"/>
          <w:sz w:val="22"/>
          <w:szCs w:val="22"/>
        </w:rPr>
        <w:t>upoważnion</w:t>
      </w:r>
      <w:r w:rsidR="00EA07A8">
        <w:rPr>
          <w:rFonts w:ascii="Arial Narrow" w:hAnsi="Arial Narrow"/>
          <w:sz w:val="22"/>
          <w:szCs w:val="22"/>
        </w:rPr>
        <w:t>ą</w:t>
      </w:r>
      <w:r w:rsidR="0041533E" w:rsidRPr="00794DBA">
        <w:rPr>
          <w:rFonts w:ascii="Arial Narrow" w:hAnsi="Arial Narrow"/>
          <w:sz w:val="22"/>
          <w:szCs w:val="22"/>
        </w:rPr>
        <w:t xml:space="preserve"> ze strony Zamawiającego do podpisania protokołu odbioru </w:t>
      </w:r>
      <w:r w:rsidR="006A5D09" w:rsidRPr="00794DBA">
        <w:rPr>
          <w:rFonts w:ascii="Arial Narrow" w:hAnsi="Arial Narrow"/>
          <w:sz w:val="22"/>
          <w:szCs w:val="22"/>
        </w:rPr>
        <w:t xml:space="preserve">jest </w:t>
      </w:r>
      <w:r w:rsidR="00573C96" w:rsidRPr="00794DBA">
        <w:rPr>
          <w:rFonts w:ascii="Arial Narrow" w:hAnsi="Arial Narrow"/>
          <w:sz w:val="22"/>
          <w:szCs w:val="22"/>
        </w:rPr>
        <w:t>przedsta</w:t>
      </w:r>
      <w:r w:rsidR="00EA07A8">
        <w:rPr>
          <w:rFonts w:ascii="Arial Narrow" w:hAnsi="Arial Narrow"/>
          <w:sz w:val="22"/>
          <w:szCs w:val="22"/>
        </w:rPr>
        <w:t>wiciel</w:t>
      </w:r>
      <w:r w:rsidR="00573C96" w:rsidRPr="00794DBA">
        <w:rPr>
          <w:rFonts w:ascii="Arial Narrow" w:hAnsi="Arial Narrow"/>
          <w:sz w:val="22"/>
          <w:szCs w:val="22"/>
        </w:rPr>
        <w:t xml:space="preserve"> Wydziału Zaopatrzenia</w:t>
      </w:r>
      <w:r w:rsidR="00EA07A8">
        <w:rPr>
          <w:rFonts w:ascii="Arial Narrow" w:hAnsi="Arial Narrow"/>
          <w:sz w:val="22"/>
          <w:szCs w:val="22"/>
        </w:rPr>
        <w:t xml:space="preserve"> </w:t>
      </w:r>
      <w:r w:rsidR="001232FE">
        <w:rPr>
          <w:rFonts w:ascii="Arial Narrow" w:hAnsi="Arial Narrow"/>
          <w:sz w:val="22"/>
          <w:szCs w:val="22"/>
        </w:rPr>
        <w:t xml:space="preserve">w </w:t>
      </w:r>
      <w:r w:rsidR="00EA07A8">
        <w:rPr>
          <w:rFonts w:ascii="Arial Narrow" w:hAnsi="Arial Narrow"/>
          <w:sz w:val="22"/>
          <w:szCs w:val="22"/>
        </w:rPr>
        <w:t>Sprzęt</w:t>
      </w:r>
      <w:r w:rsidR="00573C96" w:rsidRPr="00794DBA">
        <w:rPr>
          <w:rFonts w:ascii="Arial Narrow" w:hAnsi="Arial Narrow"/>
          <w:sz w:val="22"/>
          <w:szCs w:val="22"/>
        </w:rPr>
        <w:t xml:space="preserve"> Medyczn</w:t>
      </w:r>
      <w:r w:rsidR="001232FE">
        <w:rPr>
          <w:rFonts w:ascii="Arial Narrow" w:hAnsi="Arial Narrow"/>
          <w:sz w:val="22"/>
          <w:szCs w:val="22"/>
        </w:rPr>
        <w:t>y</w:t>
      </w:r>
      <w:r w:rsidR="00256C58">
        <w:rPr>
          <w:rFonts w:ascii="Arial Narrow" w:hAnsi="Arial Narrow"/>
          <w:sz w:val="22"/>
          <w:szCs w:val="22"/>
        </w:rPr>
        <w:t xml:space="preserve"> (</w:t>
      </w:r>
      <w:r w:rsidR="00EA07A8">
        <w:rPr>
          <w:rFonts w:ascii="Arial Narrow" w:hAnsi="Arial Narrow"/>
          <w:sz w:val="22"/>
          <w:szCs w:val="22"/>
        </w:rPr>
        <w:t xml:space="preserve">dalej: Przedstawiciel Zamawiającego) – </w:t>
      </w:r>
      <w:r w:rsidR="00CF42FA">
        <w:rPr>
          <w:rFonts w:ascii="Arial Narrow" w:hAnsi="Arial Narrow"/>
          <w:sz w:val="22"/>
          <w:szCs w:val="22"/>
        </w:rPr>
        <w:t>……………………………………</w:t>
      </w:r>
      <w:r w:rsidR="00EA07A8">
        <w:rPr>
          <w:rFonts w:ascii="Arial Narrow" w:hAnsi="Arial Narrow"/>
          <w:sz w:val="22"/>
          <w:szCs w:val="22"/>
        </w:rPr>
        <w:t xml:space="preserve"> tel. </w:t>
      </w:r>
      <w:r w:rsidR="00CF42FA">
        <w:rPr>
          <w:rFonts w:ascii="Arial Narrow" w:hAnsi="Arial Narrow"/>
          <w:sz w:val="22"/>
          <w:szCs w:val="22"/>
        </w:rPr>
        <w:t>………………………………</w:t>
      </w:r>
      <w:r w:rsidR="00695833" w:rsidRPr="00794DBA">
        <w:rPr>
          <w:rFonts w:ascii="Arial Narrow" w:hAnsi="Arial Narrow"/>
          <w:sz w:val="22"/>
          <w:szCs w:val="22"/>
        </w:rPr>
        <w:t xml:space="preserve"> </w:t>
      </w:r>
    </w:p>
    <w:p w14:paraId="5D7BB10F" w14:textId="77777777" w:rsidR="00555EEB" w:rsidRPr="00794DBA" w:rsidRDefault="00555EEB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razie stwierdzenia w czasie odbioru braków lub wad (jakościowych, użytkowych) sprzętu lub jego dokumentacji albo nieprawidłowości w uruchomieniu sprzętu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07707E" w:rsidRPr="00794DBA">
        <w:rPr>
          <w:rFonts w:ascii="Arial Narrow" w:hAnsi="Arial Narrow"/>
          <w:sz w:val="22"/>
          <w:szCs w:val="22"/>
        </w:rPr>
        <w:t>wstrzymuje się</w:t>
      </w:r>
      <w:r w:rsidRPr="00794DBA">
        <w:rPr>
          <w:rFonts w:ascii="Arial Narrow" w:hAnsi="Arial Narrow"/>
          <w:sz w:val="22"/>
          <w:szCs w:val="22"/>
        </w:rPr>
        <w:t xml:space="preserve"> z podpisaniem protokołu odbioru do czasu usunięcia stwierdzonych braków, wad lub nieprawidłowości</w:t>
      </w:r>
      <w:r w:rsidR="00AA3115">
        <w:rPr>
          <w:rFonts w:ascii="Arial Narrow" w:hAnsi="Arial Narrow"/>
          <w:sz w:val="22"/>
          <w:szCs w:val="22"/>
        </w:rPr>
        <w:t>, z zastrzeżeniem ust. 4</w:t>
      </w:r>
      <w:r w:rsidR="002662DA">
        <w:rPr>
          <w:rFonts w:ascii="Arial Narrow" w:hAnsi="Arial Narrow"/>
          <w:sz w:val="22"/>
          <w:szCs w:val="22"/>
        </w:rPr>
        <w:t>.</w:t>
      </w:r>
    </w:p>
    <w:p w14:paraId="6D4479EB" w14:textId="1AFE141B" w:rsidR="00753D10" w:rsidRDefault="00555EEB" w:rsidP="00753D10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</w:t>
      </w:r>
      <w:r w:rsidR="0023286E">
        <w:rPr>
          <w:rFonts w:ascii="Arial Narrow" w:hAnsi="Arial Narrow"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gdy w trakcie czynności poprzedzających przeka</w:t>
      </w:r>
      <w:r w:rsidR="0023286E">
        <w:rPr>
          <w:rFonts w:ascii="Arial Narrow" w:hAnsi="Arial Narrow"/>
          <w:sz w:val="22"/>
          <w:szCs w:val="22"/>
        </w:rPr>
        <w:t>zanie sprzętu do eksploatacji (</w:t>
      </w:r>
      <w:r w:rsidRPr="00794DBA">
        <w:rPr>
          <w:rFonts w:ascii="Arial Narrow" w:hAnsi="Arial Narrow"/>
          <w:sz w:val="22"/>
          <w:szCs w:val="22"/>
        </w:rPr>
        <w:t xml:space="preserve">przed instalacją / montażem)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23286E">
        <w:rPr>
          <w:rFonts w:ascii="Arial Narrow" w:hAnsi="Arial Narrow"/>
          <w:sz w:val="22"/>
          <w:szCs w:val="22"/>
        </w:rPr>
        <w:t xml:space="preserve"> stwierdzi wadę sprzętu (</w:t>
      </w:r>
      <w:r w:rsidRPr="00794DBA">
        <w:rPr>
          <w:rFonts w:ascii="Arial Narrow" w:hAnsi="Arial Narrow"/>
          <w:sz w:val="22"/>
          <w:szCs w:val="22"/>
        </w:rPr>
        <w:t xml:space="preserve">usterki, wady, braki) Wykonawca zobowiązuje się w tym samym dniu usunąć sprzęt z terenu Zamawiającego na własny koszt i ryzyko. Za zgodą </w:t>
      </w:r>
      <w:r w:rsidR="00EA07A8">
        <w:rPr>
          <w:rFonts w:ascii="Arial Narrow" w:hAnsi="Arial Narrow"/>
          <w:sz w:val="22"/>
          <w:szCs w:val="22"/>
        </w:rPr>
        <w:t>Przedstawiciela Zamawiającego</w:t>
      </w:r>
      <w:r w:rsidRPr="00794DBA">
        <w:rPr>
          <w:rFonts w:ascii="Arial Narrow" w:hAnsi="Arial Narrow"/>
          <w:sz w:val="22"/>
          <w:szCs w:val="22"/>
        </w:rPr>
        <w:t xml:space="preserve"> Wykonawca może pozostawić sprzęt na terenie Zamawiającego na własny koszt i ryzyko do czasu uzupełnienia stwierdzonych braków ilościowych. W takiej sytuacji przyjmuje się, że Wykonawca nie wykonał umowy.</w:t>
      </w:r>
      <w:r w:rsidR="00366C69" w:rsidRPr="00794DBA">
        <w:rPr>
          <w:rFonts w:ascii="Arial Narrow" w:hAnsi="Arial Narrow"/>
          <w:sz w:val="22"/>
          <w:szCs w:val="22"/>
        </w:rPr>
        <w:t xml:space="preserve"> Odmowę odbioru sporządza się na piśmie.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366C69" w:rsidRPr="00794DBA">
        <w:rPr>
          <w:rFonts w:ascii="Arial Narrow" w:hAnsi="Arial Narrow"/>
          <w:sz w:val="22"/>
          <w:szCs w:val="22"/>
        </w:rPr>
        <w:t xml:space="preserve"> wstrzymuje się z podpisaniem protokołu odbioru.</w:t>
      </w:r>
    </w:p>
    <w:p w14:paraId="770614AB" w14:textId="77777777" w:rsidR="004E3895" w:rsidRPr="00794DB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Strony zgodnie ustalają, że osoba dostarczająca przedmiot umowy do siedziby Zamawiającego jest skutecznie upoważniona do wykonywania wszystkich czynności opisanych w § 2 oraz do składania oświadczeń woli w imieniu Wykonawcy oraz przyjmowania wszelkich oświadczeń woli składanych przez Zamawiającego a dotyczących umowy na ryzyko Wykonawcy. </w:t>
      </w:r>
    </w:p>
    <w:p w14:paraId="3F53DE54" w14:textId="77777777" w:rsidR="004E3895" w:rsidRPr="00794DB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jest odpowiedzialny z tytułu uszkodzenia lub utraty sprzętu aż do chwili protokolarnego odbioru sprzętu przez </w:t>
      </w:r>
      <w:r w:rsidR="00EA07A8">
        <w:rPr>
          <w:rFonts w:ascii="Arial Narrow" w:hAnsi="Arial Narrow"/>
          <w:sz w:val="22"/>
          <w:szCs w:val="22"/>
        </w:rPr>
        <w:t>Przedstawiciela Zamawiającego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14:paraId="0F852040" w14:textId="40E84F67" w:rsidR="00C44506" w:rsidRPr="009A0B3D" w:rsidRDefault="00EA6804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bookmarkStart w:id="0" w:name="_Hlk157676249"/>
      <w:r>
        <w:rPr>
          <w:rFonts w:ascii="Arial Narrow" w:hAnsi="Arial Narrow"/>
          <w:b/>
          <w:bCs/>
          <w:sz w:val="22"/>
          <w:szCs w:val="22"/>
        </w:rPr>
        <w:t xml:space="preserve">Wykonawca </w:t>
      </w:r>
      <w:r>
        <w:rPr>
          <w:rFonts w:ascii="Arial Narrow" w:hAnsi="Arial Narrow"/>
          <w:sz w:val="22"/>
          <w:szCs w:val="22"/>
        </w:rPr>
        <w:t>zobowiązany jest do przeprowadzenia szkolenia w zakresie obsługi przedmiotu zamówienia</w:t>
      </w:r>
      <w:r w:rsidR="003A6E35">
        <w:rPr>
          <w:rFonts w:ascii="Arial Narrow" w:hAnsi="Arial Narrow"/>
          <w:sz w:val="22"/>
          <w:szCs w:val="22"/>
        </w:rPr>
        <w:t>.</w:t>
      </w:r>
      <w:r>
        <w:rPr>
          <w:rFonts w:ascii="Arial Narrow" w:hAnsi="Arial Narrow"/>
          <w:sz w:val="22"/>
          <w:szCs w:val="22"/>
        </w:rPr>
        <w:t xml:space="preserve"> </w:t>
      </w:r>
      <w:r w:rsidR="00C44506" w:rsidRPr="009A0B3D">
        <w:rPr>
          <w:rFonts w:ascii="Arial Narrow" w:hAnsi="Arial Narrow"/>
          <w:sz w:val="22"/>
          <w:szCs w:val="22"/>
        </w:rPr>
        <w:t>Przeprowadzenie szkole</w:t>
      </w:r>
      <w:r w:rsidR="00EA07A8">
        <w:rPr>
          <w:rFonts w:ascii="Arial Narrow" w:hAnsi="Arial Narrow"/>
          <w:sz w:val="22"/>
          <w:szCs w:val="22"/>
        </w:rPr>
        <w:t>nia</w:t>
      </w:r>
      <w:r w:rsidR="00C44506" w:rsidRPr="009A0B3D">
        <w:rPr>
          <w:rFonts w:ascii="Arial Narrow" w:hAnsi="Arial Narrow"/>
          <w:sz w:val="22"/>
          <w:szCs w:val="22"/>
        </w:rPr>
        <w:t xml:space="preserve"> należy potwierdzić protokołem </w:t>
      </w:r>
      <w:r w:rsidR="003400AB" w:rsidRPr="009A0B3D">
        <w:rPr>
          <w:rFonts w:ascii="Arial Narrow" w:hAnsi="Arial Narrow"/>
          <w:sz w:val="22"/>
          <w:szCs w:val="22"/>
        </w:rPr>
        <w:t xml:space="preserve">( wg </w:t>
      </w:r>
      <w:r w:rsidR="0023286E" w:rsidRPr="009A0B3D">
        <w:rPr>
          <w:rFonts w:ascii="Arial Narrow" w:hAnsi="Arial Narrow"/>
          <w:sz w:val="22"/>
          <w:szCs w:val="22"/>
        </w:rPr>
        <w:t xml:space="preserve">Formularza </w:t>
      </w:r>
      <w:r w:rsidR="00D87DEA" w:rsidRPr="009A0B3D">
        <w:rPr>
          <w:rFonts w:ascii="Arial Narrow" w:hAnsi="Arial Narrow"/>
          <w:sz w:val="22"/>
          <w:szCs w:val="22"/>
        </w:rPr>
        <w:t>Zamawiającego</w:t>
      </w:r>
      <w:r w:rsidR="003400AB" w:rsidRPr="009A0B3D">
        <w:rPr>
          <w:rFonts w:ascii="Arial Narrow" w:hAnsi="Arial Narrow"/>
          <w:sz w:val="22"/>
          <w:szCs w:val="22"/>
        </w:rPr>
        <w:t xml:space="preserve"> -</w:t>
      </w:r>
      <w:r w:rsidR="00AF4167" w:rsidRPr="009A0B3D">
        <w:rPr>
          <w:rFonts w:ascii="Arial Narrow" w:hAnsi="Arial Narrow"/>
          <w:sz w:val="22"/>
          <w:szCs w:val="22"/>
        </w:rPr>
        <w:t xml:space="preserve"> </w:t>
      </w:r>
      <w:r w:rsidR="003400AB" w:rsidRPr="009A0B3D">
        <w:rPr>
          <w:rFonts w:ascii="Arial Narrow" w:hAnsi="Arial Narrow"/>
          <w:sz w:val="22"/>
          <w:szCs w:val="22"/>
        </w:rPr>
        <w:t xml:space="preserve">wg procedur ISO) </w:t>
      </w:r>
      <w:r w:rsidR="00C44506" w:rsidRPr="009A0B3D">
        <w:rPr>
          <w:rFonts w:ascii="Arial Narrow" w:hAnsi="Arial Narrow"/>
          <w:sz w:val="22"/>
          <w:szCs w:val="22"/>
        </w:rPr>
        <w:t>z podaniem zakresu szkolenia, ilości godzin, datą i podpisem osób uczestniczących w szkoleniu</w:t>
      </w:r>
      <w:r w:rsidR="006A45E0" w:rsidRPr="009A0B3D">
        <w:rPr>
          <w:rFonts w:ascii="Arial Narrow" w:hAnsi="Arial Narrow"/>
          <w:sz w:val="22"/>
          <w:szCs w:val="22"/>
        </w:rPr>
        <w:t xml:space="preserve"> w terminie </w:t>
      </w:r>
      <w:r w:rsidR="00B1051F" w:rsidRPr="009A0B3D">
        <w:rPr>
          <w:rFonts w:ascii="Arial Narrow" w:hAnsi="Arial Narrow"/>
          <w:sz w:val="22"/>
          <w:szCs w:val="22"/>
        </w:rPr>
        <w:t xml:space="preserve">określonym w § 2 ust. 1 niniejszej umowy. </w:t>
      </w:r>
      <w:r w:rsidR="00AE4DE5" w:rsidRPr="009A0B3D">
        <w:rPr>
          <w:rFonts w:ascii="Arial Narrow" w:hAnsi="Arial Narrow"/>
          <w:sz w:val="22"/>
          <w:szCs w:val="22"/>
        </w:rPr>
        <w:t xml:space="preserve"> </w:t>
      </w:r>
      <w:r w:rsidR="006A127A">
        <w:rPr>
          <w:rFonts w:ascii="Arial Narrow" w:hAnsi="Arial Narrow"/>
          <w:sz w:val="22"/>
          <w:szCs w:val="22"/>
        </w:rPr>
        <w:t xml:space="preserve">Zamawiający zastrzega sobie możliwość </w:t>
      </w:r>
      <w:r w:rsidR="000007CB">
        <w:rPr>
          <w:rFonts w:ascii="Arial Narrow" w:hAnsi="Arial Narrow"/>
          <w:sz w:val="22"/>
          <w:szCs w:val="22"/>
        </w:rPr>
        <w:t>dodatkowego</w:t>
      </w:r>
      <w:r w:rsidR="006A127A">
        <w:rPr>
          <w:rFonts w:ascii="Arial Narrow" w:hAnsi="Arial Narrow"/>
          <w:sz w:val="22"/>
          <w:szCs w:val="22"/>
        </w:rPr>
        <w:t xml:space="preserve"> szkolenia na żądanie w trakcie użytkowania sprzętu. </w:t>
      </w:r>
    </w:p>
    <w:bookmarkEnd w:id="0"/>
    <w:p w14:paraId="0132E1AA" w14:textId="77777777" w:rsidR="001F756E" w:rsidRPr="00794DBA" w:rsidRDefault="001F756E" w:rsidP="001F756E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Na fakturze musi się znajdować wykaz dostarczonych urządzeń</w:t>
      </w:r>
      <w:r w:rsidR="0023286E">
        <w:rPr>
          <w:rFonts w:ascii="Arial Narrow" w:hAnsi="Arial Narrow"/>
          <w:sz w:val="22"/>
          <w:szCs w:val="22"/>
        </w:rPr>
        <w:t xml:space="preserve"> (</w:t>
      </w:r>
      <w:r w:rsidR="00610ABA" w:rsidRPr="00794DBA">
        <w:rPr>
          <w:rFonts w:ascii="Arial Narrow" w:hAnsi="Arial Narrow"/>
          <w:sz w:val="22"/>
          <w:szCs w:val="22"/>
        </w:rPr>
        <w:t>nazewnictwo zgodne z punktem 1 – Nazwa sprzętu – ze Specyfikacji technicznej – załącznik nr 1)</w:t>
      </w:r>
      <w:r w:rsidRPr="00794DBA">
        <w:rPr>
          <w:rFonts w:ascii="Arial Narrow" w:hAnsi="Arial Narrow"/>
          <w:sz w:val="22"/>
          <w:szCs w:val="22"/>
        </w:rPr>
        <w:t>, ich ilość, wartość netto i wartość brutto.</w:t>
      </w:r>
    </w:p>
    <w:p w14:paraId="1807E2E5" w14:textId="77777777" w:rsidR="001F756E" w:rsidRPr="00794DBA" w:rsidRDefault="001F756E" w:rsidP="0023286E">
      <w:pPr>
        <w:pStyle w:val="Nagwek5"/>
        <w:numPr>
          <w:ilvl w:val="0"/>
          <w:numId w:val="9"/>
        </w:numPr>
        <w:spacing w:before="0" w:line="276" w:lineRule="auto"/>
        <w:ind w:left="426" w:hanging="426"/>
        <w:jc w:val="both"/>
        <w:rPr>
          <w:rFonts w:ascii="Arial Narrow" w:hAnsi="Arial Narrow"/>
          <w:i w:val="0"/>
          <w:sz w:val="22"/>
          <w:szCs w:val="22"/>
        </w:rPr>
      </w:pPr>
      <w:r w:rsidRPr="00794DBA">
        <w:rPr>
          <w:rFonts w:ascii="Arial Narrow" w:hAnsi="Arial Narrow"/>
          <w:i w:val="0"/>
          <w:sz w:val="22"/>
          <w:szCs w:val="22"/>
        </w:rPr>
        <w:t xml:space="preserve">Wykonawca </w:t>
      </w:r>
      <w:r w:rsidRPr="00794DBA">
        <w:rPr>
          <w:rFonts w:ascii="Arial Narrow" w:hAnsi="Arial Narrow"/>
          <w:b w:val="0"/>
          <w:i w:val="0"/>
          <w:sz w:val="22"/>
          <w:szCs w:val="22"/>
        </w:rPr>
        <w:t>może wystawić fakturę elektroniczną i w takim przypadku należy ją przesłać na adres za pomocą platformy faktur elektronicznych pefexpert.pl (wg nazwy szpitala lub numeru NIP) lub na adres</w:t>
      </w:r>
      <w:r w:rsidRPr="00794DBA">
        <w:rPr>
          <w:rFonts w:ascii="Arial Narrow" w:hAnsi="Arial Narrow"/>
          <w:i w:val="0"/>
          <w:sz w:val="22"/>
          <w:szCs w:val="22"/>
        </w:rPr>
        <w:t xml:space="preserve"> </w:t>
      </w:r>
      <w:hyperlink r:id="rId8" w:history="1">
        <w:r w:rsidR="0023286E" w:rsidRPr="00AE5B58">
          <w:rPr>
            <w:rStyle w:val="Hipercze"/>
            <w:rFonts w:ascii="Arial Narrow" w:hAnsi="Arial Narrow"/>
            <w:b w:val="0"/>
            <w:i w:val="0"/>
            <w:sz w:val="22"/>
            <w:szCs w:val="22"/>
          </w:rPr>
          <w:t>faktury.cm@10wsk.mil.pl</w:t>
        </w:r>
      </w:hyperlink>
      <w:r w:rsidR="0023286E">
        <w:rPr>
          <w:rFonts w:ascii="Arial Narrow" w:hAnsi="Arial Narrow"/>
          <w:b w:val="0"/>
          <w:i w:val="0"/>
          <w:sz w:val="22"/>
          <w:szCs w:val="22"/>
        </w:rPr>
        <w:t>.</w:t>
      </w:r>
    </w:p>
    <w:p w14:paraId="01981E26" w14:textId="77777777" w:rsidR="002A70E3" w:rsidRDefault="002A70E3" w:rsidP="002A70E3">
      <w:pPr>
        <w:jc w:val="center"/>
        <w:rPr>
          <w:rFonts w:ascii="Arial Narrow" w:hAnsi="Arial Narrow"/>
          <w:sz w:val="22"/>
          <w:szCs w:val="22"/>
        </w:rPr>
      </w:pPr>
    </w:p>
    <w:p w14:paraId="43C94433" w14:textId="77777777" w:rsidR="00C44506" w:rsidRPr="00794DBA" w:rsidRDefault="00C44506" w:rsidP="002A70E3">
      <w:pPr>
        <w:jc w:val="center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3</w:t>
      </w:r>
    </w:p>
    <w:p w14:paraId="1B4A370E" w14:textId="77777777"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ponosi pełną odpowiedzialność za niewykonanie lub niewłaściwe wykonanie dostaw</w:t>
      </w:r>
      <w:r w:rsidR="00496987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 objęt</w:t>
      </w:r>
      <w:r w:rsidR="00496987" w:rsidRPr="00794DBA">
        <w:rPr>
          <w:rFonts w:ascii="Arial Narrow" w:hAnsi="Arial Narrow"/>
          <w:sz w:val="22"/>
          <w:szCs w:val="22"/>
        </w:rPr>
        <w:t>ej niniejszą umową</w:t>
      </w:r>
      <w:r w:rsidR="00A45BE0" w:rsidRPr="00794DBA">
        <w:rPr>
          <w:rFonts w:ascii="Arial Narrow" w:hAnsi="Arial Narrow"/>
          <w:sz w:val="22"/>
          <w:szCs w:val="22"/>
        </w:rPr>
        <w:t>, chyba, że niewykona</w:t>
      </w:r>
      <w:r w:rsidR="0091668F" w:rsidRPr="00794DBA">
        <w:rPr>
          <w:rFonts w:ascii="Arial Narrow" w:hAnsi="Arial Narrow"/>
          <w:sz w:val="22"/>
          <w:szCs w:val="22"/>
        </w:rPr>
        <w:t>n</w:t>
      </w:r>
      <w:r w:rsidR="00A45BE0" w:rsidRPr="00794DBA">
        <w:rPr>
          <w:rFonts w:ascii="Arial Narrow" w:hAnsi="Arial Narrow"/>
          <w:sz w:val="22"/>
          <w:szCs w:val="22"/>
        </w:rPr>
        <w:t xml:space="preserve">ie umowy lub niewłaściwe wykonanie dostawy nastąpi </w:t>
      </w:r>
      <w:r w:rsidR="0091668F" w:rsidRPr="00794DBA">
        <w:rPr>
          <w:rFonts w:ascii="Arial Narrow" w:hAnsi="Arial Narrow"/>
          <w:sz w:val="22"/>
          <w:szCs w:val="22"/>
        </w:rPr>
        <w:t>w skutek okoliczności</w:t>
      </w:r>
      <w:r w:rsidR="00A45BE0" w:rsidRPr="00794DBA">
        <w:rPr>
          <w:rFonts w:ascii="Arial Narrow" w:hAnsi="Arial Narrow"/>
          <w:sz w:val="22"/>
          <w:szCs w:val="22"/>
        </w:rPr>
        <w:t>, za które wyłączną odpowiedzialności ponosi Zamawiający</w:t>
      </w:r>
      <w:r w:rsidR="00496987" w:rsidRPr="00794DBA">
        <w:rPr>
          <w:rFonts w:ascii="Arial Narrow" w:hAnsi="Arial Narrow"/>
          <w:sz w:val="22"/>
          <w:szCs w:val="22"/>
        </w:rPr>
        <w:t xml:space="preserve">.  </w:t>
      </w:r>
    </w:p>
    <w:p w14:paraId="092EC53E" w14:textId="77777777"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 xml:space="preserve">ponosi pełną odpowiedzialność za szkody powstałe przy transporcie </w:t>
      </w:r>
      <w:r w:rsidR="00903F22" w:rsidRPr="00794DBA">
        <w:rPr>
          <w:rFonts w:ascii="Arial Narrow" w:hAnsi="Arial Narrow"/>
          <w:sz w:val="22"/>
          <w:szCs w:val="22"/>
        </w:rPr>
        <w:t>zamówienia</w:t>
      </w:r>
      <w:r w:rsidRPr="00794DBA">
        <w:rPr>
          <w:rFonts w:ascii="Arial Narrow" w:hAnsi="Arial Narrow"/>
          <w:sz w:val="22"/>
          <w:szCs w:val="22"/>
        </w:rPr>
        <w:t xml:space="preserve"> i jest obowiązany zapewnić właściw</w:t>
      </w:r>
      <w:r w:rsidR="001769AE" w:rsidRPr="00794DBA">
        <w:rPr>
          <w:rFonts w:ascii="Arial Narrow" w:hAnsi="Arial Narrow"/>
          <w:sz w:val="22"/>
          <w:szCs w:val="22"/>
        </w:rPr>
        <w:t>e i bezpieczne warunki przewozu</w:t>
      </w:r>
      <w:r w:rsidRPr="00794DBA">
        <w:rPr>
          <w:rFonts w:ascii="Arial Narrow" w:hAnsi="Arial Narrow"/>
          <w:sz w:val="22"/>
          <w:szCs w:val="22"/>
        </w:rPr>
        <w:t xml:space="preserve">, montażu i uruchomienia </w:t>
      </w:r>
      <w:r w:rsidR="00903F22" w:rsidRPr="00794DBA">
        <w:rPr>
          <w:rFonts w:ascii="Arial Narrow" w:hAnsi="Arial Narrow"/>
          <w:sz w:val="22"/>
          <w:szCs w:val="22"/>
        </w:rPr>
        <w:t>sprzętu.</w:t>
      </w:r>
    </w:p>
    <w:p w14:paraId="625194FE" w14:textId="77777777" w:rsidR="001020C2" w:rsidRPr="00794DBA" w:rsidRDefault="00C44506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nie może powierzyć wykonania niniejszej umowy w całości </w:t>
      </w:r>
      <w:r w:rsidR="00903F22" w:rsidRPr="00794DBA">
        <w:rPr>
          <w:rFonts w:ascii="Arial Narrow" w:hAnsi="Arial Narrow"/>
          <w:sz w:val="22"/>
          <w:szCs w:val="22"/>
        </w:rPr>
        <w:t>lub</w:t>
      </w:r>
      <w:r w:rsidRPr="00794DBA">
        <w:rPr>
          <w:rFonts w:ascii="Arial Narrow" w:hAnsi="Arial Narrow"/>
          <w:sz w:val="22"/>
          <w:szCs w:val="22"/>
        </w:rPr>
        <w:t xml:space="preserve"> w części osobom trzecim w zakresie innym niż określony w ofercie, bez pisemnej zgody Zamawiającego.</w:t>
      </w:r>
    </w:p>
    <w:p w14:paraId="6ECDBA53" w14:textId="77777777" w:rsidR="00903F22" w:rsidRPr="00794DBA" w:rsidRDefault="00903F22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udziela </w:t>
      </w:r>
      <w:r w:rsidR="00D306DA" w:rsidRPr="00794DBA">
        <w:rPr>
          <w:rFonts w:ascii="Arial Narrow" w:hAnsi="Arial Narrow"/>
          <w:b/>
          <w:sz w:val="22"/>
          <w:szCs w:val="22"/>
        </w:rPr>
        <w:t>……</w:t>
      </w:r>
      <w:r w:rsidRPr="00794DBA">
        <w:rPr>
          <w:rFonts w:ascii="Arial Narrow" w:hAnsi="Arial Narrow"/>
          <w:b/>
          <w:sz w:val="22"/>
          <w:szCs w:val="22"/>
        </w:rPr>
        <w:t>..- miesięcznej gwarancji</w:t>
      </w:r>
      <w:r w:rsidRPr="00794DBA">
        <w:rPr>
          <w:rFonts w:ascii="Arial Narrow" w:hAnsi="Arial Narrow"/>
          <w:sz w:val="22"/>
          <w:szCs w:val="22"/>
        </w:rPr>
        <w:t xml:space="preserve"> na dostarczon</w:t>
      </w:r>
      <w:r w:rsidR="003F22FD" w:rsidRPr="00794DBA">
        <w:rPr>
          <w:rFonts w:ascii="Arial Narrow" w:hAnsi="Arial Narrow"/>
          <w:sz w:val="22"/>
          <w:szCs w:val="22"/>
        </w:rPr>
        <w:t>y sprzęt będąc</w:t>
      </w:r>
      <w:r w:rsidR="0016331F" w:rsidRPr="00794DBA">
        <w:rPr>
          <w:rFonts w:ascii="Arial Narrow" w:hAnsi="Arial Narrow"/>
          <w:sz w:val="22"/>
          <w:szCs w:val="22"/>
        </w:rPr>
        <w:t>y</w:t>
      </w:r>
      <w:r w:rsidR="003F22FD" w:rsidRPr="00794DBA">
        <w:rPr>
          <w:rFonts w:ascii="Arial Narrow" w:hAnsi="Arial Narrow"/>
          <w:sz w:val="22"/>
          <w:szCs w:val="22"/>
        </w:rPr>
        <w:t xml:space="preserve"> przedmiotem niniejszej umowy</w:t>
      </w:r>
      <w:r w:rsidRPr="00794DBA">
        <w:rPr>
          <w:rFonts w:ascii="Arial Narrow" w:hAnsi="Arial Narrow"/>
          <w:sz w:val="22"/>
          <w:szCs w:val="22"/>
        </w:rPr>
        <w:t xml:space="preserve">. </w:t>
      </w:r>
      <w:r w:rsidR="003F22FD" w:rsidRPr="00794DBA">
        <w:rPr>
          <w:rFonts w:ascii="Arial Narrow" w:hAnsi="Arial Narrow"/>
          <w:sz w:val="22"/>
          <w:szCs w:val="22"/>
        </w:rPr>
        <w:t xml:space="preserve">Okres gwarancji liczy się od dnia wykonania przedmiotu umowy. </w:t>
      </w:r>
      <w:r w:rsidRPr="00794DBA">
        <w:rPr>
          <w:rFonts w:ascii="Arial Narrow" w:hAnsi="Arial Narrow"/>
          <w:sz w:val="22"/>
          <w:szCs w:val="22"/>
        </w:rPr>
        <w:t>Dokument gwarancji zostanie przekazany Zamawiającemu w dniu podpisania ostatecznego protokołu odbioru.</w:t>
      </w:r>
    </w:p>
    <w:p w14:paraId="6571EB20" w14:textId="77777777" w:rsidR="003F22FD" w:rsidRPr="00794DBA" w:rsidRDefault="001F756E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Przeglądy okresowe sprzętu zalecane przez Producenta, w okresie gwarancji wykonywane są na koszt Wykonawcy.</w:t>
      </w:r>
    </w:p>
    <w:p w14:paraId="214AAA87" w14:textId="77777777" w:rsidR="00197B4D" w:rsidRDefault="00197B4D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1F081659" w14:textId="77777777" w:rsidR="00494D02" w:rsidRDefault="00494D02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5E5616E5" w14:textId="205604EF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lastRenderedPageBreak/>
        <w:t>§ 4</w:t>
      </w:r>
    </w:p>
    <w:p w14:paraId="27B93B17" w14:textId="77777777" w:rsidR="00C44506" w:rsidRPr="00794DBA" w:rsidRDefault="00C44506" w:rsidP="003F22FD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okresie trwania umowy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zobowiązany jest do pisemnego zawiadomienia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w terminie </w:t>
      </w:r>
      <w:r w:rsidR="002A70E3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7 dni od zaistnienia zdarzenia o: </w:t>
      </w:r>
    </w:p>
    <w:p w14:paraId="081CAA6A" w14:textId="77777777" w:rsidR="00C44506" w:rsidRPr="00794DBA" w:rsidRDefault="00C44506" w:rsidP="00555EEB">
      <w:pPr>
        <w:numPr>
          <w:ilvl w:val="0"/>
          <w:numId w:val="11"/>
        </w:numPr>
        <w:tabs>
          <w:tab w:val="clear" w:pos="1410"/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zmianie nazwy lub siedziby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, pod rygorem uznania za doręczone skutecznie wszelkich </w:t>
      </w:r>
    </w:p>
    <w:p w14:paraId="4EC25BCE" w14:textId="77777777" w:rsidR="00DA0E23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         pism skierowanych przez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do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na dotychczasowy adres,</w:t>
      </w:r>
    </w:p>
    <w:p w14:paraId="1148C9A0" w14:textId="77777777" w:rsidR="00C44506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2)</w:t>
      </w:r>
      <w:r w:rsidRPr="00794DBA">
        <w:rPr>
          <w:rFonts w:ascii="Arial Narrow" w:hAnsi="Arial Narrow"/>
          <w:sz w:val="22"/>
          <w:szCs w:val="22"/>
        </w:rPr>
        <w:tab/>
        <w:t xml:space="preserve">wszczęciu postępowania układowego, w którym uczestniczy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>,</w:t>
      </w:r>
    </w:p>
    <w:p w14:paraId="306BC629" w14:textId="77777777" w:rsidR="00DA0E23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3</w:t>
      </w:r>
      <w:r w:rsidR="00C44506" w:rsidRPr="00794DBA">
        <w:rPr>
          <w:rFonts w:ascii="Arial Narrow" w:hAnsi="Arial Narrow"/>
          <w:sz w:val="22"/>
          <w:szCs w:val="22"/>
        </w:rPr>
        <w:t>)</w:t>
      </w:r>
      <w:r w:rsidR="00C44506" w:rsidRPr="00794DBA">
        <w:rPr>
          <w:rFonts w:ascii="Arial Narrow" w:hAnsi="Arial Narrow"/>
          <w:sz w:val="22"/>
          <w:szCs w:val="22"/>
        </w:rPr>
        <w:tab/>
        <w:t>ogłoszeniu likwidacji</w:t>
      </w:r>
      <w:r w:rsidR="000C645F">
        <w:rPr>
          <w:rFonts w:ascii="Arial Narrow" w:hAnsi="Arial Narrow"/>
          <w:sz w:val="22"/>
          <w:szCs w:val="22"/>
        </w:rPr>
        <w:t xml:space="preserve"> lub upadłości</w:t>
      </w:r>
      <w:r w:rsidR="00C44506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>Wykonawcy</w:t>
      </w:r>
      <w:r w:rsidR="00C44506" w:rsidRPr="00794DBA">
        <w:rPr>
          <w:rFonts w:ascii="Arial Narrow" w:hAnsi="Arial Narrow"/>
          <w:sz w:val="22"/>
          <w:szCs w:val="22"/>
        </w:rPr>
        <w:t xml:space="preserve">, </w:t>
      </w:r>
    </w:p>
    <w:p w14:paraId="319DCDDD" w14:textId="77777777" w:rsidR="00C44506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4)      </w:t>
      </w:r>
      <w:r w:rsidR="00C44506" w:rsidRPr="00794DBA">
        <w:rPr>
          <w:rFonts w:ascii="Arial Narrow" w:hAnsi="Arial Narrow"/>
          <w:sz w:val="22"/>
          <w:szCs w:val="22"/>
        </w:rPr>
        <w:t xml:space="preserve">zawieszeniu </w:t>
      </w:r>
      <w:r w:rsidR="001F756E" w:rsidRPr="00794DBA">
        <w:rPr>
          <w:rFonts w:ascii="Arial Narrow" w:hAnsi="Arial Narrow"/>
          <w:sz w:val="22"/>
          <w:szCs w:val="22"/>
        </w:rPr>
        <w:t>albo zakończeniu</w:t>
      </w:r>
      <w:r w:rsidR="007C0360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działalności przez </w:t>
      </w:r>
      <w:r w:rsidR="00C44506" w:rsidRPr="00794DBA">
        <w:rPr>
          <w:rFonts w:ascii="Arial Narrow" w:hAnsi="Arial Narrow"/>
          <w:b/>
          <w:sz w:val="22"/>
          <w:szCs w:val="22"/>
        </w:rPr>
        <w:t>Wykonawcę</w:t>
      </w:r>
      <w:r w:rsidR="001F756E" w:rsidRPr="00794DBA">
        <w:rPr>
          <w:rFonts w:ascii="Arial Narrow" w:hAnsi="Arial Narrow"/>
          <w:sz w:val="22"/>
          <w:szCs w:val="22"/>
        </w:rPr>
        <w:t>,</w:t>
      </w:r>
    </w:p>
    <w:p w14:paraId="0DEF6F41" w14:textId="77777777" w:rsidR="001F756E" w:rsidRPr="00794DBA" w:rsidRDefault="001F756E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5)      zmianie formy prawnej </w:t>
      </w:r>
      <w:r w:rsidRPr="00794DBA">
        <w:rPr>
          <w:rFonts w:ascii="Arial Narrow" w:hAnsi="Arial Narrow"/>
          <w:b/>
          <w:sz w:val="22"/>
          <w:szCs w:val="22"/>
        </w:rPr>
        <w:t>Wykonawcy.</w:t>
      </w:r>
    </w:p>
    <w:p w14:paraId="358BCD88" w14:textId="77777777" w:rsidR="00AA3115" w:rsidRDefault="00AA3115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4F58A7BB" w14:textId="77777777" w:rsidR="00C44506" w:rsidRPr="00794DBA" w:rsidRDefault="00C44506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5</w:t>
      </w:r>
    </w:p>
    <w:p w14:paraId="17279C29" w14:textId="77777777" w:rsidR="000D13C7" w:rsidRPr="000D13C7" w:rsidRDefault="00C44506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color w:val="0000FF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Nadzór ze strony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nad realizacją przedmiotu umowy będzie pełnić: </w:t>
      </w:r>
      <w:r w:rsidR="000D13C7" w:rsidRPr="00794DBA">
        <w:rPr>
          <w:rFonts w:ascii="Arial Narrow" w:hAnsi="Arial Narrow"/>
          <w:sz w:val="22"/>
          <w:szCs w:val="22"/>
        </w:rPr>
        <w:t xml:space="preserve">Kierownik Wydziału Zaopatrzenia </w:t>
      </w:r>
      <w:r w:rsidR="000D13C7">
        <w:rPr>
          <w:rFonts w:ascii="Arial Narrow" w:hAnsi="Arial Narrow"/>
          <w:sz w:val="22"/>
          <w:szCs w:val="22"/>
        </w:rPr>
        <w:t xml:space="preserve">w </w:t>
      </w:r>
      <w:r w:rsidR="000D13C7" w:rsidRPr="00794DBA">
        <w:rPr>
          <w:rFonts w:ascii="Arial Narrow" w:hAnsi="Arial Narrow"/>
          <w:sz w:val="22"/>
          <w:szCs w:val="22"/>
        </w:rPr>
        <w:t>Sprzęt Medyczn</w:t>
      </w:r>
      <w:r w:rsidR="000D13C7">
        <w:rPr>
          <w:rFonts w:ascii="Arial Narrow" w:hAnsi="Arial Narrow"/>
          <w:sz w:val="22"/>
          <w:szCs w:val="22"/>
        </w:rPr>
        <w:t>y</w:t>
      </w:r>
      <w:r w:rsidR="000D13C7" w:rsidRPr="00794DBA">
        <w:rPr>
          <w:rFonts w:ascii="Arial Narrow" w:hAnsi="Arial Narrow"/>
          <w:sz w:val="22"/>
          <w:szCs w:val="22"/>
        </w:rPr>
        <w:t xml:space="preserve">: Piotr Lesiński </w:t>
      </w:r>
      <w:r w:rsidR="000D13C7">
        <w:rPr>
          <w:rFonts w:ascii="Arial Narrow" w:hAnsi="Arial Narrow"/>
          <w:sz w:val="22"/>
          <w:szCs w:val="22"/>
        </w:rPr>
        <w:t xml:space="preserve">lub osoba go zastępująca </w:t>
      </w:r>
      <w:r w:rsidR="000D13C7" w:rsidRPr="00794DBA">
        <w:rPr>
          <w:rFonts w:ascii="Arial Narrow" w:hAnsi="Arial Narrow"/>
          <w:sz w:val="22"/>
          <w:szCs w:val="22"/>
        </w:rPr>
        <w:t xml:space="preserve">tel. 261 417 387 lub 261 417 388; </w:t>
      </w:r>
    </w:p>
    <w:p w14:paraId="659E8199" w14:textId="77777777" w:rsidR="00C44506" w:rsidRPr="00794DBA" w:rsidRDefault="000D13C7" w:rsidP="000D13C7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ind w:left="360"/>
        <w:jc w:val="both"/>
        <w:rPr>
          <w:rFonts w:ascii="Arial Narrow" w:hAnsi="Arial Narrow"/>
          <w:color w:val="0000FF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e-mail</w:t>
      </w:r>
      <w:r w:rsidRPr="00794DBA">
        <w:rPr>
          <w:rFonts w:ascii="Arial Narrow" w:hAnsi="Arial Narrow"/>
          <w:sz w:val="22"/>
          <w:szCs w:val="22"/>
        </w:rPr>
        <w:t xml:space="preserve">: </w:t>
      </w:r>
      <w:hyperlink r:id="rId9" w:history="1">
        <w:r w:rsidRPr="00794DBA">
          <w:rPr>
            <w:rStyle w:val="Hipercze"/>
            <w:rFonts w:ascii="Arial Narrow" w:hAnsi="Arial Narrow"/>
            <w:sz w:val="22"/>
            <w:szCs w:val="22"/>
          </w:rPr>
          <w:t>p.lesiński@10wsk.mil.pl</w:t>
        </w:r>
      </w:hyperlink>
      <w:r w:rsidRPr="00794DBA">
        <w:rPr>
          <w:rFonts w:ascii="Arial Narrow" w:hAnsi="Arial Narrow"/>
          <w:sz w:val="22"/>
          <w:szCs w:val="22"/>
        </w:rPr>
        <w:tab/>
      </w:r>
      <w:r w:rsidR="00305B5E" w:rsidRPr="00794DBA">
        <w:rPr>
          <w:rFonts w:ascii="Arial Narrow" w:hAnsi="Arial Narrow"/>
          <w:color w:val="00B0F0"/>
          <w:sz w:val="22"/>
          <w:szCs w:val="22"/>
        </w:rPr>
        <w:t xml:space="preserve"> </w:t>
      </w:r>
    </w:p>
    <w:p w14:paraId="0CDEA6F9" w14:textId="36FFA8E0" w:rsidR="000C7023" w:rsidRPr="00794DBA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Osobą odpowiedzialną za odbiór sprzętu/przyjęcie przedmiotu zamówienia jest p. </w:t>
      </w:r>
      <w:r w:rsidR="00CF42FA">
        <w:rPr>
          <w:rFonts w:ascii="Arial Narrow" w:hAnsi="Arial Narrow"/>
          <w:sz w:val="22"/>
          <w:szCs w:val="22"/>
        </w:rPr>
        <w:t>………………………………</w:t>
      </w:r>
      <w:r w:rsidR="00D91A25"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 xml:space="preserve">tel. </w:t>
      </w:r>
      <w:r w:rsidR="00CF42FA">
        <w:rPr>
          <w:rFonts w:ascii="Arial Narrow" w:hAnsi="Arial Narrow"/>
          <w:sz w:val="22"/>
          <w:szCs w:val="22"/>
        </w:rPr>
        <w:t>………………………</w:t>
      </w:r>
      <w:r w:rsidR="002B03FB">
        <w:rPr>
          <w:rFonts w:ascii="Arial Narrow" w:hAnsi="Arial Narrow"/>
          <w:sz w:val="22"/>
          <w:szCs w:val="22"/>
        </w:rPr>
        <w:t xml:space="preserve">, e-mail: </w:t>
      </w:r>
      <w:hyperlink r:id="rId10" w:history="1">
        <w:r w:rsidR="00CF42FA">
          <w:rPr>
            <w:rStyle w:val="Hipercze"/>
            <w:rFonts w:ascii="Arial Narrow" w:hAnsi="Arial Narrow"/>
            <w:sz w:val="22"/>
            <w:szCs w:val="22"/>
          </w:rPr>
          <w:t>……………………………………</w:t>
        </w:r>
      </w:hyperlink>
      <w:r w:rsidR="002B03FB">
        <w:rPr>
          <w:rFonts w:ascii="Arial Narrow" w:hAnsi="Arial Narrow"/>
          <w:sz w:val="22"/>
          <w:szCs w:val="22"/>
        </w:rPr>
        <w:t xml:space="preserve"> </w:t>
      </w:r>
    </w:p>
    <w:p w14:paraId="54B85082" w14:textId="77777777" w:rsidR="00C44506" w:rsidRPr="000C7023" w:rsidRDefault="00C44506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Nadzór nad realizacją umowy ze strony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będzie pełnić p. </w:t>
      </w:r>
      <w:r w:rsidR="00A23D9E" w:rsidRPr="00794DBA">
        <w:rPr>
          <w:rFonts w:ascii="Arial Narrow" w:hAnsi="Arial Narrow" w:cs="Helvetica"/>
          <w:b/>
          <w:sz w:val="22"/>
          <w:szCs w:val="22"/>
        </w:rPr>
        <w:t>....</w:t>
      </w:r>
      <w:r w:rsidR="00256C58">
        <w:rPr>
          <w:rFonts w:ascii="Arial Narrow" w:hAnsi="Arial Narrow" w:cs="Helvetica"/>
          <w:b/>
          <w:sz w:val="22"/>
          <w:szCs w:val="22"/>
        </w:rPr>
        <w:t>………………………</w:t>
      </w:r>
      <w:r w:rsidR="00A23D9E" w:rsidRPr="00794DBA">
        <w:rPr>
          <w:rFonts w:ascii="Arial Narrow" w:hAnsi="Arial Narrow" w:cs="Helvetica"/>
          <w:b/>
          <w:sz w:val="22"/>
          <w:szCs w:val="22"/>
        </w:rPr>
        <w:t>.......</w:t>
      </w:r>
      <w:r w:rsidR="005B1066" w:rsidRPr="00794DBA">
        <w:rPr>
          <w:rFonts w:ascii="Arial Narrow" w:hAnsi="Arial Narrow"/>
          <w:sz w:val="22"/>
          <w:szCs w:val="22"/>
        </w:rPr>
        <w:t xml:space="preserve"> </w:t>
      </w:r>
      <w:r w:rsidR="00A23D9E" w:rsidRPr="00794DBA">
        <w:rPr>
          <w:rFonts w:ascii="Arial Narrow" w:hAnsi="Arial Narrow"/>
          <w:sz w:val="22"/>
          <w:szCs w:val="22"/>
        </w:rPr>
        <w:t xml:space="preserve">tel. </w:t>
      </w:r>
      <w:r w:rsidR="00A23D9E" w:rsidRPr="00794DBA">
        <w:rPr>
          <w:rFonts w:ascii="Arial Narrow" w:hAnsi="Arial Narrow" w:cs="Helvetica"/>
          <w:sz w:val="22"/>
          <w:szCs w:val="22"/>
        </w:rPr>
        <w:t>.....................</w:t>
      </w:r>
      <w:r w:rsidR="005B1066" w:rsidRPr="00794DBA">
        <w:rPr>
          <w:rFonts w:ascii="Arial Narrow" w:hAnsi="Arial Narrow" w:cs="Helvetica"/>
          <w:sz w:val="22"/>
          <w:szCs w:val="22"/>
        </w:rPr>
        <w:t xml:space="preserve">, </w:t>
      </w:r>
      <w:r w:rsidR="00DA0E23" w:rsidRPr="00794DBA">
        <w:rPr>
          <w:rFonts w:ascii="Arial Narrow" w:hAnsi="Arial Narrow"/>
          <w:sz w:val="22"/>
          <w:szCs w:val="22"/>
        </w:rPr>
        <w:t>e- mail</w:t>
      </w:r>
      <w:r w:rsidR="005B1066" w:rsidRPr="00794DBA">
        <w:rPr>
          <w:rFonts w:ascii="Arial Narrow" w:hAnsi="Arial Narrow"/>
          <w:sz w:val="22"/>
          <w:szCs w:val="22"/>
        </w:rPr>
        <w:t xml:space="preserve">:  </w:t>
      </w:r>
      <w:r w:rsidR="00DA0E23" w:rsidRPr="00794DBA">
        <w:rPr>
          <w:rFonts w:ascii="Arial Narrow" w:hAnsi="Arial Narrow"/>
          <w:sz w:val="22"/>
          <w:szCs w:val="22"/>
        </w:rPr>
        <w:t xml:space="preserve"> </w:t>
      </w:r>
      <w:r w:rsidR="00A23D9E" w:rsidRPr="00794DBA">
        <w:rPr>
          <w:rFonts w:ascii="Arial Narrow" w:hAnsi="Arial Narrow" w:cs="Helvetica"/>
          <w:color w:val="0000FF"/>
          <w:sz w:val="22"/>
          <w:szCs w:val="22"/>
        </w:rPr>
        <w:t>..............................</w:t>
      </w:r>
      <w:r w:rsidR="000C7023">
        <w:rPr>
          <w:rFonts w:ascii="Arial Narrow" w:hAnsi="Arial Narrow" w:cs="Helvetica"/>
          <w:color w:val="0000FF"/>
          <w:sz w:val="22"/>
          <w:szCs w:val="22"/>
        </w:rPr>
        <w:t>.</w:t>
      </w:r>
    </w:p>
    <w:p w14:paraId="3DF571F4" w14:textId="77777777" w:rsidR="000C7023" w:rsidRPr="000C7023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C7023">
        <w:rPr>
          <w:rFonts w:ascii="Arial Narrow" w:hAnsi="Arial Narrow" w:cs="Helvetica"/>
          <w:sz w:val="22"/>
          <w:szCs w:val="22"/>
        </w:rPr>
        <w:t>Reklamacj</w:t>
      </w:r>
      <w:r w:rsidR="004D450A">
        <w:rPr>
          <w:rFonts w:ascii="Arial Narrow" w:hAnsi="Arial Narrow" w:cs="Helvetica"/>
          <w:sz w:val="22"/>
          <w:szCs w:val="22"/>
        </w:rPr>
        <w:t>e</w:t>
      </w:r>
      <w:r w:rsidRPr="000C7023">
        <w:rPr>
          <w:rFonts w:ascii="Arial Narrow" w:hAnsi="Arial Narrow" w:cs="Helvetica"/>
          <w:sz w:val="22"/>
          <w:szCs w:val="22"/>
        </w:rPr>
        <w:t xml:space="preserve"> należy składać na nr fax. ……………………. lub adres e-mail: ………………………</w:t>
      </w:r>
    </w:p>
    <w:p w14:paraId="0C21789B" w14:textId="77777777" w:rsidR="000C7023" w:rsidRPr="000C7023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C7023">
        <w:rPr>
          <w:rFonts w:ascii="Arial Narrow" w:hAnsi="Arial Narrow" w:cs="Helvetica"/>
          <w:sz w:val="22"/>
          <w:szCs w:val="22"/>
        </w:rPr>
        <w:t>Zgłoszenia napraw gwarancyjnych należy składać pod nr tel. …………………………. lub na adres e-mail: ……………….</w:t>
      </w:r>
    </w:p>
    <w:p w14:paraId="7B1C996A" w14:textId="77777777"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6</w:t>
      </w:r>
    </w:p>
    <w:p w14:paraId="13365FD0" w14:textId="77777777"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bCs/>
          <w:sz w:val="22"/>
          <w:szCs w:val="22"/>
        </w:rPr>
        <w:t>może dokonać cesji wierzytelności wynikających z niniejszej umowy w</w:t>
      </w:r>
      <w:r w:rsidR="003922B4" w:rsidRPr="00794DBA">
        <w:rPr>
          <w:rFonts w:ascii="Arial Narrow" w:hAnsi="Arial Narrow"/>
          <w:bCs/>
          <w:sz w:val="22"/>
          <w:szCs w:val="22"/>
        </w:rPr>
        <w:t xml:space="preserve">yłącznie za zgodą </w:t>
      </w:r>
      <w:r w:rsidR="000C645F">
        <w:rPr>
          <w:rFonts w:ascii="Arial Narrow" w:hAnsi="Arial Narrow"/>
          <w:bCs/>
          <w:sz w:val="22"/>
          <w:szCs w:val="22"/>
        </w:rPr>
        <w:t>podmiotu</w:t>
      </w:r>
      <w:r w:rsidR="0066131C" w:rsidRPr="00794DBA">
        <w:rPr>
          <w:rFonts w:ascii="Arial Narrow" w:hAnsi="Arial Narrow"/>
          <w:bCs/>
          <w:sz w:val="22"/>
          <w:szCs w:val="22"/>
        </w:rPr>
        <w:t xml:space="preserve"> </w:t>
      </w:r>
      <w:r w:rsidR="000C645F">
        <w:rPr>
          <w:rFonts w:ascii="Arial Narrow" w:hAnsi="Arial Narrow"/>
          <w:bCs/>
          <w:sz w:val="22"/>
          <w:szCs w:val="22"/>
        </w:rPr>
        <w:t>tworzącego</w:t>
      </w:r>
      <w:r w:rsidR="001769AE" w:rsidRPr="00794DBA">
        <w:rPr>
          <w:rFonts w:ascii="Arial Narrow" w:hAnsi="Arial Narrow"/>
          <w:bCs/>
          <w:sz w:val="22"/>
          <w:szCs w:val="22"/>
        </w:rPr>
        <w:t xml:space="preserve"> (</w:t>
      </w:r>
      <w:r w:rsidR="006A45E0" w:rsidRPr="00794DBA">
        <w:rPr>
          <w:rFonts w:ascii="Arial Narrow" w:hAnsi="Arial Narrow"/>
          <w:bCs/>
          <w:sz w:val="22"/>
          <w:szCs w:val="22"/>
        </w:rPr>
        <w:t xml:space="preserve">Minister Obrony Narodowej) </w:t>
      </w:r>
      <w:r w:rsidRPr="00794DBA">
        <w:rPr>
          <w:rFonts w:ascii="Arial Narrow" w:hAnsi="Arial Narrow"/>
          <w:bCs/>
          <w:sz w:val="22"/>
          <w:szCs w:val="22"/>
        </w:rPr>
        <w:t>wyrażoną na piśmie.</w:t>
      </w:r>
    </w:p>
    <w:p w14:paraId="28065C0C" w14:textId="77777777"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1705F5A7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7</w:t>
      </w:r>
    </w:p>
    <w:p w14:paraId="5AADD179" w14:textId="77777777" w:rsidR="00EE3C82" w:rsidRDefault="00EE3C82" w:rsidP="00EE3C82">
      <w:pPr>
        <w:numPr>
          <w:ilvl w:val="1"/>
          <w:numId w:val="2"/>
        </w:num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 przedmiot zamówienia Zamawiający zapłaci kwotę w wysokości brutto..................................(słownie: ..............................................)</w:t>
      </w:r>
      <w:r>
        <w:rPr>
          <w:rFonts w:ascii="Arial Narrow" w:hAnsi="Arial Narrow"/>
          <w:sz w:val="20"/>
          <w:szCs w:val="20"/>
        </w:rPr>
        <w:t xml:space="preserve"> </w:t>
      </w:r>
      <w:r>
        <w:rPr>
          <w:rFonts w:ascii="Arial Narrow" w:hAnsi="Arial Narrow"/>
          <w:sz w:val="22"/>
          <w:szCs w:val="22"/>
        </w:rPr>
        <w:t xml:space="preserve">w tym podatek VAT w wysokości ......%, tj. .......... zł </w:t>
      </w:r>
      <w:r>
        <w:rPr>
          <w:rFonts w:ascii="Arial Narrow" w:hAnsi="Arial Narrow"/>
          <w:sz w:val="22"/>
          <w:szCs w:val="22"/>
        </w:rPr>
        <w:br/>
        <w:t>(słownie ..............……………...) netto</w:t>
      </w:r>
      <w:r>
        <w:rPr>
          <w:rFonts w:ascii="Arial Narrow" w:hAnsi="Arial Narrow"/>
          <w:b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...........…….......( słownie: ......................………………………..... ).</w:t>
      </w:r>
    </w:p>
    <w:p w14:paraId="5949E593" w14:textId="77777777"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umowy nie może ulec zmianie w trakcie realizacji. </w:t>
      </w:r>
    </w:p>
    <w:p w14:paraId="02F91159" w14:textId="77777777"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Termin płatności wynosi </w:t>
      </w:r>
      <w:r w:rsidRPr="00794DBA">
        <w:rPr>
          <w:rFonts w:ascii="Arial Narrow" w:hAnsi="Arial Narrow"/>
          <w:b/>
          <w:bCs/>
          <w:sz w:val="22"/>
          <w:szCs w:val="22"/>
        </w:rPr>
        <w:t>30</w:t>
      </w:r>
      <w:r w:rsidRPr="00794DBA">
        <w:rPr>
          <w:rFonts w:ascii="Arial Narrow" w:hAnsi="Arial Narrow"/>
          <w:sz w:val="22"/>
          <w:szCs w:val="22"/>
        </w:rPr>
        <w:t xml:space="preserve"> dni od dnia</w:t>
      </w:r>
      <w:r w:rsidR="00F54073" w:rsidRPr="00794DBA">
        <w:rPr>
          <w:rFonts w:ascii="Arial Narrow" w:hAnsi="Arial Narrow"/>
          <w:sz w:val="22"/>
          <w:szCs w:val="22"/>
        </w:rPr>
        <w:t xml:space="preserve"> doręczenia Zamawiającemu </w:t>
      </w:r>
      <w:r w:rsidRPr="00794DBA">
        <w:rPr>
          <w:rFonts w:ascii="Arial Narrow" w:hAnsi="Arial Narrow"/>
          <w:sz w:val="22"/>
          <w:szCs w:val="22"/>
        </w:rPr>
        <w:t>prawidłowo wystawi</w:t>
      </w:r>
      <w:r w:rsidR="00F54073" w:rsidRPr="00794DBA">
        <w:rPr>
          <w:rFonts w:ascii="Arial Narrow" w:hAnsi="Arial Narrow"/>
          <w:sz w:val="22"/>
          <w:szCs w:val="22"/>
        </w:rPr>
        <w:t>onej</w:t>
      </w:r>
      <w:r w:rsidRPr="00794DBA">
        <w:rPr>
          <w:rFonts w:ascii="Arial Narrow" w:hAnsi="Arial Narrow"/>
          <w:sz w:val="22"/>
          <w:szCs w:val="22"/>
        </w:rPr>
        <w:t xml:space="preserve">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faktury</w:t>
      </w:r>
      <w:r w:rsidRPr="00794DBA">
        <w:rPr>
          <w:rFonts w:ascii="Arial Narrow" w:hAnsi="Arial Narrow"/>
          <w:b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na konto bankowe </w:t>
      </w:r>
      <w:r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A556D5" w:rsidRPr="00794DBA">
        <w:rPr>
          <w:rFonts w:ascii="Arial Narrow" w:hAnsi="Arial Narrow"/>
          <w:sz w:val="22"/>
          <w:szCs w:val="22"/>
        </w:rPr>
        <w:t>wskazane na fakturze,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z zastrzeżeniem, że termin dostarczenia faktury do </w:t>
      </w:r>
      <w:r w:rsidR="00E64818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nie może przekraczać 5 dni od dnia jej prawidłowego wystawienia, a każdy dzień zwłoki powoduje odpowiednio przesunięcie terminu płatności. </w:t>
      </w:r>
      <w:r w:rsidR="00610ABA" w:rsidRPr="00794DBA">
        <w:rPr>
          <w:rFonts w:ascii="Arial Narrow" w:hAnsi="Arial Narrow"/>
          <w:sz w:val="22"/>
          <w:szCs w:val="22"/>
        </w:rPr>
        <w:t xml:space="preserve">Zamawiający zastrzega sobie prawo do przesunięcia terminu płatności do 14 dni w przypadku opóźnień w wypłatach środków finansowych od organu dotującego. </w:t>
      </w:r>
      <w:r w:rsidRPr="00794DBA">
        <w:rPr>
          <w:rFonts w:ascii="Arial Narrow" w:hAnsi="Arial Narrow"/>
          <w:sz w:val="22"/>
          <w:szCs w:val="22"/>
        </w:rPr>
        <w:t>Podstawą wystawienia faktury będzie protokół odbior</w:t>
      </w:r>
      <w:r w:rsidR="00151D64" w:rsidRPr="00794DBA">
        <w:rPr>
          <w:rFonts w:ascii="Arial Narrow" w:hAnsi="Arial Narrow"/>
          <w:sz w:val="22"/>
          <w:szCs w:val="22"/>
        </w:rPr>
        <w:t>u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573C96" w:rsidRPr="00794DBA">
        <w:rPr>
          <w:rFonts w:ascii="Arial Narrow" w:hAnsi="Arial Narrow"/>
          <w:sz w:val="22"/>
          <w:szCs w:val="22"/>
        </w:rPr>
        <w:t>i protokół ze szkolenia</w:t>
      </w:r>
      <w:r w:rsidR="00151D64" w:rsidRPr="00794DBA">
        <w:rPr>
          <w:rFonts w:ascii="Arial Narrow" w:hAnsi="Arial Narrow"/>
          <w:sz w:val="22"/>
          <w:szCs w:val="22"/>
        </w:rPr>
        <w:t>,</w:t>
      </w:r>
      <w:r w:rsidR="00573C96" w:rsidRPr="00794DBA">
        <w:rPr>
          <w:rFonts w:ascii="Arial Narrow" w:hAnsi="Arial Narrow"/>
          <w:sz w:val="22"/>
          <w:szCs w:val="22"/>
        </w:rPr>
        <w:t xml:space="preserve"> </w:t>
      </w:r>
      <w:r w:rsidR="00C16A0A" w:rsidRPr="00794DBA">
        <w:rPr>
          <w:rFonts w:ascii="Arial Narrow" w:hAnsi="Arial Narrow"/>
          <w:sz w:val="22"/>
          <w:szCs w:val="22"/>
        </w:rPr>
        <w:t>o który</w:t>
      </w:r>
      <w:r w:rsidR="00151D64" w:rsidRPr="00794DBA">
        <w:rPr>
          <w:rFonts w:ascii="Arial Narrow" w:hAnsi="Arial Narrow"/>
          <w:sz w:val="22"/>
          <w:szCs w:val="22"/>
        </w:rPr>
        <w:t xml:space="preserve">ch </w:t>
      </w:r>
      <w:r w:rsidR="00C16A0A" w:rsidRPr="00794DBA">
        <w:rPr>
          <w:rFonts w:ascii="Arial Narrow" w:hAnsi="Arial Narrow"/>
          <w:sz w:val="22"/>
          <w:szCs w:val="22"/>
        </w:rPr>
        <w:t>mowa w § 2.</w:t>
      </w:r>
    </w:p>
    <w:p w14:paraId="281B27C0" w14:textId="77777777"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36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Za datę płatności przyjmuje się dzień </w:t>
      </w:r>
      <w:r w:rsidR="00D6017B" w:rsidRPr="00794DBA">
        <w:rPr>
          <w:rFonts w:ascii="Arial Narrow" w:hAnsi="Arial Narrow"/>
          <w:sz w:val="22"/>
          <w:szCs w:val="22"/>
        </w:rPr>
        <w:t>obciążenia</w:t>
      </w:r>
      <w:r w:rsidRPr="00794DBA">
        <w:rPr>
          <w:rFonts w:ascii="Arial Narrow" w:hAnsi="Arial Narrow"/>
          <w:sz w:val="22"/>
          <w:szCs w:val="22"/>
        </w:rPr>
        <w:t xml:space="preserve"> rachunku bankowego </w:t>
      </w:r>
      <w:r w:rsidR="00D6017B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>.</w:t>
      </w:r>
    </w:p>
    <w:p w14:paraId="34D0AEDE" w14:textId="77777777" w:rsidR="00FD704B" w:rsidRPr="00794DBA" w:rsidRDefault="00FD704B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44D15B62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8</w:t>
      </w:r>
    </w:p>
    <w:p w14:paraId="2EAB852F" w14:textId="77777777" w:rsidR="0073189A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zapłaci </w:t>
      </w:r>
      <w:r w:rsidRPr="00794DBA">
        <w:rPr>
          <w:rFonts w:ascii="Arial Narrow" w:hAnsi="Arial Narrow"/>
          <w:b/>
          <w:sz w:val="22"/>
          <w:szCs w:val="22"/>
        </w:rPr>
        <w:t>Zamawiającemu</w:t>
      </w:r>
      <w:r w:rsidR="00D6017B" w:rsidRPr="00794DBA">
        <w:rPr>
          <w:rFonts w:ascii="Arial Narrow" w:hAnsi="Arial Narrow"/>
          <w:sz w:val="22"/>
          <w:szCs w:val="22"/>
        </w:rPr>
        <w:t xml:space="preserve"> kar</w:t>
      </w:r>
      <w:r w:rsidR="000436F1" w:rsidRPr="00794DBA">
        <w:rPr>
          <w:rFonts w:ascii="Arial Narrow" w:hAnsi="Arial Narrow"/>
          <w:sz w:val="22"/>
          <w:szCs w:val="22"/>
        </w:rPr>
        <w:t>ę</w:t>
      </w:r>
      <w:r w:rsidRPr="00794DBA">
        <w:rPr>
          <w:rFonts w:ascii="Arial Narrow" w:hAnsi="Arial Narrow"/>
          <w:sz w:val="22"/>
          <w:szCs w:val="22"/>
        </w:rPr>
        <w:t xml:space="preserve"> umown</w:t>
      </w:r>
      <w:r w:rsidR="00D6017B" w:rsidRPr="00794DBA">
        <w:rPr>
          <w:rFonts w:ascii="Arial Narrow" w:hAnsi="Arial Narrow"/>
          <w:sz w:val="22"/>
          <w:szCs w:val="22"/>
        </w:rPr>
        <w:t xml:space="preserve">ą </w:t>
      </w:r>
      <w:r w:rsidRPr="00794DBA">
        <w:rPr>
          <w:rFonts w:ascii="Arial Narrow" w:hAnsi="Arial Narrow"/>
          <w:sz w:val="22"/>
          <w:szCs w:val="22"/>
        </w:rPr>
        <w:t xml:space="preserve">w </w:t>
      </w:r>
      <w:r w:rsidR="0004104B" w:rsidRPr="00794DBA">
        <w:rPr>
          <w:rFonts w:ascii="Arial Narrow" w:hAnsi="Arial Narrow"/>
          <w:sz w:val="22"/>
          <w:szCs w:val="22"/>
        </w:rPr>
        <w:t>następujących przypadkach</w:t>
      </w:r>
      <w:r w:rsidR="00F815CE" w:rsidRPr="00794DBA">
        <w:rPr>
          <w:rFonts w:ascii="Arial Narrow" w:hAnsi="Arial Narrow"/>
          <w:sz w:val="22"/>
          <w:szCs w:val="22"/>
        </w:rPr>
        <w:t>: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</w:p>
    <w:p w14:paraId="052139F7" w14:textId="77777777" w:rsidR="001769AE" w:rsidRPr="00794DBA" w:rsidRDefault="0004104B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 niewykonanie przedmiotu umowy w terminie określonym w § 2 ust. 1 umowy</w:t>
      </w:r>
      <w:r w:rsidR="00C44506" w:rsidRPr="00794DBA">
        <w:rPr>
          <w:rFonts w:ascii="Arial Narrow" w:hAnsi="Arial Narrow"/>
          <w:sz w:val="22"/>
          <w:szCs w:val="22"/>
        </w:rPr>
        <w:t xml:space="preserve"> </w:t>
      </w:r>
      <w:r w:rsidR="000436F1" w:rsidRPr="00794DBA">
        <w:rPr>
          <w:rFonts w:ascii="Arial Narrow" w:hAnsi="Arial Narrow"/>
          <w:sz w:val="22"/>
          <w:szCs w:val="22"/>
        </w:rPr>
        <w:t>– 0,</w:t>
      </w:r>
      <w:r w:rsidR="00F358DA">
        <w:rPr>
          <w:rFonts w:ascii="Arial Narrow" w:hAnsi="Arial Narrow"/>
          <w:sz w:val="22"/>
          <w:szCs w:val="22"/>
        </w:rPr>
        <w:t>2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% wartości </w:t>
      </w:r>
      <w:r w:rsidR="00D6017B" w:rsidRPr="00794DBA">
        <w:rPr>
          <w:rFonts w:ascii="Arial Narrow" w:hAnsi="Arial Narrow"/>
          <w:sz w:val="22"/>
          <w:szCs w:val="22"/>
        </w:rPr>
        <w:t xml:space="preserve">umowy brutto </w:t>
      </w:r>
      <w:r w:rsidR="00C44506" w:rsidRPr="00794DBA">
        <w:rPr>
          <w:rFonts w:ascii="Arial Narrow" w:hAnsi="Arial Narrow"/>
          <w:sz w:val="22"/>
          <w:szCs w:val="22"/>
        </w:rPr>
        <w:t xml:space="preserve">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151D64" w:rsidRPr="00794DBA">
        <w:rPr>
          <w:rFonts w:ascii="Arial Narrow" w:hAnsi="Arial Narrow"/>
          <w:sz w:val="22"/>
          <w:szCs w:val="22"/>
        </w:rPr>
        <w:t>,</w:t>
      </w:r>
    </w:p>
    <w:p w14:paraId="7025F9B2" w14:textId="77777777" w:rsidR="0004104B" w:rsidRPr="00794DBA" w:rsidRDefault="0004104B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 nieusunięcie wad stwierdzonych w o</w:t>
      </w:r>
      <w:r w:rsidR="0015685F" w:rsidRPr="00794DBA">
        <w:rPr>
          <w:rFonts w:ascii="Arial Narrow" w:hAnsi="Arial Narrow"/>
          <w:sz w:val="22"/>
          <w:szCs w:val="22"/>
        </w:rPr>
        <w:t>kresie gwarancji i rękojmi – 0,5</w:t>
      </w:r>
      <w:r w:rsidRPr="00794DBA">
        <w:rPr>
          <w:rFonts w:ascii="Arial Narrow" w:hAnsi="Arial Narrow"/>
          <w:sz w:val="22"/>
          <w:szCs w:val="22"/>
        </w:rPr>
        <w:t xml:space="preserve"> % wartości brutto umowy za każdy dzień </w:t>
      </w:r>
      <w:r w:rsidR="0016331F" w:rsidRPr="00794DBA">
        <w:rPr>
          <w:rFonts w:ascii="Arial Narrow" w:hAnsi="Arial Narrow"/>
          <w:sz w:val="22"/>
          <w:szCs w:val="22"/>
        </w:rPr>
        <w:t>zwłoki</w:t>
      </w:r>
      <w:r w:rsidRPr="00794DBA">
        <w:rPr>
          <w:rFonts w:ascii="Arial Narrow" w:hAnsi="Arial Narrow"/>
          <w:sz w:val="22"/>
          <w:szCs w:val="22"/>
        </w:rPr>
        <w:t xml:space="preserve"> ponad termin wskazany przez Zamawiającego na usuni</w:t>
      </w:r>
      <w:r w:rsidR="006532AE" w:rsidRPr="00794DBA">
        <w:rPr>
          <w:rFonts w:ascii="Arial Narrow" w:hAnsi="Arial Narrow"/>
          <w:sz w:val="22"/>
          <w:szCs w:val="22"/>
        </w:rPr>
        <w:t>ę</w:t>
      </w:r>
      <w:r w:rsidRPr="00794DBA">
        <w:rPr>
          <w:rFonts w:ascii="Arial Narrow" w:hAnsi="Arial Narrow"/>
          <w:sz w:val="22"/>
          <w:szCs w:val="22"/>
        </w:rPr>
        <w:t xml:space="preserve">cie wad, </w:t>
      </w:r>
    </w:p>
    <w:p w14:paraId="7BE9041E" w14:textId="77777777" w:rsidR="0073189A" w:rsidRPr="00794DBA" w:rsidRDefault="0073189A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 braku terminowego wykonania przeglądu technicznego</w:t>
      </w:r>
      <w:r w:rsidR="00D87DEA" w:rsidRPr="00794DBA">
        <w:rPr>
          <w:rFonts w:ascii="Arial Narrow" w:hAnsi="Arial Narrow"/>
          <w:sz w:val="22"/>
          <w:szCs w:val="22"/>
        </w:rPr>
        <w:t xml:space="preserve"> w</w:t>
      </w:r>
      <w:r w:rsidR="0015685F" w:rsidRPr="00794DBA">
        <w:rPr>
          <w:rFonts w:ascii="Arial Narrow" w:hAnsi="Arial Narrow"/>
          <w:sz w:val="22"/>
          <w:szCs w:val="22"/>
        </w:rPr>
        <w:t xml:space="preserve"> okresie gwarancji w wysokości </w:t>
      </w:r>
      <w:r w:rsidR="00C667D3" w:rsidRPr="00794DBA">
        <w:rPr>
          <w:rFonts w:ascii="Arial Narrow" w:hAnsi="Arial Narrow"/>
          <w:sz w:val="22"/>
          <w:szCs w:val="22"/>
        </w:rPr>
        <w:t>0,5</w:t>
      </w:r>
      <w:r w:rsidRPr="00794DBA">
        <w:rPr>
          <w:rFonts w:ascii="Arial Narrow" w:hAnsi="Arial Narrow"/>
          <w:sz w:val="22"/>
          <w:szCs w:val="22"/>
        </w:rPr>
        <w:t>%</w:t>
      </w:r>
      <w:r w:rsidR="006532A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wartości brutto umowy</w:t>
      </w:r>
      <w:r w:rsidR="00B1051F" w:rsidRPr="00794DBA">
        <w:rPr>
          <w:rFonts w:ascii="Arial Narrow" w:hAnsi="Arial Narrow"/>
          <w:sz w:val="22"/>
          <w:szCs w:val="22"/>
        </w:rPr>
        <w:t xml:space="preserve"> 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A04A7E" w:rsidRPr="00794DBA">
        <w:rPr>
          <w:rFonts w:ascii="Arial Narrow" w:hAnsi="Arial Narrow"/>
          <w:sz w:val="22"/>
          <w:szCs w:val="22"/>
        </w:rPr>
        <w:t>.</w:t>
      </w:r>
    </w:p>
    <w:p w14:paraId="354FE6D0" w14:textId="77777777"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lastRenderedPageBreak/>
        <w:t xml:space="preserve">Odsetki ustawowe będą regulowane zgodnie z </w:t>
      </w:r>
      <w:r w:rsidR="00D6017B" w:rsidRPr="00794DBA">
        <w:rPr>
          <w:rFonts w:ascii="Arial Narrow" w:hAnsi="Arial Narrow"/>
          <w:sz w:val="22"/>
          <w:szCs w:val="22"/>
        </w:rPr>
        <w:t>ustawą o</w:t>
      </w:r>
      <w:r w:rsidR="00F54073" w:rsidRPr="00794DBA">
        <w:rPr>
          <w:rFonts w:ascii="Arial Narrow" w:hAnsi="Arial Narrow"/>
          <w:sz w:val="22"/>
          <w:szCs w:val="22"/>
        </w:rPr>
        <w:t xml:space="preserve"> przeciwdziałaniu n</w:t>
      </w:r>
      <w:r w:rsidR="00A04A7E" w:rsidRPr="00794DBA">
        <w:rPr>
          <w:rFonts w:ascii="Arial Narrow" w:hAnsi="Arial Narrow"/>
          <w:sz w:val="22"/>
          <w:szCs w:val="22"/>
        </w:rPr>
        <w:t>admiernemu opóźnianiu</w:t>
      </w:r>
      <w:r w:rsidR="00E11295" w:rsidRPr="00794DBA">
        <w:rPr>
          <w:rFonts w:ascii="Arial Narrow" w:hAnsi="Arial Narrow"/>
          <w:sz w:val="22"/>
          <w:szCs w:val="22"/>
        </w:rPr>
        <w:t xml:space="preserve"> w</w:t>
      </w:r>
      <w:r w:rsidR="00A04A7E" w:rsidRPr="00794DBA">
        <w:rPr>
          <w:rFonts w:ascii="Arial Narrow" w:hAnsi="Arial Narrow"/>
          <w:sz w:val="22"/>
          <w:szCs w:val="22"/>
        </w:rPr>
        <w:t xml:space="preserve"> transakcjach</w:t>
      </w:r>
      <w:r w:rsidR="00D6017B" w:rsidRPr="00794DBA">
        <w:rPr>
          <w:rFonts w:ascii="Arial Narrow" w:hAnsi="Arial Narrow"/>
          <w:sz w:val="22"/>
          <w:szCs w:val="22"/>
        </w:rPr>
        <w:t xml:space="preserve"> handlowych</w:t>
      </w:r>
      <w:r w:rsidRPr="00794DBA">
        <w:rPr>
          <w:rFonts w:ascii="Arial Narrow" w:hAnsi="Arial Narrow"/>
          <w:sz w:val="22"/>
          <w:szCs w:val="22"/>
        </w:rPr>
        <w:t>.</w:t>
      </w:r>
    </w:p>
    <w:p w14:paraId="55569367" w14:textId="77777777"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przypadku </w:t>
      </w:r>
      <w:r w:rsidR="008F399B" w:rsidRPr="00794DBA">
        <w:rPr>
          <w:rFonts w:ascii="Arial Narrow" w:hAnsi="Arial Narrow"/>
          <w:sz w:val="22"/>
          <w:szCs w:val="22"/>
        </w:rPr>
        <w:t>odstąpienia od umowy z przyczyn leżących po stronie Wykonawcy, Wykonawca zapłaci Zamawiającemu karę umowną w wysokości 10</w:t>
      </w:r>
      <w:r w:rsidRPr="00794DBA">
        <w:rPr>
          <w:rFonts w:ascii="Arial Narrow" w:hAnsi="Arial Narrow"/>
          <w:sz w:val="22"/>
          <w:szCs w:val="22"/>
        </w:rPr>
        <w:t>% wartości umowy</w:t>
      </w:r>
      <w:r w:rsidR="008F399B" w:rsidRPr="00794DBA">
        <w:rPr>
          <w:rFonts w:ascii="Arial Narrow" w:hAnsi="Arial Narrow"/>
          <w:sz w:val="22"/>
          <w:szCs w:val="22"/>
        </w:rPr>
        <w:t xml:space="preserve"> brutto, o której mowa w §</w:t>
      </w:r>
      <w:r w:rsidR="00B1051F" w:rsidRPr="00794DBA">
        <w:rPr>
          <w:rFonts w:ascii="Arial Narrow" w:hAnsi="Arial Narrow"/>
          <w:sz w:val="22"/>
          <w:szCs w:val="22"/>
        </w:rPr>
        <w:t>1</w:t>
      </w:r>
      <w:r w:rsidR="00AD01DE" w:rsidRPr="00794DBA">
        <w:rPr>
          <w:rFonts w:ascii="Arial Narrow" w:hAnsi="Arial Narrow"/>
          <w:sz w:val="22"/>
          <w:szCs w:val="22"/>
        </w:rPr>
        <w:t xml:space="preserve"> ust. </w:t>
      </w:r>
      <w:r w:rsidR="00304671">
        <w:rPr>
          <w:rFonts w:ascii="Arial Narrow" w:hAnsi="Arial Narrow"/>
          <w:sz w:val="22"/>
          <w:szCs w:val="22"/>
        </w:rPr>
        <w:t>4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14:paraId="7561A816" w14:textId="77777777"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Przy zapłacie należności za dostarczony towar </w:t>
      </w:r>
      <w:r w:rsidRPr="00794DBA">
        <w:rPr>
          <w:rFonts w:ascii="Arial Narrow" w:hAnsi="Arial Narrow"/>
          <w:b/>
          <w:sz w:val="22"/>
          <w:szCs w:val="22"/>
        </w:rPr>
        <w:t>Zamawiający</w:t>
      </w:r>
      <w:r w:rsidRPr="00794DBA">
        <w:rPr>
          <w:rFonts w:ascii="Arial Narrow" w:hAnsi="Arial Narrow"/>
          <w:sz w:val="22"/>
          <w:szCs w:val="22"/>
        </w:rPr>
        <w:t xml:space="preserve"> potrąci ewentualne kary umowne.</w:t>
      </w:r>
    </w:p>
    <w:p w14:paraId="3E7A53BF" w14:textId="77777777"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/>
          <w:sz w:val="22"/>
          <w:szCs w:val="22"/>
        </w:rPr>
        <w:t xml:space="preserve">zastrzega sobie prawo dochodzenia od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odszkodowania na zasadach ogólnych </w:t>
      </w:r>
      <w:r w:rsidR="00CF57F2" w:rsidRPr="00794DBA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w przypadku, gdy określone w umowie kary umowne nie pokryją rzeczywiście wyrządzonej szkody wskutek niewykonania lub nienależytego wykonania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umowy.</w:t>
      </w:r>
      <w:r w:rsidR="00671C1C" w:rsidRPr="00794DBA">
        <w:rPr>
          <w:rFonts w:ascii="Arial Narrow" w:hAnsi="Arial Narrow"/>
          <w:sz w:val="22"/>
          <w:szCs w:val="22"/>
        </w:rPr>
        <w:t xml:space="preserve"> </w:t>
      </w:r>
    </w:p>
    <w:p w14:paraId="75EB94AF" w14:textId="77777777" w:rsidR="0073189A" w:rsidRPr="00794DBA" w:rsidRDefault="003515F1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</w:t>
      </w:r>
      <w:r w:rsidR="0073189A" w:rsidRPr="00794DBA">
        <w:rPr>
          <w:rFonts w:ascii="Arial Narrow" w:hAnsi="Arial Narrow"/>
          <w:sz w:val="22"/>
          <w:szCs w:val="22"/>
        </w:rPr>
        <w:t xml:space="preserve"> przypadku </w:t>
      </w:r>
      <w:r w:rsidRPr="00794DBA">
        <w:rPr>
          <w:rFonts w:ascii="Arial Narrow" w:hAnsi="Arial Narrow"/>
          <w:sz w:val="22"/>
          <w:szCs w:val="22"/>
        </w:rPr>
        <w:t>niewykonania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przeglądu technicznego </w:t>
      </w:r>
      <w:r w:rsidR="0073189A" w:rsidRPr="00794DBA">
        <w:rPr>
          <w:rFonts w:ascii="Arial Narrow" w:hAnsi="Arial Narrow"/>
          <w:sz w:val="22"/>
          <w:szCs w:val="22"/>
        </w:rPr>
        <w:t>po upływie 1</w:t>
      </w:r>
      <w:r w:rsidRPr="00794DBA">
        <w:rPr>
          <w:rFonts w:ascii="Arial Narrow" w:hAnsi="Arial Narrow"/>
          <w:sz w:val="22"/>
          <w:szCs w:val="22"/>
        </w:rPr>
        <w:t>0</w:t>
      </w:r>
      <w:r w:rsidR="0073189A" w:rsidRPr="00794DBA">
        <w:rPr>
          <w:rFonts w:ascii="Arial Narrow" w:hAnsi="Arial Narrow"/>
          <w:sz w:val="22"/>
          <w:szCs w:val="22"/>
        </w:rPr>
        <w:t xml:space="preserve"> dni </w:t>
      </w:r>
      <w:r w:rsidR="00B1051F" w:rsidRPr="00794DBA">
        <w:rPr>
          <w:rFonts w:ascii="Arial Narrow" w:hAnsi="Arial Narrow"/>
          <w:sz w:val="22"/>
          <w:szCs w:val="22"/>
        </w:rPr>
        <w:t xml:space="preserve">kalendarzowych </w:t>
      </w:r>
      <w:r w:rsidR="0073189A" w:rsidRPr="00794DBA">
        <w:rPr>
          <w:rFonts w:ascii="Arial Narrow" w:hAnsi="Arial Narrow"/>
          <w:sz w:val="22"/>
          <w:szCs w:val="22"/>
        </w:rPr>
        <w:t xml:space="preserve">od wymaganej daty </w:t>
      </w:r>
      <w:r w:rsidRPr="00794DBA">
        <w:rPr>
          <w:rFonts w:ascii="Arial Narrow" w:hAnsi="Arial Narrow"/>
          <w:sz w:val="22"/>
          <w:szCs w:val="22"/>
        </w:rPr>
        <w:t>jego wykonania Zamawiający</w:t>
      </w:r>
      <w:r w:rsidR="0073189A" w:rsidRPr="00794DBA">
        <w:rPr>
          <w:rFonts w:ascii="Arial Narrow" w:hAnsi="Arial Narrow"/>
          <w:sz w:val="22"/>
          <w:szCs w:val="22"/>
        </w:rPr>
        <w:t xml:space="preserve"> zastrzega sobie </w:t>
      </w:r>
      <w:r w:rsidRPr="00794DBA">
        <w:rPr>
          <w:rFonts w:ascii="Arial Narrow" w:hAnsi="Arial Narrow"/>
          <w:sz w:val="22"/>
          <w:szCs w:val="22"/>
        </w:rPr>
        <w:t>możliwość</w:t>
      </w:r>
      <w:r w:rsidR="0073189A" w:rsidRPr="00794DBA">
        <w:rPr>
          <w:rFonts w:ascii="Arial Narrow" w:hAnsi="Arial Narrow"/>
          <w:sz w:val="22"/>
          <w:szCs w:val="22"/>
        </w:rPr>
        <w:t xml:space="preserve"> zlecenia </w:t>
      </w:r>
      <w:r w:rsidRPr="00794DBA">
        <w:rPr>
          <w:rFonts w:ascii="Arial Narrow" w:hAnsi="Arial Narrow"/>
          <w:sz w:val="22"/>
          <w:szCs w:val="22"/>
        </w:rPr>
        <w:t>przeglądu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i</w:t>
      </w:r>
      <w:r w:rsidR="0073189A" w:rsidRPr="00794DBA">
        <w:rPr>
          <w:rFonts w:ascii="Arial Narrow" w:hAnsi="Arial Narrow"/>
          <w:sz w:val="22"/>
          <w:szCs w:val="22"/>
        </w:rPr>
        <w:t>nnem</w:t>
      </w:r>
      <w:r w:rsidRPr="00794DBA">
        <w:rPr>
          <w:rFonts w:ascii="Arial Narrow" w:hAnsi="Arial Narrow"/>
          <w:sz w:val="22"/>
          <w:szCs w:val="22"/>
        </w:rPr>
        <w:t>u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="00B1051F" w:rsidRPr="00794DBA">
        <w:rPr>
          <w:rFonts w:ascii="Arial Narrow" w:hAnsi="Arial Narrow"/>
          <w:sz w:val="22"/>
          <w:szCs w:val="22"/>
        </w:rPr>
        <w:t>podmiotowi</w:t>
      </w:r>
      <w:r w:rsidRPr="00794DBA">
        <w:rPr>
          <w:rFonts w:ascii="Arial Narrow" w:hAnsi="Arial Narrow"/>
          <w:sz w:val="22"/>
          <w:szCs w:val="22"/>
        </w:rPr>
        <w:t xml:space="preserve"> i obciążenie kosztami Wykonawc</w:t>
      </w:r>
      <w:r w:rsidR="00B1051F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>.</w:t>
      </w:r>
    </w:p>
    <w:p w14:paraId="69B3F6A8" w14:textId="77777777" w:rsidR="0015685F" w:rsidRPr="000007CB" w:rsidRDefault="00A45BE0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Łączn</w:t>
      </w:r>
      <w:r w:rsidR="0016331F" w:rsidRPr="00794DBA">
        <w:rPr>
          <w:rFonts w:ascii="Arial Narrow" w:hAnsi="Arial Narrow"/>
          <w:sz w:val="22"/>
          <w:szCs w:val="22"/>
        </w:rPr>
        <w:t xml:space="preserve">a maksymalna wysokość kar umownych przewidzianych w niniejszym paragrafie nie </w:t>
      </w:r>
      <w:r w:rsidR="001E0160">
        <w:rPr>
          <w:rFonts w:ascii="Arial Narrow" w:hAnsi="Arial Narrow"/>
          <w:sz w:val="22"/>
          <w:szCs w:val="22"/>
        </w:rPr>
        <w:t>może przekroczyć 25</w:t>
      </w:r>
      <w:r w:rsidR="0015685F" w:rsidRPr="00794DBA">
        <w:rPr>
          <w:rFonts w:ascii="Arial Narrow" w:hAnsi="Arial Narrow"/>
          <w:sz w:val="22"/>
          <w:szCs w:val="22"/>
        </w:rPr>
        <w:t xml:space="preserve">% </w:t>
      </w:r>
      <w:r w:rsidR="0015685F" w:rsidRPr="000007CB">
        <w:rPr>
          <w:rFonts w:ascii="Arial Narrow" w:hAnsi="Arial Narrow"/>
          <w:sz w:val="22"/>
          <w:szCs w:val="22"/>
        </w:rPr>
        <w:t>wartości umowy brutto</w:t>
      </w:r>
      <w:r w:rsidR="0016331F" w:rsidRPr="000007CB">
        <w:rPr>
          <w:rFonts w:ascii="Arial Narrow" w:hAnsi="Arial Narrow"/>
          <w:sz w:val="22"/>
          <w:szCs w:val="22"/>
        </w:rPr>
        <w:t>,</w:t>
      </w:r>
      <w:r w:rsidRPr="000007CB">
        <w:rPr>
          <w:rFonts w:ascii="Arial Narrow" w:hAnsi="Arial Narrow"/>
          <w:sz w:val="22"/>
          <w:szCs w:val="22"/>
        </w:rPr>
        <w:t xml:space="preserve"> o której mowa w § 1 ust </w:t>
      </w:r>
      <w:r w:rsidR="00304671" w:rsidRPr="000007CB">
        <w:rPr>
          <w:rFonts w:ascii="Arial Narrow" w:hAnsi="Arial Narrow"/>
          <w:sz w:val="22"/>
          <w:szCs w:val="22"/>
        </w:rPr>
        <w:t>4</w:t>
      </w:r>
      <w:r w:rsidRPr="000007CB">
        <w:rPr>
          <w:rFonts w:ascii="Arial Narrow" w:hAnsi="Arial Narrow"/>
          <w:sz w:val="22"/>
          <w:szCs w:val="22"/>
        </w:rPr>
        <w:t xml:space="preserve">. </w:t>
      </w:r>
    </w:p>
    <w:p w14:paraId="07C4DA96" w14:textId="77777777" w:rsidR="000758AD" w:rsidRPr="000007CB" w:rsidRDefault="000758AD" w:rsidP="000758AD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0007CB">
        <w:rPr>
          <w:rFonts w:ascii="Arial Narrow" w:hAnsi="Arial Narrow"/>
          <w:bCs/>
          <w:sz w:val="22"/>
          <w:szCs w:val="22"/>
        </w:rPr>
        <w:t>Kary umowne są od siebie niezależne, kumulują się a odstąpienie od umowy nie ma wpływu na</w:t>
      </w:r>
      <w:r w:rsidRPr="000007CB">
        <w:rPr>
          <w:rFonts w:ascii="Arial Narrow" w:hAnsi="Arial Narrow"/>
          <w:sz w:val="22"/>
          <w:szCs w:val="22"/>
        </w:rPr>
        <w:t xml:space="preserve"> możliwość dochodzenia kar umownych naliczanych do dnia odstąpienia.</w:t>
      </w:r>
    </w:p>
    <w:p w14:paraId="380A7940" w14:textId="77777777" w:rsidR="00AE2479" w:rsidRPr="00794DBA" w:rsidRDefault="00AE2479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04DA6D83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9</w:t>
      </w:r>
    </w:p>
    <w:p w14:paraId="4AA7E539" w14:textId="77777777" w:rsidR="00883E71" w:rsidRPr="00794DBA" w:rsidRDefault="00883E71" w:rsidP="00883E71">
      <w:pPr>
        <w:numPr>
          <w:ilvl w:val="0"/>
          <w:numId w:val="15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 w:cs="Arial Narrow"/>
          <w:sz w:val="22"/>
          <w:szCs w:val="22"/>
        </w:rPr>
        <w:t>ma prawo odstąpić od umowy w przypadku</w:t>
      </w:r>
      <w:r w:rsidR="00304671">
        <w:rPr>
          <w:rFonts w:ascii="Arial Narrow" w:hAnsi="Arial Narrow" w:cs="Arial Narrow"/>
          <w:sz w:val="22"/>
          <w:szCs w:val="22"/>
        </w:rPr>
        <w:t>,</w:t>
      </w:r>
      <w:r w:rsidRPr="00794DBA">
        <w:rPr>
          <w:rFonts w:ascii="Arial Narrow" w:hAnsi="Arial Narrow" w:cs="Arial Narrow"/>
          <w:sz w:val="22"/>
          <w:szCs w:val="22"/>
        </w:rPr>
        <w:t xml:space="preserve"> gdy: </w:t>
      </w:r>
    </w:p>
    <w:p w14:paraId="2611A31C" w14:textId="77777777"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Zamawiającego, </w:t>
      </w:r>
    </w:p>
    <w:p w14:paraId="0DAB3620" w14:textId="77777777"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narusza inne istotne postanowienia umowy:</w:t>
      </w:r>
    </w:p>
    <w:p w14:paraId="7C483201" w14:textId="77777777" w:rsidR="00883E71" w:rsidRPr="00794DBA" w:rsidRDefault="00883E71" w:rsidP="00883E71">
      <w:pPr>
        <w:numPr>
          <w:ilvl w:val="0"/>
          <w:numId w:val="14"/>
        </w:numPr>
        <w:tabs>
          <w:tab w:val="left" w:pos="360"/>
        </w:tabs>
        <w:suppressAutoHyphens/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świadczona przez </w:t>
      </w:r>
      <w:r w:rsidRPr="00794DBA">
        <w:rPr>
          <w:rFonts w:ascii="Arial Narrow" w:hAnsi="Arial Narrow" w:cs="Arial Narrow"/>
          <w:b/>
          <w:sz w:val="22"/>
          <w:szCs w:val="22"/>
        </w:rPr>
        <w:t>Wykonawcę</w:t>
      </w:r>
      <w:r w:rsidRPr="00794DBA">
        <w:rPr>
          <w:rFonts w:ascii="Arial Narrow" w:hAnsi="Arial Narrow" w:cs="Arial Narrow"/>
          <w:sz w:val="22"/>
          <w:szCs w:val="22"/>
        </w:rPr>
        <w:t xml:space="preserve"> dostawa jest nieodpowiedniej jakości,</w:t>
      </w:r>
    </w:p>
    <w:p w14:paraId="78B33C08" w14:textId="77777777" w:rsidR="00883E71" w:rsidRPr="00794DBA" w:rsidRDefault="00883E71" w:rsidP="00883E71">
      <w:pPr>
        <w:pStyle w:val="Akapitzlist"/>
        <w:numPr>
          <w:ilvl w:val="0"/>
          <w:numId w:val="14"/>
        </w:numPr>
        <w:tabs>
          <w:tab w:val="left" w:pos="624"/>
        </w:tabs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uchyla się od realizacji zamówienia w sposób przewidziany niniejszą umow</w:t>
      </w:r>
      <w:r w:rsidR="0004104B" w:rsidRPr="00794DBA">
        <w:rPr>
          <w:rFonts w:ascii="Arial Narrow" w:hAnsi="Arial Narrow" w:cs="Arial Narrow"/>
          <w:sz w:val="22"/>
          <w:szCs w:val="22"/>
        </w:rPr>
        <w:t>ą</w:t>
      </w:r>
      <w:r w:rsidRPr="00794DBA">
        <w:rPr>
          <w:rFonts w:ascii="Arial Narrow" w:hAnsi="Arial Narrow" w:cs="Arial Narrow"/>
          <w:sz w:val="22"/>
          <w:szCs w:val="22"/>
        </w:rPr>
        <w:t>,</w:t>
      </w:r>
    </w:p>
    <w:p w14:paraId="0F12FFDC" w14:textId="77777777"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>zostanie ogłoszona likwidacja firmy</w:t>
      </w:r>
      <w:r w:rsidRPr="00794DBA">
        <w:rPr>
          <w:rFonts w:ascii="Arial Narrow" w:hAnsi="Arial Narrow" w:cs="Arial Narrow"/>
          <w:b/>
          <w:sz w:val="22"/>
          <w:szCs w:val="22"/>
        </w:rPr>
        <w:t xml:space="preserve"> Wykonawcy</w:t>
      </w:r>
      <w:r w:rsidRPr="00794DBA">
        <w:rPr>
          <w:rFonts w:ascii="Arial Narrow" w:hAnsi="Arial Narrow" w:cs="Arial Narrow"/>
          <w:sz w:val="22"/>
          <w:szCs w:val="22"/>
        </w:rPr>
        <w:t xml:space="preserve">, bądź </w:t>
      </w: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zawiesi działalność,</w:t>
      </w:r>
    </w:p>
    <w:p w14:paraId="66EE65A0" w14:textId="77777777" w:rsidR="00883E71" w:rsidRPr="00794DBA" w:rsidRDefault="00883E71" w:rsidP="00883E71">
      <w:pPr>
        <w:numPr>
          <w:ilvl w:val="0"/>
          <w:numId w:val="13"/>
        </w:numPr>
        <w:tabs>
          <w:tab w:val="left" w:pos="709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zostanie wydany nakaz zajęcia majątku </w:t>
      </w:r>
      <w:r w:rsidRPr="00794DBA">
        <w:rPr>
          <w:rFonts w:ascii="Arial Narrow" w:hAnsi="Arial Narrow" w:cs="Arial Narrow"/>
          <w:b/>
          <w:sz w:val="22"/>
          <w:szCs w:val="22"/>
        </w:rPr>
        <w:t>Wykonawcy</w:t>
      </w:r>
      <w:r w:rsidR="0016331F" w:rsidRPr="00794DBA">
        <w:rPr>
          <w:rFonts w:ascii="Arial Narrow" w:hAnsi="Arial Narrow" w:cs="Arial Narrow"/>
          <w:b/>
          <w:sz w:val="22"/>
          <w:szCs w:val="22"/>
        </w:rPr>
        <w:t xml:space="preserve">, </w:t>
      </w:r>
      <w:r w:rsidR="0016331F" w:rsidRPr="00794DBA">
        <w:rPr>
          <w:rFonts w:ascii="Arial Narrow" w:hAnsi="Arial Narrow" w:cs="Arial Narrow"/>
          <w:sz w:val="22"/>
          <w:szCs w:val="22"/>
        </w:rPr>
        <w:t>lub istotnej części tego majątku mający wpływ na realizowaną umowę</w:t>
      </w:r>
      <w:r w:rsidRPr="00794DBA">
        <w:rPr>
          <w:rFonts w:ascii="Arial Narrow" w:hAnsi="Arial Narrow" w:cs="Arial Narrow"/>
          <w:sz w:val="22"/>
          <w:szCs w:val="22"/>
        </w:rPr>
        <w:t>.</w:t>
      </w:r>
    </w:p>
    <w:p w14:paraId="62BD88A2" w14:textId="77777777" w:rsidR="00883E71" w:rsidRPr="00794DBA" w:rsidRDefault="00883E71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Odstąpienie od umowy wymaga formy pisemnej. Zamawiający ma prawo odstąpić od umowy w terminie 30 dni od dnia powzięcia wiadomości o okolicznościach, o których mowa w ust. 2. </w:t>
      </w:r>
    </w:p>
    <w:p w14:paraId="1C2FA311" w14:textId="77777777" w:rsidR="00C172D3" w:rsidRPr="00794DBA" w:rsidRDefault="00C172D3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Zamawiający przewiduje możliwość odstąpienia od umowy na podstawie art</w:t>
      </w:r>
      <w:r w:rsidR="0015685F" w:rsidRPr="00794DBA">
        <w:rPr>
          <w:rFonts w:ascii="Arial Narrow" w:hAnsi="Arial Narrow"/>
          <w:sz w:val="22"/>
          <w:szCs w:val="22"/>
        </w:rPr>
        <w:t>. 456</w:t>
      </w:r>
      <w:r w:rsidRPr="00794DBA">
        <w:rPr>
          <w:rFonts w:ascii="Arial Narrow" w:hAnsi="Arial Narrow"/>
          <w:sz w:val="22"/>
          <w:szCs w:val="22"/>
        </w:rPr>
        <w:t xml:space="preserve"> ustawy PZP.</w:t>
      </w:r>
    </w:p>
    <w:p w14:paraId="6A8F9273" w14:textId="77777777" w:rsidR="00753D10" w:rsidRDefault="00753D10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20F2265D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10</w:t>
      </w:r>
    </w:p>
    <w:p w14:paraId="04B6766F" w14:textId="77777777"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razie powstania sporu związanego z wykonywaniem niniejszej umowy, strony mają obowiązek wyczerpać drogę postępowania reklamacyjnego, przedstawiając drugiej stronie swoje roszczenia na piśmie.</w:t>
      </w:r>
    </w:p>
    <w:p w14:paraId="66EA4016" w14:textId="77777777"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Do roszczeń, o których mowa w ustępie poprzedzającym, należy ustosunkować się w ciągu 7 dni roboczych od chwili otrzymania ich na piśmie. Odpowiedź na ww. roszczenia powinna mieć formę pisemną.</w:t>
      </w:r>
    </w:p>
    <w:p w14:paraId="43A97BEF" w14:textId="77777777"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 dojścia do porozumienia w dotychczas spornych kwestiach strony są obowiązane do niezwłocznej realizacji uzgodnień.</w:t>
      </w:r>
    </w:p>
    <w:p w14:paraId="580467E6" w14:textId="77777777"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przypadku istnienia rozbieżności w stanowiskach obu stron mimo uprzednio podjętego postępowania, o którym mowa w ustępach poprzedzających, każda ze stron może wystąpić na drogę postępowania sądowego celem ich rozstrzygnięcia. </w:t>
      </w:r>
    </w:p>
    <w:p w14:paraId="3C12C7DC" w14:textId="77777777"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Do rozstrzygania sporów wynikłych z niniejszej umowy właściwy jest sąd ze względu na siedzibę </w:t>
      </w:r>
      <w:r w:rsidRPr="00794DBA">
        <w:rPr>
          <w:rFonts w:ascii="Arial Narrow" w:hAnsi="Arial Narrow"/>
          <w:b/>
          <w:sz w:val="22"/>
          <w:szCs w:val="22"/>
        </w:rPr>
        <w:t>Zamawiającego.</w:t>
      </w:r>
    </w:p>
    <w:p w14:paraId="378A0C94" w14:textId="77777777" w:rsidR="0091668F" w:rsidRPr="00794DBA" w:rsidRDefault="0091668F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</w:p>
    <w:p w14:paraId="46115272" w14:textId="77777777" w:rsidR="000C7023" w:rsidRDefault="000C7023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</w:p>
    <w:p w14:paraId="2194C099" w14:textId="77777777" w:rsidR="000D13C7" w:rsidRDefault="000D13C7">
      <w:p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br w:type="page"/>
      </w:r>
    </w:p>
    <w:p w14:paraId="62AD779C" w14:textId="77777777" w:rsidR="00C44506" w:rsidRPr="00794DBA" w:rsidRDefault="00C44506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lastRenderedPageBreak/>
        <w:t>§ 11</w:t>
      </w:r>
    </w:p>
    <w:p w14:paraId="33D28732" w14:textId="77777777"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Wszelkie zmiany mogą być dokonywane jedynie za zgodą obu stron, wyrażoną na piśmie w formie aneksu do niniejszej umowy</w:t>
      </w:r>
      <w:r w:rsidR="008F399B" w:rsidRPr="00794DBA">
        <w:rPr>
          <w:rFonts w:ascii="Arial Narrow" w:hAnsi="Arial Narrow"/>
          <w:sz w:val="22"/>
          <w:szCs w:val="22"/>
        </w:rPr>
        <w:t xml:space="preserve"> pod rygorem nieważności </w:t>
      </w:r>
      <w:r w:rsidR="000C5359" w:rsidRPr="00794DBA">
        <w:rPr>
          <w:rFonts w:ascii="Arial Narrow" w:hAnsi="Arial Narrow"/>
          <w:sz w:val="22"/>
          <w:szCs w:val="22"/>
        </w:rPr>
        <w:t xml:space="preserve">w zakresie przewidzianym </w:t>
      </w:r>
      <w:r w:rsidR="00C667D3" w:rsidRPr="00794DBA">
        <w:rPr>
          <w:rFonts w:ascii="Arial Narrow" w:hAnsi="Arial Narrow"/>
          <w:sz w:val="22"/>
          <w:szCs w:val="22"/>
        </w:rPr>
        <w:t>w art. 455 ust.1 pkt</w:t>
      </w:r>
      <w:r w:rsidR="0016331F" w:rsidRPr="00794DBA">
        <w:rPr>
          <w:rFonts w:ascii="Arial Narrow" w:hAnsi="Arial Narrow"/>
          <w:sz w:val="22"/>
          <w:szCs w:val="22"/>
        </w:rPr>
        <w:t>.</w:t>
      </w:r>
      <w:r w:rsidR="00C667D3" w:rsidRPr="00794DBA">
        <w:rPr>
          <w:rFonts w:ascii="Arial Narrow" w:hAnsi="Arial Narrow"/>
          <w:sz w:val="22"/>
          <w:szCs w:val="22"/>
        </w:rPr>
        <w:t xml:space="preserve"> 2-4 </w:t>
      </w:r>
      <w:r w:rsidR="00C667D3" w:rsidRPr="00794DBA">
        <w:rPr>
          <w:rFonts w:ascii="Arial Narrow" w:hAnsi="Arial Narrow"/>
          <w:sz w:val="22"/>
          <w:szCs w:val="22"/>
        </w:rPr>
        <w:br/>
        <w:t>i ust.</w:t>
      </w:r>
      <w:r w:rsidR="00304671">
        <w:rPr>
          <w:rFonts w:ascii="Arial Narrow" w:hAnsi="Arial Narrow"/>
          <w:sz w:val="22"/>
          <w:szCs w:val="22"/>
        </w:rPr>
        <w:t xml:space="preserve"> </w:t>
      </w:r>
      <w:r w:rsidR="00C667D3" w:rsidRPr="00794DBA">
        <w:rPr>
          <w:rFonts w:ascii="Arial Narrow" w:hAnsi="Arial Narrow"/>
          <w:sz w:val="22"/>
          <w:szCs w:val="22"/>
        </w:rPr>
        <w:t>2 PZP.</w:t>
      </w:r>
    </w:p>
    <w:p w14:paraId="2E9955BE" w14:textId="77777777"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Umowa podlega unieważnieniu w części wykraczającej poza określenie przedmiotu zamówienia zawarte </w:t>
      </w:r>
      <w:r w:rsidR="00F80AA6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w specyfikacji warunków zamówienia</w:t>
      </w:r>
      <w:r w:rsidR="00C667D3" w:rsidRPr="00794DBA">
        <w:rPr>
          <w:rFonts w:ascii="Arial Narrow" w:hAnsi="Arial Narrow"/>
          <w:sz w:val="22"/>
          <w:szCs w:val="22"/>
        </w:rPr>
        <w:t xml:space="preserve"> zgodnie z art. 457 PZP. </w:t>
      </w:r>
    </w:p>
    <w:p w14:paraId="4B7B25ED" w14:textId="77777777" w:rsidR="0091668F" w:rsidRPr="00794DBA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4E6ACF03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§12</w:t>
      </w:r>
    </w:p>
    <w:p w14:paraId="72947EBA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6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sprawach nieuregulowanych niniejszą umową zastosowanie mają przepisy </w:t>
      </w:r>
      <w:r w:rsidR="000C5359" w:rsidRPr="00794DBA">
        <w:rPr>
          <w:rFonts w:ascii="Arial Narrow" w:hAnsi="Arial Narrow"/>
          <w:sz w:val="22"/>
          <w:szCs w:val="22"/>
        </w:rPr>
        <w:t xml:space="preserve">prawa polskiego w szczególności </w:t>
      </w:r>
      <w:r w:rsidRPr="00794DBA">
        <w:rPr>
          <w:rFonts w:ascii="Arial Narrow" w:hAnsi="Arial Narrow"/>
          <w:sz w:val="22"/>
          <w:szCs w:val="22"/>
        </w:rPr>
        <w:t>ustawy Prawo zamówień publicznych i Kodeksu cywilnego.</w:t>
      </w:r>
    </w:p>
    <w:p w14:paraId="45CEA134" w14:textId="77777777" w:rsidR="0091668F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230B16A4" w14:textId="77777777" w:rsidR="00946A82" w:rsidRPr="00794DBA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7B7067BE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13</w:t>
      </w:r>
    </w:p>
    <w:p w14:paraId="2248DFE2" w14:textId="77777777" w:rsidR="001020C2" w:rsidRPr="00794DBA" w:rsidRDefault="00C44506" w:rsidP="00555EEB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Niniejszą umowę sporządzono w </w:t>
      </w:r>
      <w:r w:rsidR="00601E99" w:rsidRPr="00794DBA">
        <w:rPr>
          <w:rFonts w:ascii="Arial Narrow" w:hAnsi="Arial Narrow"/>
          <w:sz w:val="22"/>
          <w:szCs w:val="22"/>
        </w:rPr>
        <w:t xml:space="preserve">dwóch </w:t>
      </w:r>
      <w:r w:rsidRPr="00794DBA">
        <w:rPr>
          <w:rFonts w:ascii="Arial Narrow" w:hAnsi="Arial Narrow"/>
          <w:sz w:val="22"/>
          <w:szCs w:val="22"/>
        </w:rPr>
        <w:t xml:space="preserve">jednobrzmiących egzemplarzach, po </w:t>
      </w:r>
      <w:r w:rsidR="00601E99" w:rsidRPr="00794DBA">
        <w:rPr>
          <w:rFonts w:ascii="Arial Narrow" w:hAnsi="Arial Narrow"/>
          <w:sz w:val="22"/>
          <w:szCs w:val="22"/>
        </w:rPr>
        <w:t>jednym</w:t>
      </w:r>
      <w:r w:rsidRPr="00794DBA">
        <w:rPr>
          <w:rFonts w:ascii="Arial Narrow" w:hAnsi="Arial Narrow"/>
          <w:sz w:val="22"/>
          <w:szCs w:val="22"/>
        </w:rPr>
        <w:t xml:space="preserve"> dla każdej ze stron.</w:t>
      </w:r>
    </w:p>
    <w:p w14:paraId="60C19E51" w14:textId="77777777" w:rsidR="00FD704B" w:rsidRPr="00794DBA" w:rsidRDefault="00FD704B" w:rsidP="00555EEB">
      <w:pPr>
        <w:pStyle w:val="Tekstpodstawowy"/>
        <w:spacing w:line="276" w:lineRule="auto"/>
        <w:rPr>
          <w:rFonts w:ascii="Arial Narrow" w:hAnsi="Arial Narrow"/>
          <w:b/>
          <w:sz w:val="22"/>
          <w:szCs w:val="22"/>
        </w:rPr>
      </w:pPr>
    </w:p>
    <w:p w14:paraId="7EE3729F" w14:textId="77777777"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14:paraId="76B13EDC" w14:textId="77777777"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14:paraId="08C57CEE" w14:textId="77777777"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14:paraId="1B566572" w14:textId="77777777" w:rsidR="0015685F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ZAMAWIAJĄCY: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  <w:t>WYKONAWCA: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14:paraId="5C7E759E" w14:textId="77777777" w:rsidR="00C44506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14:paraId="7A7318DE" w14:textId="77777777" w:rsidR="00C667D3" w:rsidRPr="00794DBA" w:rsidRDefault="00C44506" w:rsidP="00C667D3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              </w:t>
      </w:r>
      <w:r w:rsidR="00A13B19" w:rsidRPr="00794DBA">
        <w:rPr>
          <w:rFonts w:ascii="Arial Narrow" w:hAnsi="Arial Narrow"/>
          <w:sz w:val="22"/>
          <w:szCs w:val="22"/>
        </w:rPr>
        <w:t xml:space="preserve">       </w:t>
      </w:r>
      <w:r w:rsidR="00E4148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   ...........................................</w:t>
      </w:r>
      <w:r w:rsidRPr="00794DBA">
        <w:rPr>
          <w:rFonts w:ascii="Arial Narrow" w:hAnsi="Arial Narrow"/>
          <w:sz w:val="22"/>
          <w:szCs w:val="22"/>
        </w:rPr>
        <w:tab/>
        <w:t xml:space="preserve">         </w:t>
      </w:r>
      <w:r w:rsidR="00E4148E" w:rsidRPr="00794DBA">
        <w:rPr>
          <w:rFonts w:ascii="Arial Narrow" w:hAnsi="Arial Narrow"/>
          <w:sz w:val="22"/>
          <w:szCs w:val="22"/>
        </w:rPr>
        <w:t xml:space="preserve">       </w:t>
      </w:r>
      <w:r w:rsidRPr="00794DBA">
        <w:rPr>
          <w:rFonts w:ascii="Arial Narrow" w:hAnsi="Arial Narrow"/>
          <w:sz w:val="22"/>
          <w:szCs w:val="22"/>
        </w:rPr>
        <w:t xml:space="preserve">              </w:t>
      </w:r>
      <w:r w:rsidR="00E4148E" w:rsidRPr="00794DBA">
        <w:rPr>
          <w:rFonts w:ascii="Arial Narrow" w:hAnsi="Arial Narrow"/>
          <w:sz w:val="22"/>
          <w:szCs w:val="22"/>
        </w:rPr>
        <w:t xml:space="preserve">          </w:t>
      </w:r>
      <w:r w:rsidRPr="00794DBA">
        <w:rPr>
          <w:rFonts w:ascii="Arial Narrow" w:hAnsi="Arial Narrow"/>
          <w:sz w:val="22"/>
          <w:szCs w:val="22"/>
        </w:rPr>
        <w:t xml:space="preserve">        ...........</w:t>
      </w:r>
      <w:r w:rsidR="00C667D3" w:rsidRPr="00794DBA">
        <w:rPr>
          <w:rFonts w:ascii="Arial Narrow" w:hAnsi="Arial Narrow"/>
          <w:sz w:val="22"/>
          <w:szCs w:val="22"/>
        </w:rPr>
        <w:t>...............................</w:t>
      </w:r>
    </w:p>
    <w:sectPr w:rsidR="00C667D3" w:rsidRPr="00794DBA" w:rsidSect="00FF1A07">
      <w:headerReference w:type="default" r:id="rId11"/>
      <w:footerReference w:type="even" r:id="rId12"/>
      <w:footerReference w:type="default" r:id="rId13"/>
      <w:pgSz w:w="11906" w:h="16838"/>
      <w:pgMar w:top="1662" w:right="1151" w:bottom="1135" w:left="1151" w:header="851" w:footer="7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E422D0" w14:textId="77777777" w:rsidR="00FF1A07" w:rsidRDefault="00FF1A07">
      <w:r>
        <w:separator/>
      </w:r>
    </w:p>
  </w:endnote>
  <w:endnote w:type="continuationSeparator" w:id="0">
    <w:p w14:paraId="73E4CC8D" w14:textId="77777777" w:rsidR="00FF1A07" w:rsidRDefault="00FF1A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655CF3" w14:textId="77777777" w:rsidR="00C44506" w:rsidRDefault="00C25864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4450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FABA51A" w14:textId="77777777" w:rsidR="00C44506" w:rsidRDefault="00C4450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9B2C81" w14:textId="77777777" w:rsidR="00FD704B" w:rsidRPr="00CF57F2" w:rsidRDefault="00C25864">
    <w:pPr>
      <w:pStyle w:val="Stopka"/>
      <w:jc w:val="right"/>
      <w:rPr>
        <w:rFonts w:ascii="Arial Narrow" w:hAnsi="Arial Narrow"/>
        <w:sz w:val="22"/>
      </w:rPr>
    </w:pPr>
    <w:r w:rsidRPr="00CF57F2">
      <w:rPr>
        <w:rFonts w:ascii="Arial Narrow" w:hAnsi="Arial Narrow"/>
        <w:sz w:val="22"/>
      </w:rPr>
      <w:fldChar w:fldCharType="begin"/>
    </w:r>
    <w:r w:rsidR="00FD704B" w:rsidRPr="00CF57F2">
      <w:rPr>
        <w:rFonts w:ascii="Arial Narrow" w:hAnsi="Arial Narrow"/>
        <w:sz w:val="22"/>
      </w:rPr>
      <w:instrText xml:space="preserve"> PAGE   \* MERGEFORMAT </w:instrText>
    </w:r>
    <w:r w:rsidRPr="00CF57F2">
      <w:rPr>
        <w:rFonts w:ascii="Arial Narrow" w:hAnsi="Arial Narrow"/>
        <w:sz w:val="22"/>
      </w:rPr>
      <w:fldChar w:fldCharType="separate"/>
    </w:r>
    <w:r w:rsidR="001E0160">
      <w:rPr>
        <w:rFonts w:ascii="Arial Narrow" w:hAnsi="Arial Narrow"/>
        <w:noProof/>
        <w:sz w:val="22"/>
      </w:rPr>
      <w:t>5</w:t>
    </w:r>
    <w:r w:rsidRPr="00CF57F2">
      <w:rPr>
        <w:rFonts w:ascii="Arial Narrow" w:hAnsi="Arial Narrow"/>
        <w:sz w:val="22"/>
      </w:rPr>
      <w:fldChar w:fldCharType="end"/>
    </w:r>
  </w:p>
  <w:p w14:paraId="12070E62" w14:textId="77777777" w:rsidR="00C44506" w:rsidRDefault="00CF57F2">
    <w:pPr>
      <w:pStyle w:val="Stopka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 xml:space="preserve">Wyk. </w:t>
    </w:r>
    <w:r w:rsidR="00256C58">
      <w:rPr>
        <w:rFonts w:ascii="Arial Narrow" w:hAnsi="Arial Narrow"/>
        <w:sz w:val="20"/>
      </w:rPr>
      <w:t>B. Baranowska</w:t>
    </w:r>
  </w:p>
  <w:p w14:paraId="33BF7DF3" w14:textId="77777777" w:rsidR="00256C58" w:rsidRPr="00CF57F2" w:rsidRDefault="00256C58">
    <w:pPr>
      <w:pStyle w:val="Stopka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>Tel. 261 417 364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EC27A7" w14:textId="77777777" w:rsidR="00FF1A07" w:rsidRDefault="00FF1A07">
      <w:r>
        <w:separator/>
      </w:r>
    </w:p>
  </w:footnote>
  <w:footnote w:type="continuationSeparator" w:id="0">
    <w:p w14:paraId="4C7561A0" w14:textId="77777777" w:rsidR="00FF1A07" w:rsidRDefault="00FF1A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12"/>
      <w:gridCol w:w="5229"/>
      <w:gridCol w:w="2133"/>
    </w:tblGrid>
    <w:tr w:rsidR="00C44506" w14:paraId="5FEB2DF0" w14:textId="77777777">
      <w:tc>
        <w:tcPr>
          <w:tcW w:w="1155" w:type="pct"/>
          <w:tcBorders>
            <w:top w:val="double" w:sz="4" w:space="0" w:color="auto"/>
            <w:left w:val="doub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4462C238" w14:textId="77777777" w:rsidR="00C44506" w:rsidRDefault="00524660">
          <w:pPr>
            <w:pStyle w:val="Nagwek"/>
            <w:tabs>
              <w:tab w:val="clear" w:pos="4536"/>
              <w:tab w:val="clear" w:pos="9072"/>
            </w:tabs>
            <w:rPr>
              <w:rFonts w:ascii="Arial Narrow" w:hAnsi="Arial Narrow" w:cs="Arial"/>
            </w:rPr>
          </w:pPr>
          <w:r>
            <w:object w:dxaOrig="1440" w:dyaOrig="1440" w14:anchorId="015E962D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8" type="#_x0000_t75" style="position:absolute;margin-left:26.1pt;margin-top:2.25pt;width:37.35pt;height:35.9pt;z-index:251657728;visibility:visible;mso-wrap-edited:f">
                <v:imagedata r:id="rId1" o:title=""/>
              </v:shape>
              <o:OLEObject Type="Embed" ProgID="Word.Picture.8" ShapeID="_x0000_s1028" DrawAspect="Content" ObjectID="_1768377097" r:id="rId2"/>
            </w:object>
          </w:r>
        </w:p>
        <w:p w14:paraId="1BC1BFAE" w14:textId="77777777" w:rsidR="00C44506" w:rsidRDefault="00C44506">
          <w:pPr>
            <w:jc w:val="center"/>
            <w:rPr>
              <w:rFonts w:ascii="Arial Narrow" w:hAnsi="Arial Narrow" w:cs="Arial"/>
            </w:rPr>
          </w:pPr>
        </w:p>
        <w:p w14:paraId="72E327D0" w14:textId="77777777" w:rsidR="00C44506" w:rsidRDefault="00C44506">
          <w:pPr>
            <w:jc w:val="center"/>
            <w:rPr>
              <w:rFonts w:ascii="Arial Narrow" w:hAnsi="Arial Narrow" w:cs="Arial"/>
            </w:rPr>
          </w:pPr>
        </w:p>
      </w:tc>
      <w:tc>
        <w:tcPr>
          <w:tcW w:w="2731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0F7B39D9" w14:textId="77777777" w:rsidR="00C44506" w:rsidRPr="003922B4" w:rsidRDefault="00C44506">
          <w:pPr>
            <w:jc w:val="center"/>
            <w:rPr>
              <w:sz w:val="20"/>
            </w:rPr>
          </w:pPr>
        </w:p>
        <w:p w14:paraId="0566E0E0" w14:textId="77777777" w:rsidR="00C44506" w:rsidRPr="0016373B" w:rsidRDefault="00C44506">
          <w:pPr>
            <w:jc w:val="center"/>
            <w:rPr>
              <w:rFonts w:ascii="Arial Narrow" w:hAnsi="Arial Narrow"/>
              <w:bCs/>
              <w:i/>
              <w:sz w:val="20"/>
            </w:rPr>
          </w:pPr>
          <w:r w:rsidRPr="0016373B">
            <w:rPr>
              <w:rFonts w:ascii="Arial Narrow" w:hAnsi="Arial Narrow"/>
              <w:bCs/>
              <w:i/>
              <w:sz w:val="20"/>
            </w:rPr>
            <w:t xml:space="preserve">Umowa na dostawę jednorazową </w:t>
          </w:r>
          <w:r w:rsidR="001E690C" w:rsidRPr="0016373B">
            <w:rPr>
              <w:rFonts w:ascii="Arial Narrow" w:hAnsi="Arial Narrow"/>
              <w:bCs/>
              <w:i/>
              <w:sz w:val="20"/>
            </w:rPr>
            <w:t xml:space="preserve">- PROJEKT  </w:t>
          </w:r>
        </w:p>
        <w:p w14:paraId="56CD96D7" w14:textId="77777777" w:rsidR="00C44506" w:rsidRPr="003922B4" w:rsidRDefault="00C44506">
          <w:pPr>
            <w:jc w:val="center"/>
            <w:rPr>
              <w:sz w:val="20"/>
            </w:rPr>
          </w:pPr>
        </w:p>
      </w:tc>
      <w:tc>
        <w:tcPr>
          <w:tcW w:w="1114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double" w:sz="4" w:space="0" w:color="auto"/>
          </w:tcBorders>
          <w:vAlign w:val="center"/>
        </w:tcPr>
        <w:p w14:paraId="2820890E" w14:textId="77777777" w:rsidR="00C44506" w:rsidRPr="003922B4" w:rsidRDefault="00C44506">
          <w:pPr>
            <w:jc w:val="center"/>
            <w:rPr>
              <w:sz w:val="20"/>
            </w:rPr>
          </w:pPr>
          <w:r w:rsidRPr="003922B4">
            <w:rPr>
              <w:sz w:val="20"/>
            </w:rPr>
            <w:t>PR25_P01_F21_W</w:t>
          </w:r>
          <w:r w:rsidR="00A41DA8">
            <w:rPr>
              <w:sz w:val="20"/>
            </w:rPr>
            <w:t>7</w:t>
          </w:r>
        </w:p>
        <w:p w14:paraId="0336947D" w14:textId="77777777" w:rsidR="00C44506" w:rsidRPr="003922B4" w:rsidRDefault="00C44506">
          <w:pPr>
            <w:jc w:val="center"/>
            <w:rPr>
              <w:sz w:val="20"/>
            </w:rPr>
          </w:pPr>
        </w:p>
      </w:tc>
    </w:tr>
  </w:tbl>
  <w:p w14:paraId="5C4E48AC" w14:textId="77777777" w:rsidR="00C44506" w:rsidRDefault="00C4450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0"/>
        <w:szCs w:val="20"/>
      </w:rPr>
    </w:lvl>
  </w:abstractNum>
  <w:abstractNum w:abstractNumId="1" w15:restartNumberingAfterBreak="0">
    <w:nsid w:val="00000004"/>
    <w:multiLevelType w:val="multilevel"/>
    <w:tmpl w:val="00000004"/>
    <w:name w:val="WW8Num5"/>
    <w:lvl w:ilvl="0">
      <w:start w:val="1"/>
      <w:numFmt w:val="lowerLetter"/>
      <w:lvlText w:val="%1)"/>
      <w:lvlJc w:val="left"/>
      <w:pPr>
        <w:tabs>
          <w:tab w:val="num" w:pos="491"/>
        </w:tabs>
        <w:ind w:left="1211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 Narrow" w:hAnsi="Arial Narrow" w:cs="Arial Narrow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141A61D9"/>
    <w:multiLevelType w:val="hybridMultilevel"/>
    <w:tmpl w:val="2206928A"/>
    <w:lvl w:ilvl="0" w:tplc="B302DA16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</w:lvl>
    <w:lvl w:ilvl="1" w:tplc="04150011">
      <w:start w:val="1"/>
      <w:numFmt w:val="decimal"/>
      <w:lvlText w:val="%2)"/>
      <w:lvlJc w:val="left"/>
      <w:pPr>
        <w:tabs>
          <w:tab w:val="num" w:pos="1770"/>
        </w:tabs>
        <w:ind w:left="177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5" w15:restartNumberingAfterBreak="0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FFA4916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1AA724C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8" w15:restartNumberingAfterBreak="0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9" w15:restartNumberingAfterBreak="0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1" w15:restartNumberingAfterBreak="0">
    <w:nsid w:val="48C90F4E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18619CC"/>
    <w:multiLevelType w:val="hybridMultilevel"/>
    <w:tmpl w:val="BAE458C0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63E754A6"/>
    <w:multiLevelType w:val="hybridMultilevel"/>
    <w:tmpl w:val="CC546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7CE9D9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C7C1A8B"/>
    <w:multiLevelType w:val="hybridMultilevel"/>
    <w:tmpl w:val="CC3490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D151B06"/>
    <w:multiLevelType w:val="hybridMultilevel"/>
    <w:tmpl w:val="818AF2A8"/>
    <w:lvl w:ilvl="0" w:tplc="B5A88CD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EEA64CF"/>
    <w:multiLevelType w:val="singleLevel"/>
    <w:tmpl w:val="5A0CE23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color w:val="auto"/>
      </w:rPr>
    </w:lvl>
  </w:abstractNum>
  <w:abstractNum w:abstractNumId="17" w15:restartNumberingAfterBreak="0">
    <w:nsid w:val="7C5D58D0"/>
    <w:multiLevelType w:val="hybridMultilevel"/>
    <w:tmpl w:val="2CB0E34C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4503830">
    <w:abstractNumId w:val="4"/>
    <w:lvlOverride w:ilvl="0">
      <w:startOverride w:val="1"/>
    </w:lvlOverride>
  </w:num>
  <w:num w:numId="2" w16cid:durableId="154953329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55821229">
    <w:abstractNumId w:val="3"/>
  </w:num>
  <w:num w:numId="4" w16cid:durableId="999771214">
    <w:abstractNumId w:val="16"/>
    <w:lvlOverride w:ilvl="0">
      <w:startOverride w:val="1"/>
    </w:lvlOverride>
  </w:num>
  <w:num w:numId="5" w16cid:durableId="1643003044">
    <w:abstractNumId w:val="8"/>
    <w:lvlOverride w:ilvl="0">
      <w:startOverride w:val="1"/>
    </w:lvlOverride>
  </w:num>
  <w:num w:numId="6" w16cid:durableId="1169104352">
    <w:abstractNumId w:val="10"/>
    <w:lvlOverride w:ilvl="0">
      <w:startOverride w:val="1"/>
    </w:lvlOverride>
  </w:num>
  <w:num w:numId="7" w16cid:durableId="108819284">
    <w:abstractNumId w:val="7"/>
    <w:lvlOverride w:ilvl="0">
      <w:startOverride w:val="1"/>
    </w:lvlOverride>
  </w:num>
  <w:num w:numId="8" w16cid:durableId="187765217">
    <w:abstractNumId w:val="14"/>
  </w:num>
  <w:num w:numId="9" w16cid:durableId="2117286549">
    <w:abstractNumId w:val="15"/>
  </w:num>
  <w:num w:numId="10" w16cid:durableId="1060130342">
    <w:abstractNumId w:val="13"/>
  </w:num>
  <w:num w:numId="11" w16cid:durableId="1198547555">
    <w:abstractNumId w:val="11"/>
  </w:num>
  <w:num w:numId="12" w16cid:durableId="1179197096">
    <w:abstractNumId w:val="6"/>
  </w:num>
  <w:num w:numId="13" w16cid:durableId="1787313119">
    <w:abstractNumId w:val="0"/>
  </w:num>
  <w:num w:numId="14" w16cid:durableId="474184638">
    <w:abstractNumId w:val="1"/>
  </w:num>
  <w:num w:numId="15" w16cid:durableId="319189182">
    <w:abstractNumId w:val="2"/>
  </w:num>
  <w:num w:numId="16" w16cid:durableId="966858016">
    <w:abstractNumId w:val="9"/>
  </w:num>
  <w:num w:numId="17" w16cid:durableId="39416353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699745936">
    <w:abstractNumId w:val="12"/>
  </w:num>
  <w:num w:numId="19" w16cid:durableId="224612830">
    <w:abstractNumId w:val="1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1B9"/>
    <w:rsid w:val="000007CB"/>
    <w:rsid w:val="00006B43"/>
    <w:rsid w:val="00025A3F"/>
    <w:rsid w:val="0004104B"/>
    <w:rsid w:val="000436F1"/>
    <w:rsid w:val="0005066F"/>
    <w:rsid w:val="00052F18"/>
    <w:rsid w:val="000758AD"/>
    <w:rsid w:val="0007707E"/>
    <w:rsid w:val="000A023F"/>
    <w:rsid w:val="000B44C8"/>
    <w:rsid w:val="000C5359"/>
    <w:rsid w:val="000C645F"/>
    <w:rsid w:val="000C7023"/>
    <w:rsid w:val="000D13C7"/>
    <w:rsid w:val="000E1E2E"/>
    <w:rsid w:val="000E37D9"/>
    <w:rsid w:val="000E41BF"/>
    <w:rsid w:val="000E68F9"/>
    <w:rsid w:val="001020C2"/>
    <w:rsid w:val="00103490"/>
    <w:rsid w:val="0011172B"/>
    <w:rsid w:val="0012147B"/>
    <w:rsid w:val="001232FE"/>
    <w:rsid w:val="00124129"/>
    <w:rsid w:val="0012790D"/>
    <w:rsid w:val="001466FD"/>
    <w:rsid w:val="00151D64"/>
    <w:rsid w:val="0015685F"/>
    <w:rsid w:val="00161942"/>
    <w:rsid w:val="0016331F"/>
    <w:rsid w:val="0016373B"/>
    <w:rsid w:val="00163BB2"/>
    <w:rsid w:val="001769AE"/>
    <w:rsid w:val="0018509E"/>
    <w:rsid w:val="0019617D"/>
    <w:rsid w:val="00197B4D"/>
    <w:rsid w:val="001A4C25"/>
    <w:rsid w:val="001C4A70"/>
    <w:rsid w:val="001C7A44"/>
    <w:rsid w:val="001D2C3A"/>
    <w:rsid w:val="001D70B4"/>
    <w:rsid w:val="001E0160"/>
    <w:rsid w:val="001E690C"/>
    <w:rsid w:val="001F1381"/>
    <w:rsid w:val="001F345A"/>
    <w:rsid w:val="001F756E"/>
    <w:rsid w:val="00223CA2"/>
    <w:rsid w:val="0023286E"/>
    <w:rsid w:val="00251AB4"/>
    <w:rsid w:val="00256C58"/>
    <w:rsid w:val="002662DA"/>
    <w:rsid w:val="00286346"/>
    <w:rsid w:val="002A08F4"/>
    <w:rsid w:val="002A70E3"/>
    <w:rsid w:val="002A7C54"/>
    <w:rsid w:val="002B03FB"/>
    <w:rsid w:val="002B40B9"/>
    <w:rsid w:val="002D645D"/>
    <w:rsid w:val="002E6FE5"/>
    <w:rsid w:val="00304671"/>
    <w:rsid w:val="003053D1"/>
    <w:rsid w:val="00305B5E"/>
    <w:rsid w:val="0033131D"/>
    <w:rsid w:val="003400AB"/>
    <w:rsid w:val="003515F1"/>
    <w:rsid w:val="00352353"/>
    <w:rsid w:val="00366C69"/>
    <w:rsid w:val="00366DA9"/>
    <w:rsid w:val="00373621"/>
    <w:rsid w:val="00381240"/>
    <w:rsid w:val="00390042"/>
    <w:rsid w:val="003922B4"/>
    <w:rsid w:val="00392FC7"/>
    <w:rsid w:val="003A20B1"/>
    <w:rsid w:val="003A6E35"/>
    <w:rsid w:val="003C6D7E"/>
    <w:rsid w:val="003D711A"/>
    <w:rsid w:val="003E4319"/>
    <w:rsid w:val="003E6045"/>
    <w:rsid w:val="003E7389"/>
    <w:rsid w:val="003F22FD"/>
    <w:rsid w:val="003F2FFA"/>
    <w:rsid w:val="004002F0"/>
    <w:rsid w:val="00400CA2"/>
    <w:rsid w:val="0040405C"/>
    <w:rsid w:val="0041533E"/>
    <w:rsid w:val="0041733F"/>
    <w:rsid w:val="00420C4C"/>
    <w:rsid w:val="004349FE"/>
    <w:rsid w:val="00443DB9"/>
    <w:rsid w:val="0047447E"/>
    <w:rsid w:val="00483275"/>
    <w:rsid w:val="004835DA"/>
    <w:rsid w:val="00485ACB"/>
    <w:rsid w:val="00487447"/>
    <w:rsid w:val="00494D02"/>
    <w:rsid w:val="00496987"/>
    <w:rsid w:val="004B303B"/>
    <w:rsid w:val="004B319F"/>
    <w:rsid w:val="004C017D"/>
    <w:rsid w:val="004D450A"/>
    <w:rsid w:val="004E3895"/>
    <w:rsid w:val="00515CA8"/>
    <w:rsid w:val="00515EFE"/>
    <w:rsid w:val="00517B23"/>
    <w:rsid w:val="00524660"/>
    <w:rsid w:val="005365A7"/>
    <w:rsid w:val="00547BF1"/>
    <w:rsid w:val="0055244C"/>
    <w:rsid w:val="00555EEB"/>
    <w:rsid w:val="00573C96"/>
    <w:rsid w:val="005861F1"/>
    <w:rsid w:val="00586967"/>
    <w:rsid w:val="005A1CDC"/>
    <w:rsid w:val="005B1066"/>
    <w:rsid w:val="005E6465"/>
    <w:rsid w:val="005F7DD1"/>
    <w:rsid w:val="00601E99"/>
    <w:rsid w:val="00604CEC"/>
    <w:rsid w:val="00610967"/>
    <w:rsid w:val="00610ABA"/>
    <w:rsid w:val="006215C4"/>
    <w:rsid w:val="00642631"/>
    <w:rsid w:val="00642A22"/>
    <w:rsid w:val="006532AE"/>
    <w:rsid w:val="0066131C"/>
    <w:rsid w:val="00671C1C"/>
    <w:rsid w:val="00681A88"/>
    <w:rsid w:val="00695833"/>
    <w:rsid w:val="006A127A"/>
    <w:rsid w:val="006A45E0"/>
    <w:rsid w:val="006A5D09"/>
    <w:rsid w:val="006A7604"/>
    <w:rsid w:val="006B7CB7"/>
    <w:rsid w:val="006C4E20"/>
    <w:rsid w:val="006E5E83"/>
    <w:rsid w:val="006F5609"/>
    <w:rsid w:val="00711446"/>
    <w:rsid w:val="00711E33"/>
    <w:rsid w:val="00723E89"/>
    <w:rsid w:val="00727F96"/>
    <w:rsid w:val="0073189A"/>
    <w:rsid w:val="00743DB6"/>
    <w:rsid w:val="00743EEB"/>
    <w:rsid w:val="007539E7"/>
    <w:rsid w:val="00753D10"/>
    <w:rsid w:val="007556C4"/>
    <w:rsid w:val="00780B84"/>
    <w:rsid w:val="00785629"/>
    <w:rsid w:val="00794DBA"/>
    <w:rsid w:val="007A5299"/>
    <w:rsid w:val="007B16FB"/>
    <w:rsid w:val="007C0360"/>
    <w:rsid w:val="007C1B5F"/>
    <w:rsid w:val="007E1F35"/>
    <w:rsid w:val="007E5D1D"/>
    <w:rsid w:val="00821AE0"/>
    <w:rsid w:val="008410C4"/>
    <w:rsid w:val="0084597D"/>
    <w:rsid w:val="00863720"/>
    <w:rsid w:val="008766F6"/>
    <w:rsid w:val="00881EDF"/>
    <w:rsid w:val="00883E71"/>
    <w:rsid w:val="0088695E"/>
    <w:rsid w:val="0089288C"/>
    <w:rsid w:val="0089694B"/>
    <w:rsid w:val="008C4564"/>
    <w:rsid w:val="008C7E8A"/>
    <w:rsid w:val="008D3D17"/>
    <w:rsid w:val="008D3F05"/>
    <w:rsid w:val="008D4870"/>
    <w:rsid w:val="008F0C29"/>
    <w:rsid w:val="008F30D4"/>
    <w:rsid w:val="008F399B"/>
    <w:rsid w:val="00903F22"/>
    <w:rsid w:val="0091668F"/>
    <w:rsid w:val="009173A6"/>
    <w:rsid w:val="00946A82"/>
    <w:rsid w:val="009A0B3D"/>
    <w:rsid w:val="009B7049"/>
    <w:rsid w:val="009C6AAB"/>
    <w:rsid w:val="009D2490"/>
    <w:rsid w:val="009D3066"/>
    <w:rsid w:val="009D3088"/>
    <w:rsid w:val="009E04B3"/>
    <w:rsid w:val="00A04A7E"/>
    <w:rsid w:val="00A10085"/>
    <w:rsid w:val="00A13B19"/>
    <w:rsid w:val="00A21D1D"/>
    <w:rsid w:val="00A23D9E"/>
    <w:rsid w:val="00A24A13"/>
    <w:rsid w:val="00A36431"/>
    <w:rsid w:val="00A41DA8"/>
    <w:rsid w:val="00A45BE0"/>
    <w:rsid w:val="00A46073"/>
    <w:rsid w:val="00A47F1A"/>
    <w:rsid w:val="00A556D5"/>
    <w:rsid w:val="00A63634"/>
    <w:rsid w:val="00A71CF6"/>
    <w:rsid w:val="00A869FF"/>
    <w:rsid w:val="00A86E4F"/>
    <w:rsid w:val="00AA3115"/>
    <w:rsid w:val="00AB6AA0"/>
    <w:rsid w:val="00AD01DE"/>
    <w:rsid w:val="00AD17E5"/>
    <w:rsid w:val="00AE182C"/>
    <w:rsid w:val="00AE2479"/>
    <w:rsid w:val="00AE4DE5"/>
    <w:rsid w:val="00AE69B9"/>
    <w:rsid w:val="00AF4167"/>
    <w:rsid w:val="00AF6EEC"/>
    <w:rsid w:val="00B1051F"/>
    <w:rsid w:val="00B55033"/>
    <w:rsid w:val="00B8484D"/>
    <w:rsid w:val="00B9686C"/>
    <w:rsid w:val="00B9794E"/>
    <w:rsid w:val="00BC3394"/>
    <w:rsid w:val="00BD1CEA"/>
    <w:rsid w:val="00BD2ACF"/>
    <w:rsid w:val="00BE6B30"/>
    <w:rsid w:val="00BF291E"/>
    <w:rsid w:val="00C1010B"/>
    <w:rsid w:val="00C16A0A"/>
    <w:rsid w:val="00C172D3"/>
    <w:rsid w:val="00C25864"/>
    <w:rsid w:val="00C27287"/>
    <w:rsid w:val="00C34D44"/>
    <w:rsid w:val="00C44506"/>
    <w:rsid w:val="00C51311"/>
    <w:rsid w:val="00C667D3"/>
    <w:rsid w:val="00C71E04"/>
    <w:rsid w:val="00C72A3F"/>
    <w:rsid w:val="00C77CB4"/>
    <w:rsid w:val="00C8686F"/>
    <w:rsid w:val="00C93C50"/>
    <w:rsid w:val="00CA19A6"/>
    <w:rsid w:val="00CA6849"/>
    <w:rsid w:val="00CB0513"/>
    <w:rsid w:val="00CC5AE5"/>
    <w:rsid w:val="00CF42FA"/>
    <w:rsid w:val="00CF4A06"/>
    <w:rsid w:val="00CF57F2"/>
    <w:rsid w:val="00CF7B6D"/>
    <w:rsid w:val="00D00072"/>
    <w:rsid w:val="00D02363"/>
    <w:rsid w:val="00D306DA"/>
    <w:rsid w:val="00D30BF6"/>
    <w:rsid w:val="00D448BC"/>
    <w:rsid w:val="00D4684F"/>
    <w:rsid w:val="00D51AAD"/>
    <w:rsid w:val="00D6017B"/>
    <w:rsid w:val="00D62F50"/>
    <w:rsid w:val="00D760B6"/>
    <w:rsid w:val="00D87DEA"/>
    <w:rsid w:val="00D91A25"/>
    <w:rsid w:val="00D96E76"/>
    <w:rsid w:val="00DA0D0D"/>
    <w:rsid w:val="00DA0E23"/>
    <w:rsid w:val="00DA4EF2"/>
    <w:rsid w:val="00DB06DA"/>
    <w:rsid w:val="00DB3AAC"/>
    <w:rsid w:val="00DC070E"/>
    <w:rsid w:val="00DC1D49"/>
    <w:rsid w:val="00DE0EFB"/>
    <w:rsid w:val="00DE76D3"/>
    <w:rsid w:val="00E11295"/>
    <w:rsid w:val="00E149B5"/>
    <w:rsid w:val="00E15986"/>
    <w:rsid w:val="00E32E9A"/>
    <w:rsid w:val="00E4148E"/>
    <w:rsid w:val="00E52D29"/>
    <w:rsid w:val="00E64818"/>
    <w:rsid w:val="00E71832"/>
    <w:rsid w:val="00E71AB8"/>
    <w:rsid w:val="00E723D5"/>
    <w:rsid w:val="00E85CD6"/>
    <w:rsid w:val="00E9763B"/>
    <w:rsid w:val="00E976EA"/>
    <w:rsid w:val="00EA07A8"/>
    <w:rsid w:val="00EA11B9"/>
    <w:rsid w:val="00EA6804"/>
    <w:rsid w:val="00EC595B"/>
    <w:rsid w:val="00ED0D14"/>
    <w:rsid w:val="00EE32B1"/>
    <w:rsid w:val="00EE3C82"/>
    <w:rsid w:val="00F020F9"/>
    <w:rsid w:val="00F026F6"/>
    <w:rsid w:val="00F072D7"/>
    <w:rsid w:val="00F07D85"/>
    <w:rsid w:val="00F121CA"/>
    <w:rsid w:val="00F253C0"/>
    <w:rsid w:val="00F316B3"/>
    <w:rsid w:val="00F34A37"/>
    <w:rsid w:val="00F358DA"/>
    <w:rsid w:val="00F54073"/>
    <w:rsid w:val="00F551A2"/>
    <w:rsid w:val="00F57187"/>
    <w:rsid w:val="00F70FA3"/>
    <w:rsid w:val="00F729B1"/>
    <w:rsid w:val="00F73FAF"/>
    <w:rsid w:val="00F80AA6"/>
    <w:rsid w:val="00F815CE"/>
    <w:rsid w:val="00FA23D5"/>
    <w:rsid w:val="00FB2C8E"/>
    <w:rsid w:val="00FB3E90"/>
    <w:rsid w:val="00FC5AA2"/>
    <w:rsid w:val="00FD704B"/>
    <w:rsid w:val="00FD7B99"/>
    <w:rsid w:val="00FF1A07"/>
    <w:rsid w:val="00FF24A4"/>
    <w:rsid w:val="00FF5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E6EC58D"/>
  <w15:docId w15:val="{C84BAE25-9150-43A3-8A35-8EB1FEE41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71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aktury.cm@10wsk.mil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robert.luther@10wsk.mil.pl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C:\Users\user\AppData\Local\Temp\p.lesi&#324;ski@10wsk.mil.pl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3B838F-676C-464F-98E9-BDAAB5256A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21</TotalTime>
  <Pages>5</Pages>
  <Words>1738</Words>
  <Characters>11679</Characters>
  <Application>Microsoft Office Word</Application>
  <DocSecurity>0</DocSecurity>
  <Lines>97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umowy</vt:lpstr>
    </vt:vector>
  </TitlesOfParts>
  <Company>ZP</Company>
  <LinksUpToDate>false</LinksUpToDate>
  <CharactersWithSpaces>13391</CharactersWithSpaces>
  <SharedDoc>false</SharedDoc>
  <HLinks>
    <vt:vector size="6" baseType="variant"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umowy</dc:title>
  <dc:creator>dzp</dc:creator>
  <cp:lastModifiedBy>10 wsk</cp:lastModifiedBy>
  <cp:revision>13</cp:revision>
  <cp:lastPrinted>2024-02-02T08:20:00Z</cp:lastPrinted>
  <dcterms:created xsi:type="dcterms:W3CDTF">2024-01-26T07:09:00Z</dcterms:created>
  <dcterms:modified xsi:type="dcterms:W3CDTF">2024-02-02T10:05:00Z</dcterms:modified>
</cp:coreProperties>
</file>