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F1AB" w14:textId="5F07250C" w:rsidR="00947DF3" w:rsidRPr="0031137F"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r w:rsidR="004E3C37" w:rsidRPr="0031137F">
        <w:rPr>
          <w:rFonts w:ascii="Arial Narrow" w:hAnsi="Arial Narrow"/>
          <w:sz w:val="22"/>
          <w:szCs w:val="22"/>
        </w:rPr>
        <w:t>Załącznik</w:t>
      </w:r>
      <w:r w:rsidR="00947DF3" w:rsidRPr="0031137F">
        <w:rPr>
          <w:rFonts w:ascii="Arial Narrow" w:hAnsi="Arial Narrow"/>
          <w:sz w:val="22"/>
          <w:szCs w:val="22"/>
        </w:rPr>
        <w:t xml:space="preserve"> nr </w:t>
      </w:r>
      <w:r w:rsidR="006E6D3C">
        <w:rPr>
          <w:rFonts w:ascii="Arial Narrow" w:hAnsi="Arial Narrow"/>
          <w:sz w:val="22"/>
          <w:szCs w:val="22"/>
        </w:rPr>
        <w:t>10</w:t>
      </w:r>
      <w:r w:rsidR="00947DF3" w:rsidRPr="0031137F">
        <w:rPr>
          <w:rFonts w:ascii="Arial Narrow" w:hAnsi="Arial Narrow"/>
          <w:sz w:val="22"/>
          <w:szCs w:val="22"/>
        </w:rPr>
        <w:t xml:space="preserve"> do SWZ</w:t>
      </w:r>
    </w:p>
    <w:p w14:paraId="2D8F0D08" w14:textId="77777777" w:rsidR="00BD061A" w:rsidRPr="0031137F" w:rsidRDefault="00BD061A" w:rsidP="00282C3C">
      <w:pPr>
        <w:overflowPunct w:val="0"/>
        <w:autoSpaceDE w:val="0"/>
        <w:autoSpaceDN w:val="0"/>
        <w:adjustRightInd w:val="0"/>
        <w:spacing w:line="276" w:lineRule="auto"/>
        <w:ind w:left="2124" w:firstLine="708"/>
        <w:jc w:val="center"/>
        <w:rPr>
          <w:rFonts w:ascii="Arial Narrow" w:hAnsi="Arial Narrow"/>
          <w:b/>
          <w:sz w:val="22"/>
          <w:szCs w:val="22"/>
        </w:rPr>
      </w:pPr>
    </w:p>
    <w:p w14:paraId="63F3B290" w14:textId="1B78FFDF" w:rsidR="00C44506" w:rsidRPr="0031137F" w:rsidRDefault="001E690C" w:rsidP="00BD061A">
      <w:pPr>
        <w:overflowPunct w:val="0"/>
        <w:autoSpaceDE w:val="0"/>
        <w:autoSpaceDN w:val="0"/>
        <w:adjustRightInd w:val="0"/>
        <w:spacing w:line="276" w:lineRule="auto"/>
        <w:ind w:left="2124" w:firstLine="708"/>
        <w:rPr>
          <w:rFonts w:ascii="Arial Narrow" w:hAnsi="Arial Narrow"/>
          <w:bCs/>
          <w:i/>
          <w:iCs/>
          <w:sz w:val="22"/>
          <w:szCs w:val="22"/>
        </w:rPr>
      </w:pPr>
      <w:r w:rsidRPr="0031137F">
        <w:rPr>
          <w:rFonts w:ascii="Arial Narrow" w:hAnsi="Arial Narrow"/>
          <w:b/>
          <w:sz w:val="22"/>
          <w:szCs w:val="22"/>
        </w:rPr>
        <w:t xml:space="preserve">UMOWA </w:t>
      </w:r>
      <w:proofErr w:type="gramStart"/>
      <w:r w:rsidRPr="0031137F">
        <w:rPr>
          <w:rFonts w:ascii="Arial Narrow" w:hAnsi="Arial Narrow"/>
          <w:b/>
          <w:sz w:val="22"/>
          <w:szCs w:val="22"/>
        </w:rPr>
        <w:t xml:space="preserve">nr </w:t>
      </w:r>
      <w:r w:rsidR="0091668F" w:rsidRPr="0031137F">
        <w:rPr>
          <w:rFonts w:ascii="Arial Narrow" w:hAnsi="Arial Narrow"/>
          <w:b/>
          <w:sz w:val="22"/>
          <w:szCs w:val="22"/>
        </w:rPr>
        <w:t xml:space="preserve"> </w:t>
      </w:r>
      <w:r w:rsidR="006E6D3C">
        <w:rPr>
          <w:rFonts w:ascii="Arial Narrow" w:hAnsi="Arial Narrow"/>
          <w:b/>
          <w:sz w:val="22"/>
          <w:szCs w:val="22"/>
        </w:rPr>
        <w:t>11</w:t>
      </w:r>
      <w:proofErr w:type="gramEnd"/>
      <w:r w:rsidR="00695833" w:rsidRPr="0031137F">
        <w:rPr>
          <w:rFonts w:ascii="Arial Narrow" w:hAnsi="Arial Narrow"/>
          <w:b/>
          <w:sz w:val="22"/>
          <w:szCs w:val="22"/>
        </w:rPr>
        <w:t>-</w:t>
      </w:r>
      <w:r w:rsidR="009C6AAB" w:rsidRPr="0031137F">
        <w:rPr>
          <w:rFonts w:ascii="Arial Narrow" w:hAnsi="Arial Narrow"/>
          <w:b/>
          <w:sz w:val="22"/>
          <w:szCs w:val="22"/>
        </w:rPr>
        <w:t>…</w:t>
      </w:r>
      <w:r w:rsidR="00DC070E" w:rsidRPr="0031137F">
        <w:rPr>
          <w:rFonts w:ascii="Arial Narrow" w:hAnsi="Arial Narrow"/>
          <w:b/>
          <w:sz w:val="22"/>
          <w:szCs w:val="22"/>
        </w:rPr>
        <w:t xml:space="preserve"> </w:t>
      </w:r>
      <w:r w:rsidR="00515CA8" w:rsidRPr="0031137F">
        <w:rPr>
          <w:rFonts w:ascii="Arial Narrow" w:hAnsi="Arial Narrow"/>
          <w:b/>
          <w:sz w:val="22"/>
          <w:szCs w:val="22"/>
        </w:rPr>
        <w:t>/</w:t>
      </w:r>
      <w:r w:rsidR="008766F6" w:rsidRPr="0031137F">
        <w:rPr>
          <w:rFonts w:ascii="Arial Narrow" w:hAnsi="Arial Narrow"/>
          <w:b/>
          <w:sz w:val="22"/>
          <w:szCs w:val="22"/>
        </w:rPr>
        <w:t xml:space="preserve"> </w:t>
      </w:r>
      <w:r w:rsidR="00515CA8" w:rsidRPr="0031137F">
        <w:rPr>
          <w:rFonts w:ascii="Arial Narrow" w:hAnsi="Arial Narrow"/>
          <w:b/>
          <w:sz w:val="22"/>
          <w:szCs w:val="22"/>
        </w:rPr>
        <w:t>P</w:t>
      </w:r>
      <w:r w:rsidR="008766F6" w:rsidRPr="0031137F">
        <w:rPr>
          <w:rFonts w:ascii="Arial Narrow" w:hAnsi="Arial Narrow"/>
          <w:b/>
          <w:sz w:val="22"/>
          <w:szCs w:val="22"/>
        </w:rPr>
        <w:t xml:space="preserve"> </w:t>
      </w:r>
      <w:r w:rsidR="00EA11B9" w:rsidRPr="0031137F">
        <w:rPr>
          <w:rFonts w:ascii="Arial Narrow" w:hAnsi="Arial Narrow"/>
          <w:b/>
          <w:sz w:val="22"/>
          <w:szCs w:val="22"/>
        </w:rPr>
        <w:t>/</w:t>
      </w:r>
      <w:r w:rsidR="008766F6" w:rsidRPr="0031137F">
        <w:rPr>
          <w:rFonts w:ascii="Arial Narrow" w:hAnsi="Arial Narrow"/>
          <w:b/>
          <w:sz w:val="22"/>
          <w:szCs w:val="22"/>
        </w:rPr>
        <w:t xml:space="preserve"> </w:t>
      </w:r>
      <w:r w:rsidR="00EA11B9" w:rsidRPr="0031137F">
        <w:rPr>
          <w:rFonts w:ascii="Arial Narrow" w:hAnsi="Arial Narrow"/>
          <w:b/>
          <w:sz w:val="22"/>
          <w:szCs w:val="22"/>
        </w:rPr>
        <w:t>20</w:t>
      </w:r>
      <w:r w:rsidRPr="0031137F">
        <w:rPr>
          <w:rFonts w:ascii="Arial Narrow" w:hAnsi="Arial Narrow"/>
          <w:b/>
          <w:sz w:val="22"/>
          <w:szCs w:val="22"/>
        </w:rPr>
        <w:t>2</w:t>
      </w:r>
      <w:r w:rsidR="002F2719" w:rsidRPr="0031137F">
        <w:rPr>
          <w:rFonts w:ascii="Arial Narrow" w:hAnsi="Arial Narrow"/>
          <w:b/>
          <w:sz w:val="22"/>
          <w:szCs w:val="22"/>
        </w:rPr>
        <w:t>4</w:t>
      </w:r>
      <w:r w:rsidR="008766F6" w:rsidRPr="0031137F">
        <w:rPr>
          <w:rFonts w:ascii="Arial Narrow" w:hAnsi="Arial Narrow"/>
          <w:b/>
          <w:sz w:val="22"/>
          <w:szCs w:val="22"/>
        </w:rPr>
        <w:t xml:space="preserve"> </w:t>
      </w:r>
      <w:r w:rsidR="00C44506" w:rsidRPr="0031137F">
        <w:rPr>
          <w:rFonts w:ascii="Arial Narrow" w:hAnsi="Arial Narrow"/>
          <w:b/>
          <w:sz w:val="22"/>
          <w:szCs w:val="22"/>
        </w:rPr>
        <w:t>/</w:t>
      </w:r>
      <w:r w:rsidR="008766F6" w:rsidRPr="0031137F">
        <w:rPr>
          <w:rFonts w:ascii="Arial Narrow" w:hAnsi="Arial Narrow"/>
          <w:b/>
          <w:sz w:val="22"/>
          <w:szCs w:val="22"/>
        </w:rPr>
        <w:t xml:space="preserve"> </w:t>
      </w:r>
      <w:r w:rsidR="00C44506" w:rsidRPr="0031137F">
        <w:rPr>
          <w:rFonts w:ascii="Arial Narrow" w:hAnsi="Arial Narrow"/>
          <w:b/>
          <w:sz w:val="22"/>
          <w:szCs w:val="22"/>
        </w:rPr>
        <w:t xml:space="preserve">TU   </w:t>
      </w:r>
      <w:r w:rsidR="00282C3C" w:rsidRPr="0031137F">
        <w:rPr>
          <w:rFonts w:ascii="Arial Narrow" w:hAnsi="Arial Narrow"/>
          <w:b/>
          <w:sz w:val="22"/>
          <w:szCs w:val="22"/>
        </w:rPr>
        <w:t xml:space="preserve">             </w:t>
      </w:r>
      <w:r w:rsidR="00282C3C" w:rsidRPr="0031137F">
        <w:rPr>
          <w:rFonts w:ascii="Arial Narrow" w:hAnsi="Arial Narrow"/>
          <w:b/>
          <w:sz w:val="22"/>
          <w:szCs w:val="22"/>
        </w:rPr>
        <w:tab/>
      </w:r>
      <w:r w:rsidR="00282C3C" w:rsidRPr="0031137F">
        <w:rPr>
          <w:rFonts w:ascii="Arial Narrow" w:hAnsi="Arial Narrow"/>
          <w:b/>
          <w:sz w:val="22"/>
          <w:szCs w:val="22"/>
        </w:rPr>
        <w:tab/>
      </w:r>
    </w:p>
    <w:p w14:paraId="1716232B" w14:textId="77777777" w:rsidR="002A70E3" w:rsidRPr="0031137F" w:rsidRDefault="002A70E3" w:rsidP="00C667D3">
      <w:pPr>
        <w:overflowPunct w:val="0"/>
        <w:autoSpaceDE w:val="0"/>
        <w:autoSpaceDN w:val="0"/>
        <w:adjustRightInd w:val="0"/>
        <w:spacing w:line="276" w:lineRule="auto"/>
        <w:jc w:val="both"/>
        <w:rPr>
          <w:rFonts w:ascii="Arial Narrow" w:hAnsi="Arial Narrow"/>
          <w:sz w:val="22"/>
          <w:szCs w:val="22"/>
        </w:rPr>
      </w:pPr>
    </w:p>
    <w:p w14:paraId="474FEED4" w14:textId="77777777" w:rsidR="00BD061A" w:rsidRPr="0031137F" w:rsidRDefault="00BD061A" w:rsidP="00C667D3">
      <w:pPr>
        <w:overflowPunct w:val="0"/>
        <w:autoSpaceDE w:val="0"/>
        <w:autoSpaceDN w:val="0"/>
        <w:adjustRightInd w:val="0"/>
        <w:spacing w:line="276" w:lineRule="auto"/>
        <w:jc w:val="both"/>
        <w:rPr>
          <w:rFonts w:ascii="Arial Narrow" w:hAnsi="Arial Narrow"/>
          <w:sz w:val="22"/>
          <w:szCs w:val="22"/>
        </w:rPr>
      </w:pPr>
    </w:p>
    <w:p w14:paraId="608A1C6C" w14:textId="60BCD1FA" w:rsidR="00C667D3" w:rsidRPr="0031137F" w:rsidRDefault="00C667D3" w:rsidP="00C667D3">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dniu ...........202</w:t>
      </w:r>
      <w:r w:rsidR="002F2719" w:rsidRPr="0031137F">
        <w:rPr>
          <w:rFonts w:ascii="Arial Narrow" w:hAnsi="Arial Narrow"/>
          <w:sz w:val="22"/>
          <w:szCs w:val="22"/>
        </w:rPr>
        <w:t>4</w:t>
      </w:r>
      <w:r w:rsidR="00D306DA" w:rsidRPr="0031137F">
        <w:rPr>
          <w:rFonts w:ascii="Arial Narrow" w:hAnsi="Arial Narrow"/>
          <w:sz w:val="22"/>
          <w:szCs w:val="22"/>
        </w:rPr>
        <w:t xml:space="preserve"> </w:t>
      </w:r>
      <w:r w:rsidRPr="0031137F">
        <w:rPr>
          <w:rFonts w:ascii="Arial Narrow" w:hAnsi="Arial Narrow"/>
          <w:sz w:val="22"/>
          <w:szCs w:val="22"/>
        </w:rPr>
        <w:t>r. w Bydgoszczy pomiędzy:</w:t>
      </w:r>
    </w:p>
    <w:p w14:paraId="2D713A2C" w14:textId="77777777" w:rsidR="00C667D3" w:rsidRPr="0031137F" w:rsidRDefault="00C667D3" w:rsidP="00C667D3">
      <w:pPr>
        <w:overflowPunct w:val="0"/>
        <w:adjustRightInd w:val="0"/>
        <w:spacing w:before="120" w:line="276" w:lineRule="auto"/>
        <w:jc w:val="both"/>
        <w:rPr>
          <w:rFonts w:ascii="Arial Narrow" w:hAnsi="Arial Narrow"/>
          <w:sz w:val="22"/>
          <w:szCs w:val="22"/>
        </w:rPr>
      </w:pPr>
      <w:r w:rsidRPr="0031137F">
        <w:rPr>
          <w:rFonts w:ascii="Arial Narrow" w:hAnsi="Arial Narrow"/>
          <w:b/>
          <w:sz w:val="22"/>
          <w:szCs w:val="22"/>
        </w:rPr>
        <w:t>10 Wojskowym Szpitalem Klinicznym z Polikliniką S.P.Z.O.Z. w Bydgoszczy</w:t>
      </w:r>
      <w:r w:rsidRPr="0031137F">
        <w:rPr>
          <w:rFonts w:ascii="Arial Narrow" w:hAnsi="Arial Narrow"/>
          <w:sz w:val="22"/>
          <w:szCs w:val="22"/>
        </w:rPr>
        <w:t xml:space="preserve">, </w:t>
      </w:r>
    </w:p>
    <w:p w14:paraId="6BD162C7" w14:textId="77777777" w:rsidR="00EA6804" w:rsidRPr="0031137F" w:rsidRDefault="00C667D3" w:rsidP="00C667D3">
      <w:pPr>
        <w:overflowPunct w:val="0"/>
        <w:adjustRightInd w:val="0"/>
        <w:spacing w:after="120" w:line="276" w:lineRule="auto"/>
        <w:jc w:val="both"/>
        <w:rPr>
          <w:rFonts w:ascii="Arial Narrow" w:hAnsi="Arial Narrow"/>
          <w:sz w:val="22"/>
          <w:szCs w:val="22"/>
        </w:rPr>
      </w:pPr>
      <w:r w:rsidRPr="0031137F">
        <w:rPr>
          <w:rFonts w:ascii="Arial Narrow" w:hAnsi="Arial Narrow"/>
          <w:sz w:val="22"/>
          <w:szCs w:val="22"/>
        </w:rPr>
        <w:t xml:space="preserve">ul. Powstańców Warszawy 5, 85-681 Bydgoszcz, wpisanym do rejestru </w:t>
      </w:r>
      <w:r w:rsidR="00EA6804" w:rsidRPr="0031137F">
        <w:rPr>
          <w:rFonts w:ascii="Arial Narrow" w:hAnsi="Arial Narrow"/>
          <w:sz w:val="22"/>
          <w:szCs w:val="22"/>
        </w:rPr>
        <w:t xml:space="preserve">stowarzyszeń, </w:t>
      </w:r>
      <w:r w:rsidRPr="0031137F">
        <w:rPr>
          <w:rFonts w:ascii="Arial Narrow" w:hAnsi="Arial Narrow"/>
          <w:sz w:val="22"/>
          <w:szCs w:val="22"/>
        </w:rPr>
        <w:t>innych organizacji społecznych</w:t>
      </w:r>
      <w:r w:rsidRPr="0031137F">
        <w:rPr>
          <w:rFonts w:ascii="Arial Narrow" w:hAnsi="Arial Narrow"/>
          <w:sz w:val="22"/>
          <w:szCs w:val="22"/>
        </w:rPr>
        <w:br/>
        <w:t xml:space="preserve"> i zawodowych, fundacji oraz samodzielnych publicznych zakładów opieki zdrowotnej prowadzonego przez Sąd </w:t>
      </w:r>
      <w:r w:rsidR="00EA6804" w:rsidRPr="0031137F">
        <w:rPr>
          <w:rFonts w:ascii="Arial Narrow" w:hAnsi="Arial Narrow"/>
          <w:sz w:val="22"/>
          <w:szCs w:val="22"/>
        </w:rPr>
        <w:t>Rejonowy w</w:t>
      </w:r>
      <w:r w:rsidRPr="0031137F">
        <w:rPr>
          <w:rFonts w:ascii="Arial Narrow" w:hAnsi="Arial Narrow"/>
          <w:sz w:val="22"/>
          <w:szCs w:val="22"/>
        </w:rPr>
        <w:t xml:space="preserve"> Bydgoszczy XIII Wydział Gospodarczy Krajowego Rejestru Sądowego pod nr 0000007548, </w:t>
      </w:r>
      <w:r w:rsidR="00EA6804" w:rsidRPr="0031137F">
        <w:rPr>
          <w:rFonts w:ascii="Arial Narrow" w:hAnsi="Arial Narrow"/>
          <w:sz w:val="22"/>
          <w:szCs w:val="22"/>
        </w:rPr>
        <w:br/>
      </w:r>
      <w:r w:rsidRPr="0031137F">
        <w:rPr>
          <w:rFonts w:ascii="Arial Narrow" w:hAnsi="Arial Narrow"/>
          <w:sz w:val="22"/>
          <w:szCs w:val="22"/>
        </w:rPr>
        <w:t>NIP 554-031-25-10, REGON  090538318</w:t>
      </w:r>
    </w:p>
    <w:p w14:paraId="5AC7605B" w14:textId="77777777" w:rsidR="00C667D3" w:rsidRPr="0031137F" w:rsidRDefault="00C667D3" w:rsidP="00C667D3">
      <w:pPr>
        <w:overflowPunct w:val="0"/>
        <w:adjustRightInd w:val="0"/>
        <w:spacing w:after="120" w:line="276" w:lineRule="auto"/>
        <w:jc w:val="both"/>
        <w:rPr>
          <w:rFonts w:ascii="Arial Narrow" w:hAnsi="Arial Narrow"/>
          <w:color w:val="FF0000"/>
          <w:sz w:val="22"/>
          <w:szCs w:val="22"/>
        </w:rPr>
      </w:pPr>
      <w:r w:rsidRPr="0031137F">
        <w:rPr>
          <w:rFonts w:ascii="Arial Narrow" w:hAnsi="Arial Narrow"/>
          <w:sz w:val="22"/>
          <w:szCs w:val="22"/>
        </w:rPr>
        <w:t xml:space="preserve">reprezentowanym </w:t>
      </w:r>
      <w:proofErr w:type="gramStart"/>
      <w:r w:rsidRPr="0031137F">
        <w:rPr>
          <w:rFonts w:ascii="Arial Narrow" w:hAnsi="Arial Narrow"/>
          <w:sz w:val="22"/>
          <w:szCs w:val="22"/>
        </w:rPr>
        <w:t>przez :</w:t>
      </w:r>
      <w:proofErr w:type="gramEnd"/>
    </w:p>
    <w:p w14:paraId="2DC86AD6" w14:textId="75D56B39" w:rsidR="00C667D3" w:rsidRPr="0031137F" w:rsidRDefault="002F2719" w:rsidP="00D91A25">
      <w:pPr>
        <w:overflowPunct w:val="0"/>
        <w:autoSpaceDE w:val="0"/>
        <w:autoSpaceDN w:val="0"/>
        <w:adjustRightInd w:val="0"/>
        <w:spacing w:line="276" w:lineRule="auto"/>
        <w:ind w:firstLine="708"/>
        <w:jc w:val="both"/>
        <w:rPr>
          <w:rFonts w:ascii="Arial Narrow" w:hAnsi="Arial Narrow"/>
          <w:b/>
          <w:sz w:val="22"/>
          <w:szCs w:val="22"/>
        </w:rPr>
      </w:pPr>
      <w:r w:rsidRPr="0031137F">
        <w:rPr>
          <w:rFonts w:ascii="Arial Narrow" w:hAnsi="Arial Narrow"/>
          <w:b/>
          <w:sz w:val="22"/>
          <w:szCs w:val="22"/>
        </w:rPr>
        <w:t>………………………………………………………………………</w:t>
      </w:r>
    </w:p>
    <w:p w14:paraId="7CB75D2B" w14:textId="77777777" w:rsidR="00A36431" w:rsidRPr="0031137F" w:rsidRDefault="00A36431" w:rsidP="00555EEB">
      <w:pPr>
        <w:overflowPunct w:val="0"/>
        <w:autoSpaceDE w:val="0"/>
        <w:autoSpaceDN w:val="0"/>
        <w:adjustRightInd w:val="0"/>
        <w:spacing w:line="276" w:lineRule="auto"/>
        <w:jc w:val="both"/>
        <w:rPr>
          <w:rFonts w:ascii="Arial Narrow" w:hAnsi="Arial Narrow"/>
          <w:sz w:val="22"/>
          <w:szCs w:val="22"/>
        </w:rPr>
      </w:pPr>
    </w:p>
    <w:p w14:paraId="217E3B20" w14:textId="77777777" w:rsidR="00C44506" w:rsidRPr="0031137F" w:rsidRDefault="00C44506" w:rsidP="00555EEB">
      <w:pPr>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sz w:val="22"/>
          <w:szCs w:val="22"/>
        </w:rPr>
        <w:t xml:space="preserve">zwanym dalej </w:t>
      </w:r>
      <w:r w:rsidRPr="0031137F">
        <w:rPr>
          <w:rFonts w:ascii="Arial Narrow" w:hAnsi="Arial Narrow"/>
          <w:b/>
          <w:sz w:val="22"/>
          <w:szCs w:val="22"/>
        </w:rPr>
        <w:t>Zamawiającym,</w:t>
      </w:r>
    </w:p>
    <w:p w14:paraId="02AF01E3" w14:textId="77777777" w:rsidR="00BD061A" w:rsidRPr="0031137F" w:rsidRDefault="00BD061A" w:rsidP="00555EEB">
      <w:pPr>
        <w:overflowPunct w:val="0"/>
        <w:autoSpaceDE w:val="0"/>
        <w:autoSpaceDN w:val="0"/>
        <w:adjustRightInd w:val="0"/>
        <w:spacing w:line="276" w:lineRule="auto"/>
        <w:jc w:val="both"/>
        <w:rPr>
          <w:rFonts w:ascii="Arial Narrow" w:hAnsi="Arial Narrow"/>
          <w:b/>
          <w:sz w:val="22"/>
          <w:szCs w:val="22"/>
        </w:rPr>
      </w:pPr>
    </w:p>
    <w:p w14:paraId="0EE80AFA" w14:textId="77777777" w:rsidR="00C44506" w:rsidRPr="0031137F" w:rsidRDefault="00C44506" w:rsidP="00555EEB">
      <w:pPr>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b/>
          <w:sz w:val="22"/>
          <w:szCs w:val="22"/>
        </w:rPr>
        <w:t>a</w:t>
      </w:r>
    </w:p>
    <w:p w14:paraId="76F9E46C" w14:textId="77777777" w:rsidR="000E41BF" w:rsidRPr="0031137F" w:rsidRDefault="000E41BF" w:rsidP="000E41BF">
      <w:pPr>
        <w:overflowPunct w:val="0"/>
        <w:adjustRightInd w:val="0"/>
        <w:ind w:right="-86"/>
        <w:rPr>
          <w:rFonts w:ascii="Arial Narrow" w:hAnsi="Arial Narrow"/>
          <w:sz w:val="22"/>
          <w:szCs w:val="22"/>
        </w:rPr>
      </w:pPr>
      <w:r w:rsidRPr="0031137F">
        <w:rPr>
          <w:rFonts w:ascii="Arial Narrow" w:hAnsi="Arial Narrow"/>
          <w:b/>
          <w:sz w:val="22"/>
          <w:szCs w:val="22"/>
        </w:rPr>
        <w:t xml:space="preserve">...................... </w:t>
      </w:r>
      <w:r w:rsidRPr="0031137F">
        <w:rPr>
          <w:rFonts w:ascii="Arial Narrow" w:hAnsi="Arial Narrow"/>
          <w:sz w:val="22"/>
          <w:szCs w:val="22"/>
        </w:rPr>
        <w:t>z siedzibą w .........................., adres</w:t>
      </w:r>
      <w:proofErr w:type="gramStart"/>
      <w:r w:rsidRPr="0031137F">
        <w:rPr>
          <w:rFonts w:ascii="Arial Narrow" w:hAnsi="Arial Narrow"/>
          <w:sz w:val="22"/>
          <w:szCs w:val="22"/>
        </w:rPr>
        <w:t>................,..........</w:t>
      </w:r>
      <w:proofErr w:type="gramEnd"/>
      <w:r w:rsidRPr="0031137F">
        <w:rPr>
          <w:rFonts w:ascii="Arial Narrow" w:hAnsi="Arial Narrow"/>
          <w:sz w:val="22"/>
          <w:szCs w:val="22"/>
        </w:rPr>
        <w:t xml:space="preserve">  zarejestrowaną w Sądzie Rejonowym w …………..........</w:t>
      </w:r>
      <w:proofErr w:type="gramStart"/>
      <w:r w:rsidRPr="0031137F">
        <w:rPr>
          <w:rFonts w:ascii="Arial Narrow" w:hAnsi="Arial Narrow"/>
          <w:sz w:val="22"/>
          <w:szCs w:val="22"/>
        </w:rPr>
        <w:t>…….</w:t>
      </w:r>
      <w:proofErr w:type="gramEnd"/>
      <w:r w:rsidRPr="0031137F">
        <w:rPr>
          <w:rFonts w:ascii="Arial Narrow" w:hAnsi="Arial Narrow"/>
          <w:sz w:val="22"/>
          <w:szCs w:val="22"/>
        </w:rPr>
        <w:t xml:space="preserve"> , …… Wydział Gospodarczy  Krajowego Rejestru Sądowego pod nr ......................./ wpisaną do CEIDG , NIP ........................ REGON .................., </w:t>
      </w:r>
    </w:p>
    <w:p w14:paraId="6BBCFEA4" w14:textId="77777777" w:rsidR="000E41BF" w:rsidRPr="0031137F" w:rsidRDefault="000E41BF" w:rsidP="000E41BF">
      <w:pPr>
        <w:overflowPunct w:val="0"/>
        <w:adjustRightInd w:val="0"/>
        <w:ind w:right="-86"/>
        <w:rPr>
          <w:rFonts w:ascii="Arial Narrow" w:hAnsi="Arial Narrow"/>
          <w:sz w:val="22"/>
          <w:szCs w:val="22"/>
        </w:rPr>
      </w:pPr>
      <w:r w:rsidRPr="0031137F">
        <w:rPr>
          <w:rFonts w:ascii="Arial Narrow" w:hAnsi="Arial Narrow"/>
          <w:sz w:val="22"/>
          <w:szCs w:val="22"/>
        </w:rPr>
        <w:t>wysokość kapitału zakładowego ..........</w:t>
      </w:r>
    </w:p>
    <w:p w14:paraId="4C81B9B6" w14:textId="77777777" w:rsidR="00C44506" w:rsidRPr="0031137F" w:rsidRDefault="00C44506" w:rsidP="00555EEB">
      <w:pPr>
        <w:overflowPunct w:val="0"/>
        <w:autoSpaceDE w:val="0"/>
        <w:autoSpaceDN w:val="0"/>
        <w:adjustRightInd w:val="0"/>
        <w:spacing w:line="276" w:lineRule="auto"/>
        <w:ind w:right="-86"/>
        <w:jc w:val="both"/>
        <w:rPr>
          <w:rFonts w:ascii="Arial Narrow" w:hAnsi="Arial Narrow"/>
          <w:sz w:val="22"/>
          <w:szCs w:val="22"/>
        </w:rPr>
      </w:pPr>
    </w:p>
    <w:p w14:paraId="27BE56C2" w14:textId="77777777" w:rsidR="00C44506" w:rsidRPr="0031137F"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31137F">
        <w:rPr>
          <w:rFonts w:ascii="Arial Narrow" w:hAnsi="Arial Narrow"/>
          <w:b/>
          <w:sz w:val="22"/>
          <w:szCs w:val="22"/>
        </w:rPr>
        <w:t xml:space="preserve">              </w:t>
      </w:r>
      <w:r w:rsidR="00C44506" w:rsidRPr="0031137F">
        <w:rPr>
          <w:rFonts w:ascii="Arial Narrow" w:hAnsi="Arial Narrow"/>
          <w:b/>
          <w:sz w:val="22"/>
          <w:szCs w:val="22"/>
        </w:rPr>
        <w:t xml:space="preserve">p. </w:t>
      </w:r>
      <w:r w:rsidR="001E690C" w:rsidRPr="0031137F">
        <w:rPr>
          <w:rFonts w:ascii="Arial Narrow" w:hAnsi="Arial Narrow"/>
          <w:b/>
          <w:sz w:val="22"/>
          <w:szCs w:val="22"/>
        </w:rPr>
        <w:t>........................................</w:t>
      </w:r>
      <w:r w:rsidR="005B1066" w:rsidRPr="0031137F">
        <w:rPr>
          <w:rFonts w:ascii="Arial Narrow" w:hAnsi="Arial Narrow"/>
          <w:b/>
          <w:sz w:val="22"/>
          <w:szCs w:val="22"/>
        </w:rPr>
        <w:t xml:space="preserve">  </w:t>
      </w:r>
      <w:r w:rsidR="00C44506" w:rsidRPr="0031137F">
        <w:rPr>
          <w:rFonts w:ascii="Arial Narrow" w:hAnsi="Arial Narrow"/>
          <w:b/>
          <w:sz w:val="22"/>
          <w:szCs w:val="22"/>
        </w:rPr>
        <w:t xml:space="preserve">– </w:t>
      </w:r>
      <w:r w:rsidR="001E690C" w:rsidRPr="0031137F">
        <w:rPr>
          <w:rFonts w:ascii="Arial Narrow" w:hAnsi="Arial Narrow"/>
          <w:b/>
          <w:sz w:val="22"/>
          <w:szCs w:val="22"/>
        </w:rPr>
        <w:t>....................................</w:t>
      </w:r>
      <w:r w:rsidR="0005066F" w:rsidRPr="0031137F">
        <w:rPr>
          <w:rFonts w:ascii="Arial Narrow" w:hAnsi="Arial Narrow"/>
          <w:b/>
          <w:sz w:val="22"/>
          <w:szCs w:val="22"/>
        </w:rPr>
        <w:t xml:space="preserve">, </w:t>
      </w:r>
    </w:p>
    <w:p w14:paraId="4C130992" w14:textId="77777777" w:rsidR="00A36431" w:rsidRPr="0031137F" w:rsidRDefault="00A36431" w:rsidP="00555EEB">
      <w:pPr>
        <w:overflowPunct w:val="0"/>
        <w:autoSpaceDE w:val="0"/>
        <w:autoSpaceDN w:val="0"/>
        <w:adjustRightInd w:val="0"/>
        <w:spacing w:line="276" w:lineRule="auto"/>
        <w:jc w:val="both"/>
        <w:rPr>
          <w:rFonts w:ascii="Arial Narrow" w:hAnsi="Arial Narrow"/>
          <w:sz w:val="22"/>
          <w:szCs w:val="22"/>
        </w:rPr>
      </w:pPr>
    </w:p>
    <w:p w14:paraId="11630F9E" w14:textId="77777777" w:rsidR="00C44506" w:rsidRPr="0031137F" w:rsidRDefault="00C44506" w:rsidP="00555EEB">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zwanym dalej </w:t>
      </w:r>
      <w:r w:rsidRPr="0031137F">
        <w:rPr>
          <w:rFonts w:ascii="Arial Narrow" w:hAnsi="Arial Narrow"/>
          <w:b/>
          <w:sz w:val="22"/>
          <w:szCs w:val="22"/>
        </w:rPr>
        <w:t xml:space="preserve">Wykonawcą, </w:t>
      </w:r>
      <w:r w:rsidRPr="0031137F">
        <w:rPr>
          <w:rFonts w:ascii="Arial Narrow" w:hAnsi="Arial Narrow"/>
          <w:sz w:val="22"/>
          <w:szCs w:val="22"/>
        </w:rPr>
        <w:t>została zawarta umowa następującej treści:</w:t>
      </w:r>
    </w:p>
    <w:p w14:paraId="205AD141" w14:textId="77777777" w:rsidR="00C44506" w:rsidRPr="0031137F" w:rsidRDefault="00C44506" w:rsidP="00555EEB">
      <w:pPr>
        <w:overflowPunct w:val="0"/>
        <w:autoSpaceDE w:val="0"/>
        <w:autoSpaceDN w:val="0"/>
        <w:adjustRightInd w:val="0"/>
        <w:spacing w:line="276" w:lineRule="auto"/>
        <w:jc w:val="both"/>
        <w:rPr>
          <w:rFonts w:ascii="Arial Narrow" w:hAnsi="Arial Narrow"/>
          <w:sz w:val="22"/>
          <w:szCs w:val="22"/>
        </w:rPr>
      </w:pPr>
    </w:p>
    <w:p w14:paraId="571A6E92"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2C10CD94"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1</w:t>
      </w:r>
    </w:p>
    <w:p w14:paraId="1BAB67E1" w14:textId="08F8C850" w:rsidR="00794DBA" w:rsidRPr="0031137F"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31137F">
        <w:rPr>
          <w:rFonts w:ascii="Arial Narrow" w:hAnsi="Arial Narrow"/>
          <w:sz w:val="22"/>
          <w:szCs w:val="22"/>
        </w:rPr>
        <w:t>D</w:t>
      </w:r>
      <w:r w:rsidR="0015685F" w:rsidRPr="0031137F">
        <w:rPr>
          <w:rFonts w:ascii="Arial Narrow" w:hAnsi="Arial Narrow"/>
          <w:sz w:val="22"/>
          <w:szCs w:val="22"/>
        </w:rPr>
        <w:t xml:space="preserve">ziałając na podstawie Ustawy </w:t>
      </w:r>
      <w:r w:rsidR="005A1CDC" w:rsidRPr="0031137F">
        <w:rPr>
          <w:rFonts w:ascii="Arial Narrow" w:hAnsi="Arial Narrow"/>
          <w:sz w:val="22"/>
          <w:szCs w:val="22"/>
        </w:rPr>
        <w:t xml:space="preserve">z 11 września 2019 – Prawo Zamówień Publicznych </w:t>
      </w:r>
      <w:r w:rsidR="00C44506" w:rsidRPr="0031137F">
        <w:rPr>
          <w:rFonts w:ascii="Arial Narrow" w:hAnsi="Arial Narrow"/>
          <w:b/>
          <w:sz w:val="22"/>
          <w:szCs w:val="22"/>
        </w:rPr>
        <w:t xml:space="preserve">Zamawiający </w:t>
      </w:r>
      <w:r w:rsidR="00C44506" w:rsidRPr="0031137F">
        <w:rPr>
          <w:rFonts w:ascii="Arial Narrow" w:hAnsi="Arial Narrow"/>
          <w:sz w:val="22"/>
          <w:szCs w:val="22"/>
        </w:rPr>
        <w:t>w tr</w:t>
      </w:r>
      <w:r w:rsidR="005A1CDC" w:rsidRPr="0031137F">
        <w:rPr>
          <w:rFonts w:ascii="Arial Narrow" w:hAnsi="Arial Narrow"/>
          <w:sz w:val="22"/>
          <w:szCs w:val="22"/>
        </w:rPr>
        <w:t>ybie przetargu nieograniczonego,</w:t>
      </w:r>
      <w:r w:rsidR="00A45BE0" w:rsidRPr="0031137F">
        <w:rPr>
          <w:rFonts w:ascii="Arial Narrow" w:hAnsi="Arial Narrow"/>
          <w:sz w:val="22"/>
          <w:szCs w:val="22"/>
        </w:rPr>
        <w:t xml:space="preserve"> o którym mowa w art. 132</w:t>
      </w:r>
      <w:r w:rsidR="00A36431" w:rsidRPr="0031137F">
        <w:rPr>
          <w:rFonts w:ascii="Arial Narrow" w:hAnsi="Arial Narrow"/>
          <w:sz w:val="22"/>
          <w:szCs w:val="22"/>
        </w:rPr>
        <w:t xml:space="preserve"> ustawy Pzp</w:t>
      </w:r>
      <w:r w:rsidR="00A45BE0" w:rsidRPr="0031137F">
        <w:rPr>
          <w:rFonts w:ascii="Arial Narrow" w:hAnsi="Arial Narrow"/>
          <w:sz w:val="22"/>
          <w:szCs w:val="22"/>
        </w:rPr>
        <w:t xml:space="preserve"> </w:t>
      </w:r>
      <w:r w:rsidR="00C44506" w:rsidRPr="0031137F">
        <w:rPr>
          <w:rFonts w:ascii="Arial Narrow" w:hAnsi="Arial Narrow"/>
          <w:bCs/>
          <w:sz w:val="22"/>
          <w:szCs w:val="22"/>
        </w:rPr>
        <w:t>ogłoszonego</w:t>
      </w:r>
      <w:r w:rsidR="00C44506" w:rsidRPr="0031137F">
        <w:rPr>
          <w:rFonts w:ascii="Arial Narrow" w:hAnsi="Arial Narrow"/>
          <w:b/>
          <w:bCs/>
          <w:sz w:val="22"/>
          <w:szCs w:val="22"/>
        </w:rPr>
        <w:t xml:space="preserve"> w</w:t>
      </w:r>
      <w:r w:rsidR="00D30BF6" w:rsidRPr="0031137F">
        <w:rPr>
          <w:rFonts w:ascii="Arial Narrow" w:hAnsi="Arial Narrow"/>
          <w:b/>
          <w:bCs/>
          <w:sz w:val="22"/>
          <w:szCs w:val="22"/>
        </w:rPr>
        <w:t xml:space="preserve"> </w:t>
      </w:r>
      <w:r w:rsidR="0015685F" w:rsidRPr="0031137F">
        <w:rPr>
          <w:rFonts w:ascii="Arial Narrow" w:hAnsi="Arial Narrow"/>
          <w:b/>
          <w:bCs/>
          <w:sz w:val="22"/>
          <w:szCs w:val="22"/>
        </w:rPr>
        <w:t xml:space="preserve">DUUE </w:t>
      </w:r>
      <w:r w:rsidR="002F2719" w:rsidRPr="0031137F">
        <w:rPr>
          <w:rFonts w:ascii="Arial Narrow" w:hAnsi="Arial Narrow"/>
          <w:b/>
          <w:bCs/>
          <w:sz w:val="22"/>
          <w:szCs w:val="22"/>
        </w:rPr>
        <w:t>Nr</w:t>
      </w:r>
      <w:r w:rsidR="0015685F" w:rsidRPr="0031137F">
        <w:rPr>
          <w:rFonts w:ascii="Arial Narrow" w:hAnsi="Arial Narrow"/>
          <w:b/>
          <w:bCs/>
          <w:sz w:val="22"/>
          <w:szCs w:val="22"/>
        </w:rPr>
        <w:t xml:space="preserve"> </w:t>
      </w:r>
      <w:r w:rsidR="0031137F" w:rsidRPr="0031137F">
        <w:rPr>
          <w:rFonts w:ascii="Arial Narrow" w:hAnsi="Arial Narrow"/>
          <w:b/>
          <w:bCs/>
          <w:sz w:val="22"/>
          <w:szCs w:val="22"/>
        </w:rPr>
        <w:t>2024/S 25</w:t>
      </w:r>
      <w:r w:rsidR="0091668F" w:rsidRPr="0031137F">
        <w:rPr>
          <w:rFonts w:ascii="Arial Narrow" w:hAnsi="Arial Narrow"/>
          <w:b/>
          <w:bCs/>
          <w:sz w:val="22"/>
          <w:szCs w:val="22"/>
        </w:rPr>
        <w:t>-</w:t>
      </w:r>
      <w:r w:rsidR="0031137F" w:rsidRPr="0031137F">
        <w:rPr>
          <w:rFonts w:ascii="Arial Narrow" w:hAnsi="Arial Narrow"/>
          <w:b/>
          <w:bCs/>
          <w:sz w:val="22"/>
          <w:szCs w:val="22"/>
        </w:rPr>
        <w:t>75381</w:t>
      </w:r>
      <w:r w:rsidR="0066131C" w:rsidRPr="0031137F">
        <w:rPr>
          <w:rFonts w:ascii="Arial Narrow" w:hAnsi="Arial Narrow"/>
          <w:b/>
          <w:bCs/>
          <w:sz w:val="22"/>
          <w:szCs w:val="22"/>
        </w:rPr>
        <w:t xml:space="preserve"> </w:t>
      </w:r>
      <w:r w:rsidR="0015685F" w:rsidRPr="0031137F">
        <w:rPr>
          <w:rFonts w:ascii="Arial Narrow" w:hAnsi="Arial Narrow"/>
          <w:b/>
          <w:bCs/>
          <w:sz w:val="22"/>
          <w:szCs w:val="22"/>
        </w:rPr>
        <w:t xml:space="preserve">data publikacji  </w:t>
      </w:r>
      <w:r w:rsidR="0031137F" w:rsidRPr="0031137F">
        <w:rPr>
          <w:rFonts w:ascii="Arial Narrow" w:hAnsi="Arial Narrow"/>
          <w:b/>
          <w:bCs/>
          <w:sz w:val="22"/>
          <w:szCs w:val="22"/>
        </w:rPr>
        <w:t>5.02.2024 r</w:t>
      </w:r>
      <w:r w:rsidR="00DC070E" w:rsidRPr="0031137F">
        <w:rPr>
          <w:rFonts w:ascii="Arial Narrow" w:hAnsi="Arial Narrow"/>
          <w:b/>
          <w:bCs/>
          <w:sz w:val="22"/>
          <w:szCs w:val="22"/>
        </w:rPr>
        <w:t xml:space="preserve">, </w:t>
      </w:r>
      <w:r w:rsidR="00C44506" w:rsidRPr="0031137F">
        <w:rPr>
          <w:rFonts w:ascii="Arial Narrow" w:hAnsi="Arial Narrow"/>
          <w:sz w:val="22"/>
          <w:szCs w:val="22"/>
        </w:rPr>
        <w:t>oraz na stronach internetowych</w:t>
      </w:r>
      <w:r w:rsidR="0015685F" w:rsidRPr="0031137F">
        <w:rPr>
          <w:rFonts w:ascii="Arial Narrow" w:hAnsi="Arial Narrow"/>
          <w:sz w:val="22"/>
          <w:szCs w:val="22"/>
        </w:rPr>
        <w:t>, na platformie e-propublico</w:t>
      </w:r>
      <w:r w:rsidR="00EA6804" w:rsidRPr="0031137F">
        <w:rPr>
          <w:rFonts w:ascii="Arial Narrow" w:hAnsi="Arial Narrow"/>
          <w:sz w:val="22"/>
          <w:szCs w:val="22"/>
        </w:rPr>
        <w:t>.pl</w:t>
      </w:r>
      <w:r w:rsidR="0015685F" w:rsidRPr="0031137F">
        <w:rPr>
          <w:rFonts w:ascii="Arial Narrow" w:hAnsi="Arial Narrow"/>
          <w:sz w:val="22"/>
          <w:szCs w:val="22"/>
        </w:rPr>
        <w:t xml:space="preserve"> </w:t>
      </w:r>
      <w:r w:rsidR="00C44506" w:rsidRPr="0031137F">
        <w:rPr>
          <w:rFonts w:ascii="Arial Narrow" w:hAnsi="Arial Narrow"/>
          <w:sz w:val="22"/>
          <w:szCs w:val="22"/>
        </w:rPr>
        <w:t xml:space="preserve">i w siedzibie Zamawiającego na </w:t>
      </w:r>
      <w:r w:rsidR="0031137F" w:rsidRPr="0031137F">
        <w:rPr>
          <w:rFonts w:ascii="Arial Narrow" w:hAnsi="Arial Narrow"/>
          <w:b/>
          <w:bCs/>
          <w:sz w:val="22"/>
          <w:szCs w:val="22"/>
        </w:rPr>
        <w:t>D</w:t>
      </w:r>
      <w:r w:rsidR="00A36431" w:rsidRPr="0031137F">
        <w:rPr>
          <w:rFonts w:ascii="Arial Narrow" w:hAnsi="Arial Narrow"/>
          <w:b/>
          <w:bCs/>
          <w:sz w:val="22"/>
          <w:szCs w:val="22"/>
        </w:rPr>
        <w:t>ostaw</w:t>
      </w:r>
      <w:r w:rsidR="0031137F" w:rsidRPr="0031137F">
        <w:rPr>
          <w:rFonts w:ascii="Arial Narrow" w:hAnsi="Arial Narrow"/>
          <w:b/>
          <w:bCs/>
          <w:sz w:val="22"/>
          <w:szCs w:val="22"/>
        </w:rPr>
        <w:t>a</w:t>
      </w:r>
      <w:r w:rsidR="00F32D42" w:rsidRPr="0031137F">
        <w:rPr>
          <w:rFonts w:ascii="Arial Narrow" w:hAnsi="Arial Narrow"/>
          <w:b/>
          <w:bCs/>
          <w:sz w:val="22"/>
          <w:szCs w:val="22"/>
        </w:rPr>
        <w:t xml:space="preserve"> </w:t>
      </w:r>
      <w:r w:rsidR="0031137F" w:rsidRPr="0031137F">
        <w:rPr>
          <w:rFonts w:ascii="Arial Narrow" w:hAnsi="Arial Narrow"/>
          <w:b/>
          <w:bCs/>
          <w:sz w:val="22"/>
          <w:szCs w:val="22"/>
        </w:rPr>
        <w:t xml:space="preserve">wieży artroskopowej oraz dostawy sukcesywne asortymentu do zabiegów artroskopowych na okres 12 miesięcy </w:t>
      </w:r>
      <w:r w:rsidR="002F2719" w:rsidRPr="0031137F">
        <w:rPr>
          <w:rFonts w:ascii="Arial Narrow" w:hAnsi="Arial Narrow"/>
          <w:b/>
          <w:bCs/>
          <w:sz w:val="22"/>
          <w:szCs w:val="22"/>
        </w:rPr>
        <w:t xml:space="preserve">- </w:t>
      </w:r>
      <w:r w:rsidR="00E9763B" w:rsidRPr="0031137F">
        <w:rPr>
          <w:rFonts w:ascii="Arial Narrow" w:hAnsi="Arial Narrow"/>
          <w:b/>
          <w:bCs/>
          <w:sz w:val="22"/>
          <w:szCs w:val="22"/>
        </w:rPr>
        <w:t xml:space="preserve"> </w:t>
      </w:r>
      <w:r w:rsidR="003922B4" w:rsidRPr="0031137F">
        <w:rPr>
          <w:rFonts w:ascii="Arial Narrow" w:hAnsi="Arial Narrow"/>
          <w:b/>
          <w:bCs/>
          <w:sz w:val="22"/>
          <w:szCs w:val="22"/>
        </w:rPr>
        <w:t xml:space="preserve">sprawa </w:t>
      </w:r>
      <w:r w:rsidR="00C44506" w:rsidRPr="0031137F">
        <w:rPr>
          <w:rFonts w:ascii="Arial Narrow" w:hAnsi="Arial Narrow"/>
          <w:b/>
          <w:bCs/>
          <w:sz w:val="22"/>
          <w:szCs w:val="22"/>
        </w:rPr>
        <w:t xml:space="preserve">nr </w:t>
      </w:r>
      <w:r w:rsidR="002D15F8" w:rsidRPr="0031137F">
        <w:rPr>
          <w:rFonts w:ascii="Arial Narrow" w:hAnsi="Arial Narrow"/>
          <w:b/>
          <w:bCs/>
          <w:sz w:val="22"/>
          <w:szCs w:val="22"/>
        </w:rPr>
        <w:t>11/2024</w:t>
      </w:r>
      <w:r w:rsidR="001020C2" w:rsidRPr="0031137F">
        <w:rPr>
          <w:rFonts w:ascii="Arial Narrow" w:hAnsi="Arial Narrow"/>
          <w:b/>
          <w:bCs/>
          <w:sz w:val="22"/>
          <w:szCs w:val="22"/>
        </w:rPr>
        <w:t>,</w:t>
      </w:r>
      <w:r w:rsidR="00A556D5" w:rsidRPr="0031137F">
        <w:rPr>
          <w:rFonts w:ascii="Arial Narrow" w:hAnsi="Arial Narrow"/>
          <w:b/>
          <w:bCs/>
          <w:sz w:val="22"/>
          <w:szCs w:val="22"/>
        </w:rPr>
        <w:t xml:space="preserve"> </w:t>
      </w:r>
      <w:r w:rsidR="00C44506" w:rsidRPr="0031137F">
        <w:rPr>
          <w:rFonts w:ascii="Arial Narrow" w:hAnsi="Arial Narrow"/>
          <w:sz w:val="22"/>
          <w:szCs w:val="22"/>
        </w:rPr>
        <w:t xml:space="preserve">dokonał wyboru </w:t>
      </w:r>
      <w:r w:rsidR="00C44506" w:rsidRPr="0031137F">
        <w:rPr>
          <w:rFonts w:ascii="Arial Narrow" w:hAnsi="Arial Narrow"/>
          <w:b/>
          <w:sz w:val="22"/>
          <w:szCs w:val="22"/>
        </w:rPr>
        <w:t xml:space="preserve">Wykonawcy </w:t>
      </w:r>
      <w:r w:rsidR="00C44506" w:rsidRPr="0031137F">
        <w:rPr>
          <w:rFonts w:ascii="Arial Narrow" w:hAnsi="Arial Narrow"/>
          <w:sz w:val="22"/>
          <w:szCs w:val="22"/>
        </w:rPr>
        <w:t xml:space="preserve">w celu realizacji ww. dostaw na rzecz </w:t>
      </w:r>
      <w:r w:rsidR="00C44506" w:rsidRPr="0031137F">
        <w:rPr>
          <w:rFonts w:ascii="Arial Narrow" w:hAnsi="Arial Narrow"/>
          <w:b/>
          <w:sz w:val="22"/>
          <w:szCs w:val="22"/>
        </w:rPr>
        <w:t xml:space="preserve">Zamawiającego. </w:t>
      </w:r>
    </w:p>
    <w:p w14:paraId="19BCF6A9" w14:textId="77777777" w:rsidR="00C44506" w:rsidRPr="0031137F"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Szczegółowy zakres wykonania przedmiotu umowy określa: Załącznik nr 1 (specyfikacja techniczna)</w:t>
      </w:r>
      <w:r w:rsidR="004E3C37" w:rsidRPr="0031137F">
        <w:rPr>
          <w:rFonts w:ascii="Arial Narrow" w:hAnsi="Arial Narrow"/>
          <w:sz w:val="22"/>
          <w:szCs w:val="22"/>
        </w:rPr>
        <w:t xml:space="preserve"> oraz załącznik nr 2 (formularz cenowy)</w:t>
      </w:r>
      <w:r w:rsidRPr="0031137F">
        <w:rPr>
          <w:rFonts w:ascii="Arial Narrow" w:hAnsi="Arial Narrow"/>
          <w:sz w:val="22"/>
          <w:szCs w:val="22"/>
        </w:rPr>
        <w:t xml:space="preserve"> do umowy określon</w:t>
      </w:r>
      <w:r w:rsidR="004E3C37" w:rsidRPr="0031137F">
        <w:rPr>
          <w:rFonts w:ascii="Arial Narrow" w:hAnsi="Arial Narrow"/>
          <w:sz w:val="22"/>
          <w:szCs w:val="22"/>
        </w:rPr>
        <w:t>y</w:t>
      </w:r>
      <w:r w:rsidRPr="0031137F">
        <w:rPr>
          <w:rFonts w:ascii="Arial Narrow" w:hAnsi="Arial Narrow"/>
          <w:sz w:val="22"/>
          <w:szCs w:val="22"/>
        </w:rPr>
        <w:t xml:space="preserve"> na podstawie Specyfikacji Warunków Zamówienia i złożonej oferty przetargowej w zakresie wybranym na podstawie postępowania przetargowego</w:t>
      </w:r>
      <w:r w:rsidR="00A04A7E" w:rsidRPr="0031137F">
        <w:rPr>
          <w:rFonts w:ascii="Arial Narrow" w:hAnsi="Arial Narrow"/>
          <w:sz w:val="22"/>
          <w:szCs w:val="22"/>
        </w:rPr>
        <w:t>.</w:t>
      </w:r>
    </w:p>
    <w:p w14:paraId="014F75A9" w14:textId="77777777" w:rsidR="00C44506" w:rsidRPr="0031137F"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b/>
          <w:sz w:val="22"/>
          <w:szCs w:val="22"/>
        </w:rPr>
        <w:t xml:space="preserve">Wykonawca </w:t>
      </w:r>
      <w:r w:rsidRPr="0031137F">
        <w:rPr>
          <w:rFonts w:ascii="Arial Narrow" w:hAnsi="Arial Narrow"/>
          <w:sz w:val="22"/>
          <w:szCs w:val="22"/>
        </w:rPr>
        <w:t>oświadcza, iż posiada wszelkie uprawnienia niezbędne do realizacji niniejszej umowy.</w:t>
      </w:r>
    </w:p>
    <w:p w14:paraId="606173B7" w14:textId="1D63A661" w:rsidR="00D32659" w:rsidRPr="0031137F"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 xml:space="preserve">Zamawiający dopuszcza możliwość ograniczenia zakresu zamówienia odnośnie dostaw sukcesywnych </w:t>
      </w:r>
      <w:r w:rsidR="004E3C37" w:rsidRPr="0031137F">
        <w:rPr>
          <w:rFonts w:ascii="Arial Narrow" w:hAnsi="Arial Narrow"/>
          <w:sz w:val="22"/>
          <w:szCs w:val="22"/>
        </w:rPr>
        <w:t xml:space="preserve">asortymentu do </w:t>
      </w:r>
      <w:r w:rsidR="0031137F" w:rsidRPr="0031137F">
        <w:rPr>
          <w:rFonts w:ascii="Arial Narrow" w:hAnsi="Arial Narrow"/>
          <w:sz w:val="22"/>
          <w:szCs w:val="22"/>
        </w:rPr>
        <w:t>wieży artroskopowej</w:t>
      </w:r>
      <w:r w:rsidRPr="0031137F">
        <w:rPr>
          <w:rFonts w:ascii="Arial Narrow" w:hAnsi="Arial Narrow"/>
          <w:sz w:val="22"/>
          <w:szCs w:val="22"/>
        </w:rPr>
        <w:t xml:space="preserve">, zobowiązując się do zrealizowania co najmniej </w:t>
      </w:r>
      <w:r w:rsidR="002E204E" w:rsidRPr="0031137F">
        <w:rPr>
          <w:rFonts w:ascii="Arial Narrow" w:hAnsi="Arial Narrow"/>
          <w:sz w:val="22"/>
          <w:szCs w:val="22"/>
        </w:rPr>
        <w:t>6</w:t>
      </w:r>
      <w:r w:rsidRPr="0031137F">
        <w:rPr>
          <w:rFonts w:ascii="Arial Narrow" w:hAnsi="Arial Narrow"/>
          <w:sz w:val="22"/>
          <w:szCs w:val="22"/>
        </w:rPr>
        <w:t>0% wartości</w:t>
      </w:r>
      <w:r w:rsidR="0031137F" w:rsidRPr="0031137F">
        <w:rPr>
          <w:rFonts w:ascii="Arial Narrow" w:hAnsi="Arial Narrow"/>
          <w:sz w:val="22"/>
          <w:szCs w:val="22"/>
        </w:rPr>
        <w:t xml:space="preserve"> </w:t>
      </w:r>
      <w:r w:rsidRPr="0031137F">
        <w:rPr>
          <w:rFonts w:ascii="Arial Narrow" w:hAnsi="Arial Narrow"/>
          <w:sz w:val="22"/>
          <w:szCs w:val="22"/>
        </w:rPr>
        <w:t>netto umowy</w:t>
      </w:r>
      <w:r w:rsidR="00F87C1A" w:rsidRPr="0031137F">
        <w:rPr>
          <w:rFonts w:ascii="Arial Narrow" w:hAnsi="Arial Narrow"/>
          <w:sz w:val="22"/>
          <w:szCs w:val="22"/>
        </w:rPr>
        <w:t xml:space="preserve">, o której mowa w § 7 ust. 1 lit. b). </w:t>
      </w:r>
      <w:r w:rsidRPr="0031137F">
        <w:rPr>
          <w:rFonts w:ascii="Arial Narrow" w:hAnsi="Arial Narrow"/>
          <w:sz w:val="22"/>
          <w:szCs w:val="22"/>
        </w:rPr>
        <w:t xml:space="preserve">  </w:t>
      </w:r>
    </w:p>
    <w:p w14:paraId="15A10A7A" w14:textId="77777777" w:rsidR="006A45E0" w:rsidRPr="0031137F"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31137F">
        <w:rPr>
          <w:rFonts w:ascii="Arial Narrow" w:hAnsi="Arial Narrow"/>
          <w:sz w:val="22"/>
          <w:szCs w:val="22"/>
        </w:rPr>
        <w:t xml:space="preserve">Wartość brutto </w:t>
      </w:r>
      <w:proofErr w:type="gramStart"/>
      <w:r w:rsidRPr="0031137F">
        <w:rPr>
          <w:rFonts w:ascii="Arial Narrow" w:hAnsi="Arial Narrow"/>
          <w:sz w:val="22"/>
          <w:szCs w:val="22"/>
        </w:rPr>
        <w:t>umowy :</w:t>
      </w:r>
      <w:proofErr w:type="gramEnd"/>
      <w:r w:rsidRPr="0031137F">
        <w:rPr>
          <w:rFonts w:ascii="Arial Narrow" w:hAnsi="Arial Narrow"/>
          <w:sz w:val="22"/>
          <w:szCs w:val="22"/>
        </w:rPr>
        <w:t xml:space="preserve">  </w:t>
      </w:r>
      <w:r w:rsidR="001E690C" w:rsidRPr="0031137F">
        <w:rPr>
          <w:rFonts w:ascii="Arial Narrow" w:hAnsi="Arial Narrow"/>
          <w:b/>
          <w:sz w:val="22"/>
          <w:szCs w:val="22"/>
        </w:rPr>
        <w:t>...........</w:t>
      </w:r>
      <w:r w:rsidR="008C4564" w:rsidRPr="0031137F">
        <w:rPr>
          <w:rFonts w:ascii="Arial Narrow" w:hAnsi="Arial Narrow"/>
          <w:b/>
          <w:sz w:val="22"/>
          <w:szCs w:val="22"/>
        </w:rPr>
        <w:t>...</w:t>
      </w:r>
      <w:r w:rsidR="001E690C" w:rsidRPr="0031137F">
        <w:rPr>
          <w:rFonts w:ascii="Arial Narrow" w:hAnsi="Arial Narrow"/>
          <w:b/>
          <w:sz w:val="22"/>
          <w:szCs w:val="22"/>
        </w:rPr>
        <w:t>...</w:t>
      </w:r>
      <w:r w:rsidRPr="0031137F">
        <w:rPr>
          <w:rFonts w:ascii="Arial Narrow" w:hAnsi="Arial Narrow"/>
          <w:b/>
          <w:sz w:val="22"/>
          <w:szCs w:val="22"/>
        </w:rPr>
        <w:t xml:space="preserve"> </w:t>
      </w:r>
      <w:proofErr w:type="gramStart"/>
      <w:r w:rsidR="006A45E0" w:rsidRPr="0031137F">
        <w:rPr>
          <w:rFonts w:ascii="Arial Narrow" w:hAnsi="Arial Narrow"/>
          <w:b/>
          <w:sz w:val="22"/>
          <w:szCs w:val="22"/>
        </w:rPr>
        <w:t>PLN</w:t>
      </w:r>
      <w:r w:rsidR="00AF6EEC" w:rsidRPr="0031137F">
        <w:rPr>
          <w:rFonts w:ascii="Arial Narrow" w:hAnsi="Arial Narrow"/>
          <w:sz w:val="22"/>
          <w:szCs w:val="22"/>
        </w:rPr>
        <w:t xml:space="preserve"> </w:t>
      </w:r>
      <w:r w:rsidR="00A45BE0" w:rsidRPr="0031137F">
        <w:rPr>
          <w:rFonts w:ascii="Arial Narrow" w:hAnsi="Arial Narrow"/>
          <w:sz w:val="22"/>
          <w:szCs w:val="22"/>
        </w:rPr>
        <w:t xml:space="preserve"> słownie</w:t>
      </w:r>
      <w:proofErr w:type="gramEnd"/>
      <w:r w:rsidR="00A45BE0" w:rsidRPr="0031137F">
        <w:rPr>
          <w:rFonts w:ascii="Arial Narrow" w:hAnsi="Arial Narrow"/>
          <w:sz w:val="22"/>
          <w:szCs w:val="22"/>
        </w:rPr>
        <w:t xml:space="preserve"> ..................</w:t>
      </w:r>
      <w:r w:rsidR="0091668F" w:rsidRPr="0031137F">
        <w:rPr>
          <w:rFonts w:ascii="Arial Narrow" w:hAnsi="Arial Narrow"/>
          <w:sz w:val="22"/>
          <w:szCs w:val="22"/>
        </w:rPr>
        <w:t>.................................../100</w:t>
      </w:r>
      <w:r w:rsidR="00F12D26" w:rsidRPr="0031137F">
        <w:rPr>
          <w:rFonts w:ascii="Arial Narrow" w:hAnsi="Arial Narrow"/>
          <w:sz w:val="22"/>
          <w:szCs w:val="22"/>
        </w:rPr>
        <w:t xml:space="preserve"> </w:t>
      </w:r>
      <w:r w:rsidR="0091668F" w:rsidRPr="0031137F">
        <w:rPr>
          <w:rFonts w:ascii="Arial Narrow" w:hAnsi="Arial Narrow"/>
          <w:sz w:val="22"/>
          <w:szCs w:val="22"/>
        </w:rPr>
        <w:t>PLN</w:t>
      </w:r>
      <w:r w:rsidR="00A45BE0" w:rsidRPr="0031137F">
        <w:rPr>
          <w:rFonts w:ascii="Arial Narrow" w:hAnsi="Arial Narrow"/>
          <w:sz w:val="22"/>
          <w:szCs w:val="22"/>
        </w:rPr>
        <w:t>.</w:t>
      </w:r>
      <w:r w:rsidR="00D91A25" w:rsidRPr="0031137F">
        <w:rPr>
          <w:rFonts w:ascii="Arial Narrow" w:hAnsi="Arial Narrow"/>
          <w:sz w:val="22"/>
          <w:szCs w:val="22"/>
        </w:rPr>
        <w:t xml:space="preserve"> </w:t>
      </w:r>
    </w:p>
    <w:p w14:paraId="5E1BA4D6" w14:textId="77777777" w:rsidR="00C44506" w:rsidRPr="0031137F"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14:paraId="658FA09F" w14:textId="77777777" w:rsidR="00BD061A" w:rsidRPr="0031137F" w:rsidRDefault="00BD061A">
      <w:pPr>
        <w:rPr>
          <w:rFonts w:ascii="Arial Narrow" w:hAnsi="Arial Narrow"/>
          <w:sz w:val="22"/>
          <w:szCs w:val="22"/>
        </w:rPr>
      </w:pPr>
      <w:r w:rsidRPr="0031137F">
        <w:rPr>
          <w:rFonts w:ascii="Arial Narrow" w:hAnsi="Arial Narrow"/>
          <w:sz w:val="22"/>
          <w:szCs w:val="22"/>
        </w:rPr>
        <w:br w:type="page"/>
      </w:r>
    </w:p>
    <w:p w14:paraId="5211EFC4"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lastRenderedPageBreak/>
        <w:t>§ 2</w:t>
      </w:r>
    </w:p>
    <w:p w14:paraId="152823A6" w14:textId="3258A80E" w:rsidR="002E38E5" w:rsidRPr="0031137F" w:rsidRDefault="00C44506" w:rsidP="004E3C37">
      <w:pPr>
        <w:pStyle w:val="Akapitzlist"/>
        <w:numPr>
          <w:ilvl w:val="0"/>
          <w:numId w:val="9"/>
        </w:numPr>
        <w:overflowPunct w:val="0"/>
        <w:autoSpaceDE w:val="0"/>
        <w:autoSpaceDN w:val="0"/>
        <w:adjustRightInd w:val="0"/>
        <w:spacing w:line="276" w:lineRule="auto"/>
        <w:ind w:left="284" w:hanging="284"/>
        <w:jc w:val="both"/>
        <w:rPr>
          <w:rFonts w:ascii="Arial Narrow" w:hAnsi="Arial Narrow"/>
          <w:b/>
          <w:bCs/>
          <w:strike/>
          <w:sz w:val="22"/>
          <w:szCs w:val="22"/>
        </w:rPr>
      </w:pPr>
      <w:r w:rsidRPr="0031137F">
        <w:rPr>
          <w:rFonts w:ascii="Arial Narrow" w:hAnsi="Arial Narrow"/>
          <w:b/>
          <w:sz w:val="22"/>
          <w:szCs w:val="22"/>
        </w:rPr>
        <w:t xml:space="preserve">Wykonawca </w:t>
      </w:r>
      <w:r w:rsidRPr="0031137F">
        <w:rPr>
          <w:rFonts w:ascii="Arial Narrow" w:hAnsi="Arial Narrow"/>
          <w:sz w:val="22"/>
          <w:szCs w:val="22"/>
        </w:rPr>
        <w:t>zobowiązuje się dostarczyć</w:t>
      </w:r>
      <w:r w:rsidR="0016373B" w:rsidRPr="0031137F">
        <w:rPr>
          <w:rFonts w:ascii="Arial Narrow" w:hAnsi="Arial Narrow"/>
          <w:sz w:val="22"/>
          <w:szCs w:val="22"/>
        </w:rPr>
        <w:t>,</w:t>
      </w:r>
      <w:r w:rsidR="003515F1" w:rsidRPr="0031137F">
        <w:rPr>
          <w:rFonts w:ascii="Arial Narrow" w:hAnsi="Arial Narrow"/>
          <w:sz w:val="22"/>
          <w:szCs w:val="22"/>
        </w:rPr>
        <w:t xml:space="preserve"> </w:t>
      </w:r>
      <w:r w:rsidRPr="0031137F">
        <w:rPr>
          <w:rFonts w:ascii="Arial Narrow" w:hAnsi="Arial Narrow"/>
          <w:sz w:val="22"/>
          <w:szCs w:val="22"/>
        </w:rPr>
        <w:t xml:space="preserve">zamontować i uruchomić przedmiot zamówienia </w:t>
      </w:r>
      <w:r w:rsidR="002E38E5" w:rsidRPr="0031137F">
        <w:rPr>
          <w:rFonts w:ascii="Arial Narrow" w:hAnsi="Arial Narrow"/>
          <w:sz w:val="22"/>
          <w:szCs w:val="22"/>
        </w:rPr>
        <w:t xml:space="preserve">w zakresie </w:t>
      </w:r>
      <w:r w:rsidR="0031137F" w:rsidRPr="0031137F">
        <w:rPr>
          <w:rFonts w:ascii="Arial Narrow" w:hAnsi="Arial Narrow"/>
          <w:sz w:val="22"/>
          <w:szCs w:val="22"/>
        </w:rPr>
        <w:t xml:space="preserve">wieży artroskowpowej </w:t>
      </w:r>
      <w:r w:rsidR="00D64AF4" w:rsidRPr="0031137F">
        <w:rPr>
          <w:rFonts w:ascii="Arial Narrow" w:hAnsi="Arial Narrow"/>
          <w:sz w:val="22"/>
          <w:szCs w:val="22"/>
        </w:rPr>
        <w:t xml:space="preserve">(dalej urządzenia) </w:t>
      </w:r>
      <w:r w:rsidR="00211509" w:rsidRPr="0031137F">
        <w:rPr>
          <w:rFonts w:ascii="Arial Narrow" w:hAnsi="Arial Narrow"/>
          <w:sz w:val="22"/>
          <w:szCs w:val="22"/>
        </w:rPr>
        <w:t>oraz</w:t>
      </w:r>
      <w:r w:rsidR="006A5D09" w:rsidRPr="0031137F">
        <w:rPr>
          <w:rFonts w:ascii="Arial Narrow" w:hAnsi="Arial Narrow"/>
          <w:sz w:val="22"/>
          <w:szCs w:val="22"/>
        </w:rPr>
        <w:t xml:space="preserve"> przeszkolić personel </w:t>
      </w:r>
      <w:r w:rsidRPr="0031137F">
        <w:rPr>
          <w:rFonts w:ascii="Arial Narrow" w:hAnsi="Arial Narrow"/>
          <w:sz w:val="22"/>
          <w:szCs w:val="22"/>
        </w:rPr>
        <w:t>na własny koszt, na teren</w:t>
      </w:r>
      <w:r w:rsidR="003515F1" w:rsidRPr="0031137F">
        <w:rPr>
          <w:rFonts w:ascii="Arial Narrow" w:hAnsi="Arial Narrow"/>
          <w:sz w:val="22"/>
          <w:szCs w:val="22"/>
        </w:rPr>
        <w:t xml:space="preserve">ie </w:t>
      </w:r>
      <w:r w:rsidRPr="0031137F">
        <w:rPr>
          <w:rFonts w:ascii="Arial Narrow" w:hAnsi="Arial Narrow"/>
          <w:sz w:val="22"/>
          <w:szCs w:val="22"/>
        </w:rPr>
        <w:t xml:space="preserve">siedziby </w:t>
      </w:r>
      <w:r w:rsidRPr="0031137F">
        <w:rPr>
          <w:rFonts w:ascii="Arial Narrow" w:hAnsi="Arial Narrow"/>
          <w:b/>
          <w:sz w:val="22"/>
          <w:szCs w:val="22"/>
        </w:rPr>
        <w:t xml:space="preserve">Zamawiającego </w:t>
      </w:r>
      <w:r w:rsidRPr="0031137F">
        <w:rPr>
          <w:rFonts w:ascii="Arial Narrow" w:hAnsi="Arial Narrow"/>
          <w:sz w:val="22"/>
          <w:szCs w:val="22"/>
        </w:rPr>
        <w:t>(ul.</w:t>
      </w:r>
      <w:r w:rsidRPr="0031137F">
        <w:rPr>
          <w:rFonts w:ascii="Arial Narrow" w:hAnsi="Arial Narrow"/>
          <w:b/>
          <w:sz w:val="22"/>
          <w:szCs w:val="22"/>
        </w:rPr>
        <w:t xml:space="preserve"> </w:t>
      </w:r>
      <w:r w:rsidRPr="0031137F">
        <w:rPr>
          <w:rFonts w:ascii="Arial Narrow" w:hAnsi="Arial Narrow"/>
          <w:sz w:val="22"/>
          <w:szCs w:val="22"/>
        </w:rPr>
        <w:t>Powstańców Warszawy 5 w Bydgoszcz</w:t>
      </w:r>
      <w:r w:rsidR="00366C69" w:rsidRPr="0031137F">
        <w:rPr>
          <w:rFonts w:ascii="Arial Narrow" w:hAnsi="Arial Narrow"/>
          <w:sz w:val="22"/>
          <w:szCs w:val="22"/>
        </w:rPr>
        <w:t>y</w:t>
      </w:r>
      <w:r w:rsidRPr="0031137F">
        <w:rPr>
          <w:rFonts w:ascii="Arial Narrow" w:hAnsi="Arial Narrow"/>
          <w:sz w:val="22"/>
          <w:szCs w:val="22"/>
        </w:rPr>
        <w:t xml:space="preserve">) w nieprzekraczalnym terminie </w:t>
      </w:r>
      <w:r w:rsidR="00D30BF6" w:rsidRPr="0031137F">
        <w:rPr>
          <w:rFonts w:ascii="Arial Narrow" w:hAnsi="Arial Narrow"/>
          <w:sz w:val="22"/>
          <w:szCs w:val="22"/>
        </w:rPr>
        <w:t>do</w:t>
      </w:r>
      <w:proofErr w:type="gramStart"/>
      <w:r w:rsidR="007041DC" w:rsidRPr="0031137F">
        <w:rPr>
          <w:rFonts w:ascii="Arial Narrow" w:hAnsi="Arial Narrow"/>
          <w:sz w:val="22"/>
          <w:szCs w:val="22"/>
        </w:rPr>
        <w:t xml:space="preserve"> </w:t>
      </w:r>
      <w:r w:rsidR="00C545FC" w:rsidRPr="0031137F">
        <w:rPr>
          <w:rFonts w:ascii="Arial Narrow" w:hAnsi="Arial Narrow"/>
          <w:b/>
          <w:sz w:val="22"/>
          <w:szCs w:val="22"/>
        </w:rPr>
        <w:t>..</w:t>
      </w:r>
      <w:proofErr w:type="gramEnd"/>
      <w:r w:rsidR="00C545FC" w:rsidRPr="0031137F">
        <w:rPr>
          <w:rFonts w:ascii="Arial Narrow" w:hAnsi="Arial Narrow"/>
          <w:b/>
          <w:sz w:val="22"/>
          <w:szCs w:val="22"/>
        </w:rPr>
        <w:t>…</w:t>
      </w:r>
      <w:r w:rsidR="00F32D42" w:rsidRPr="0031137F">
        <w:rPr>
          <w:rFonts w:ascii="Arial Narrow" w:hAnsi="Arial Narrow"/>
          <w:b/>
          <w:sz w:val="22"/>
          <w:szCs w:val="22"/>
        </w:rPr>
        <w:t xml:space="preserve"> dni</w:t>
      </w:r>
      <w:r w:rsidR="00F32D42" w:rsidRPr="0031137F">
        <w:rPr>
          <w:rFonts w:ascii="Arial Narrow" w:hAnsi="Arial Narrow"/>
          <w:sz w:val="22"/>
          <w:szCs w:val="22"/>
        </w:rPr>
        <w:t xml:space="preserve"> </w:t>
      </w:r>
      <w:r w:rsidR="005C018D" w:rsidRPr="0031137F">
        <w:rPr>
          <w:rFonts w:ascii="Arial Narrow" w:hAnsi="Arial Narrow"/>
          <w:sz w:val="22"/>
          <w:szCs w:val="22"/>
        </w:rPr>
        <w:t xml:space="preserve">kalendarzowych </w:t>
      </w:r>
      <w:r w:rsidR="00F32D42" w:rsidRPr="0031137F">
        <w:rPr>
          <w:rFonts w:ascii="Arial Narrow" w:hAnsi="Arial Narrow"/>
          <w:sz w:val="22"/>
          <w:szCs w:val="22"/>
        </w:rPr>
        <w:t xml:space="preserve">od </w:t>
      </w:r>
      <w:r w:rsidR="00211509" w:rsidRPr="0031137F">
        <w:rPr>
          <w:rFonts w:ascii="Arial Narrow" w:hAnsi="Arial Narrow"/>
          <w:sz w:val="22"/>
          <w:szCs w:val="22"/>
        </w:rPr>
        <w:t xml:space="preserve">daty </w:t>
      </w:r>
      <w:r w:rsidR="00F32D42" w:rsidRPr="0031137F">
        <w:rPr>
          <w:rFonts w:ascii="Arial Narrow" w:hAnsi="Arial Narrow"/>
          <w:sz w:val="22"/>
          <w:szCs w:val="22"/>
        </w:rPr>
        <w:t xml:space="preserve">zawarcia </w:t>
      </w:r>
      <w:proofErr w:type="gramStart"/>
      <w:r w:rsidR="005C018D" w:rsidRPr="0031137F">
        <w:rPr>
          <w:rFonts w:ascii="Arial Narrow" w:hAnsi="Arial Narrow"/>
          <w:sz w:val="22"/>
          <w:szCs w:val="22"/>
        </w:rPr>
        <w:t>u</w:t>
      </w:r>
      <w:r w:rsidR="00F32D42" w:rsidRPr="0031137F">
        <w:rPr>
          <w:rFonts w:ascii="Arial Narrow" w:hAnsi="Arial Narrow"/>
          <w:sz w:val="22"/>
          <w:szCs w:val="22"/>
        </w:rPr>
        <w:t>mowy</w:t>
      </w:r>
      <w:r w:rsidR="00352B4D" w:rsidRPr="0031137F">
        <w:rPr>
          <w:rFonts w:ascii="Arial Narrow" w:hAnsi="Arial Narrow"/>
          <w:b/>
          <w:sz w:val="22"/>
          <w:szCs w:val="22"/>
        </w:rPr>
        <w:t>,</w:t>
      </w:r>
      <w:proofErr w:type="gramEnd"/>
      <w:r w:rsidR="00352B4D" w:rsidRPr="0031137F">
        <w:rPr>
          <w:rFonts w:ascii="Arial Narrow" w:hAnsi="Arial Narrow"/>
          <w:b/>
          <w:sz w:val="22"/>
          <w:szCs w:val="22"/>
        </w:rPr>
        <w:t xml:space="preserve"> </w:t>
      </w:r>
      <w:r w:rsidR="00947DF3" w:rsidRPr="0031137F">
        <w:rPr>
          <w:rFonts w:ascii="Arial Narrow" w:hAnsi="Arial Narrow"/>
          <w:sz w:val="22"/>
          <w:szCs w:val="22"/>
        </w:rPr>
        <w:t>oraz</w:t>
      </w:r>
      <w:r w:rsidR="0033004E" w:rsidRPr="0031137F">
        <w:rPr>
          <w:rFonts w:ascii="Arial Narrow" w:hAnsi="Arial Narrow"/>
          <w:sz w:val="22"/>
          <w:szCs w:val="22"/>
        </w:rPr>
        <w:t xml:space="preserve"> </w:t>
      </w:r>
      <w:r w:rsidR="00947DF3" w:rsidRPr="0031137F">
        <w:rPr>
          <w:rFonts w:ascii="Arial Narrow" w:hAnsi="Arial Narrow"/>
          <w:sz w:val="22"/>
          <w:szCs w:val="22"/>
        </w:rPr>
        <w:t xml:space="preserve">dostarczać </w:t>
      </w:r>
      <w:r w:rsidR="00947DF3" w:rsidRPr="0031137F">
        <w:rPr>
          <w:rFonts w:ascii="Arial Narrow" w:hAnsi="Arial Narrow"/>
          <w:b/>
          <w:bCs/>
          <w:sz w:val="22"/>
          <w:szCs w:val="22"/>
        </w:rPr>
        <w:t xml:space="preserve">sukcesywnie </w:t>
      </w:r>
      <w:r w:rsidR="004E3C37" w:rsidRPr="0031137F">
        <w:rPr>
          <w:rFonts w:ascii="Arial Narrow" w:hAnsi="Arial Narrow"/>
          <w:b/>
          <w:bCs/>
          <w:sz w:val="22"/>
          <w:szCs w:val="22"/>
        </w:rPr>
        <w:t xml:space="preserve">asortyment </w:t>
      </w:r>
      <w:r w:rsidR="0031137F" w:rsidRPr="0031137F">
        <w:rPr>
          <w:rFonts w:ascii="Arial Narrow" w:hAnsi="Arial Narrow"/>
          <w:b/>
          <w:bCs/>
          <w:sz w:val="22"/>
          <w:szCs w:val="22"/>
        </w:rPr>
        <w:t>do zabiegów artroskopowych</w:t>
      </w:r>
      <w:r w:rsidR="0031137F" w:rsidRPr="0031137F">
        <w:rPr>
          <w:rFonts w:ascii="Arial Narrow" w:hAnsi="Arial Narrow"/>
          <w:sz w:val="22"/>
          <w:szCs w:val="22"/>
        </w:rPr>
        <w:t xml:space="preserve"> </w:t>
      </w:r>
      <w:r w:rsidR="002E204E" w:rsidRPr="0031137F">
        <w:rPr>
          <w:rFonts w:ascii="Arial Narrow" w:hAnsi="Arial Narrow"/>
          <w:sz w:val="22"/>
          <w:szCs w:val="22"/>
        </w:rPr>
        <w:t xml:space="preserve">dla </w:t>
      </w:r>
      <w:r w:rsidR="00947DF3" w:rsidRPr="0031137F">
        <w:rPr>
          <w:rFonts w:ascii="Arial Narrow" w:hAnsi="Arial Narrow"/>
          <w:sz w:val="22"/>
          <w:szCs w:val="22"/>
        </w:rPr>
        <w:t xml:space="preserve">w/w </w:t>
      </w:r>
      <w:r w:rsidR="002D15F8" w:rsidRPr="0031137F">
        <w:rPr>
          <w:rFonts w:ascii="Arial Narrow" w:hAnsi="Arial Narrow"/>
          <w:sz w:val="22"/>
          <w:szCs w:val="22"/>
        </w:rPr>
        <w:t>wieży artroskopowej</w:t>
      </w:r>
      <w:r w:rsidR="0080477F" w:rsidRPr="0031137F">
        <w:rPr>
          <w:rFonts w:ascii="Arial Narrow" w:hAnsi="Arial Narrow"/>
          <w:sz w:val="22"/>
          <w:szCs w:val="22"/>
        </w:rPr>
        <w:t xml:space="preserve"> </w:t>
      </w:r>
      <w:r w:rsidR="00947DF3" w:rsidRPr="0031137F">
        <w:rPr>
          <w:rFonts w:ascii="Arial Narrow" w:hAnsi="Arial Narrow"/>
          <w:sz w:val="22"/>
          <w:szCs w:val="22"/>
        </w:rPr>
        <w:t xml:space="preserve">w okresie </w:t>
      </w:r>
      <w:r w:rsidR="00C57814" w:rsidRPr="0031137F">
        <w:rPr>
          <w:rFonts w:ascii="Arial Narrow" w:hAnsi="Arial Narrow"/>
          <w:sz w:val="22"/>
          <w:szCs w:val="22"/>
        </w:rPr>
        <w:t>12</w:t>
      </w:r>
      <w:r w:rsidR="002F2719" w:rsidRPr="0031137F">
        <w:rPr>
          <w:rFonts w:ascii="Arial Narrow" w:hAnsi="Arial Narrow"/>
          <w:sz w:val="22"/>
          <w:szCs w:val="22"/>
        </w:rPr>
        <w:t xml:space="preserve"> </w:t>
      </w:r>
      <w:r w:rsidR="0033004E" w:rsidRPr="0031137F">
        <w:rPr>
          <w:rFonts w:ascii="Arial Narrow" w:hAnsi="Arial Narrow"/>
          <w:sz w:val="22"/>
          <w:szCs w:val="22"/>
        </w:rPr>
        <w:t>miesięcy</w:t>
      </w:r>
      <w:r w:rsidR="00211509" w:rsidRPr="0031137F">
        <w:rPr>
          <w:rFonts w:ascii="Arial Narrow" w:hAnsi="Arial Narrow"/>
          <w:sz w:val="22"/>
          <w:szCs w:val="22"/>
        </w:rPr>
        <w:t xml:space="preserve">, który rozpoczyna się od daty podpisania protokołu </w:t>
      </w:r>
      <w:r w:rsidR="008D34DD" w:rsidRPr="0031137F">
        <w:rPr>
          <w:rFonts w:ascii="Arial Narrow" w:hAnsi="Arial Narrow"/>
          <w:sz w:val="22"/>
          <w:szCs w:val="22"/>
        </w:rPr>
        <w:t xml:space="preserve">odbioru </w:t>
      </w:r>
      <w:r w:rsidR="00211509" w:rsidRPr="0031137F">
        <w:rPr>
          <w:rFonts w:ascii="Arial Narrow" w:hAnsi="Arial Narrow"/>
          <w:sz w:val="22"/>
          <w:szCs w:val="22"/>
        </w:rPr>
        <w:t>urządzenia</w:t>
      </w:r>
      <w:r w:rsidR="00E44275" w:rsidRPr="0031137F">
        <w:rPr>
          <w:rFonts w:ascii="Arial Narrow" w:hAnsi="Arial Narrow"/>
          <w:sz w:val="22"/>
          <w:szCs w:val="22"/>
        </w:rPr>
        <w:t xml:space="preserve">. </w:t>
      </w:r>
      <w:r w:rsidR="00794DBA" w:rsidRPr="0031137F">
        <w:rPr>
          <w:rFonts w:ascii="Arial Narrow" w:hAnsi="Arial Narrow"/>
          <w:sz w:val="22"/>
          <w:szCs w:val="22"/>
        </w:rPr>
        <w:t>Dostawa</w:t>
      </w:r>
      <w:r w:rsidR="00A36431" w:rsidRPr="0031137F">
        <w:rPr>
          <w:rFonts w:ascii="Arial Narrow" w:hAnsi="Arial Narrow"/>
          <w:sz w:val="22"/>
          <w:szCs w:val="22"/>
        </w:rPr>
        <w:t>, zamontowanie i</w:t>
      </w:r>
      <w:r w:rsidR="00794DBA" w:rsidRPr="0031137F">
        <w:rPr>
          <w:rFonts w:ascii="Arial Narrow" w:hAnsi="Arial Narrow"/>
          <w:sz w:val="22"/>
          <w:szCs w:val="22"/>
        </w:rPr>
        <w:t xml:space="preserve"> uruchomienie </w:t>
      </w:r>
      <w:r w:rsidR="00EE3C82" w:rsidRPr="0031137F">
        <w:rPr>
          <w:rFonts w:ascii="Arial Narrow" w:hAnsi="Arial Narrow"/>
          <w:sz w:val="22"/>
          <w:szCs w:val="22"/>
        </w:rPr>
        <w:t>urządzenia</w:t>
      </w:r>
      <w:r w:rsidR="00A36431" w:rsidRPr="0031137F">
        <w:rPr>
          <w:rFonts w:ascii="Arial Narrow" w:hAnsi="Arial Narrow"/>
          <w:sz w:val="22"/>
          <w:szCs w:val="22"/>
        </w:rPr>
        <w:t xml:space="preserve"> oraz przeszkolenie personelu</w:t>
      </w:r>
      <w:r w:rsidR="00794DBA" w:rsidRPr="0031137F">
        <w:rPr>
          <w:rFonts w:ascii="Arial Narrow" w:hAnsi="Arial Narrow"/>
          <w:sz w:val="22"/>
          <w:szCs w:val="22"/>
        </w:rPr>
        <w:t xml:space="preserve"> </w:t>
      </w:r>
      <w:proofErr w:type="gramStart"/>
      <w:r w:rsidR="00794DBA" w:rsidRPr="0031137F">
        <w:rPr>
          <w:rFonts w:ascii="Arial Narrow" w:hAnsi="Arial Narrow"/>
          <w:sz w:val="22"/>
          <w:szCs w:val="22"/>
        </w:rPr>
        <w:t>może</w:t>
      </w:r>
      <w:proofErr w:type="gramEnd"/>
      <w:r w:rsidR="00794DBA" w:rsidRPr="0031137F">
        <w:rPr>
          <w:rFonts w:ascii="Arial Narrow" w:hAnsi="Arial Narrow"/>
          <w:sz w:val="22"/>
          <w:szCs w:val="22"/>
        </w:rPr>
        <w:t xml:space="preserve"> odbywać się w dniach roboczych w godzinach od 7:00 do 14:00.</w:t>
      </w:r>
      <w:r w:rsidR="000C7023" w:rsidRPr="0031137F">
        <w:rPr>
          <w:rFonts w:ascii="Arial Narrow" w:hAnsi="Arial Narrow"/>
          <w:strike/>
          <w:sz w:val="22"/>
          <w:szCs w:val="22"/>
        </w:rPr>
        <w:t xml:space="preserve"> </w:t>
      </w:r>
      <w:r w:rsidR="0033004E" w:rsidRPr="0031137F">
        <w:rPr>
          <w:rFonts w:ascii="Arial Narrow" w:hAnsi="Arial Narrow"/>
          <w:strike/>
          <w:sz w:val="22"/>
          <w:szCs w:val="22"/>
        </w:rPr>
        <w:t xml:space="preserve"> </w:t>
      </w:r>
    </w:p>
    <w:p w14:paraId="3FEC4AEE" w14:textId="69F8C045" w:rsidR="002E38E5" w:rsidRPr="0031137F"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31137F">
        <w:rPr>
          <w:rFonts w:ascii="Arial Narrow" w:hAnsi="Arial Narrow"/>
          <w:sz w:val="22"/>
          <w:szCs w:val="22"/>
        </w:rPr>
        <w:t xml:space="preserve">Dostawy </w:t>
      </w:r>
      <w:r w:rsidR="004E3C37" w:rsidRPr="0031137F">
        <w:rPr>
          <w:rFonts w:ascii="Arial Narrow" w:hAnsi="Arial Narrow"/>
          <w:sz w:val="22"/>
          <w:szCs w:val="22"/>
        </w:rPr>
        <w:t xml:space="preserve">asortymentu </w:t>
      </w:r>
      <w:proofErr w:type="gramStart"/>
      <w:r w:rsidR="004E3C37" w:rsidRPr="0031137F">
        <w:rPr>
          <w:rFonts w:ascii="Arial Narrow" w:hAnsi="Arial Narrow"/>
          <w:sz w:val="22"/>
          <w:szCs w:val="22"/>
        </w:rPr>
        <w:t xml:space="preserve">do </w:t>
      </w:r>
      <w:r w:rsidR="002F2719" w:rsidRPr="0031137F">
        <w:rPr>
          <w:rFonts w:ascii="Arial Narrow" w:hAnsi="Arial Narrow"/>
          <w:sz w:val="22"/>
          <w:szCs w:val="22"/>
        </w:rPr>
        <w:t xml:space="preserve"> </w:t>
      </w:r>
      <w:r w:rsidR="002D15F8" w:rsidRPr="0031137F">
        <w:rPr>
          <w:rFonts w:ascii="Arial Narrow" w:hAnsi="Arial Narrow"/>
          <w:sz w:val="22"/>
          <w:szCs w:val="22"/>
        </w:rPr>
        <w:t>zabiegów</w:t>
      </w:r>
      <w:proofErr w:type="gramEnd"/>
      <w:r w:rsidR="002D15F8" w:rsidRPr="0031137F">
        <w:rPr>
          <w:rFonts w:ascii="Arial Narrow" w:hAnsi="Arial Narrow"/>
          <w:sz w:val="22"/>
          <w:szCs w:val="22"/>
        </w:rPr>
        <w:t xml:space="preserve"> artroskopowych</w:t>
      </w:r>
      <w:r w:rsidR="002E38E5" w:rsidRPr="0031137F">
        <w:rPr>
          <w:rFonts w:ascii="Arial Narrow" w:hAnsi="Arial Narrow"/>
          <w:sz w:val="22"/>
          <w:szCs w:val="22"/>
        </w:rPr>
        <w:t xml:space="preserve"> odbywać się będą wg poniższych zasad: </w:t>
      </w:r>
    </w:p>
    <w:p w14:paraId="67036C11" w14:textId="5E4055A9" w:rsidR="002E38E5" w:rsidRPr="0031137F" w:rsidRDefault="002E38E5" w:rsidP="00AC16F5">
      <w:pPr>
        <w:pStyle w:val="Akapitzlist"/>
        <w:numPr>
          <w:ilvl w:val="0"/>
          <w:numId w:val="35"/>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zobowiązuje się dostarczać </w:t>
      </w:r>
      <w:r w:rsidR="004E3C37" w:rsidRPr="0031137F">
        <w:rPr>
          <w:rFonts w:ascii="Arial Narrow" w:hAnsi="Arial Narrow"/>
          <w:sz w:val="22"/>
          <w:szCs w:val="22"/>
        </w:rPr>
        <w:t xml:space="preserve">asortyment do </w:t>
      </w:r>
      <w:r w:rsidR="002D15F8" w:rsidRPr="0031137F">
        <w:rPr>
          <w:rFonts w:ascii="Arial Narrow" w:hAnsi="Arial Narrow"/>
          <w:sz w:val="22"/>
          <w:szCs w:val="22"/>
        </w:rPr>
        <w:t>zabiegów artroskopowych</w:t>
      </w:r>
      <w:r w:rsidRPr="0031137F">
        <w:rPr>
          <w:rFonts w:ascii="Arial Narrow" w:hAnsi="Arial Narrow"/>
          <w:sz w:val="22"/>
          <w:szCs w:val="22"/>
        </w:rPr>
        <w:t xml:space="preserve"> wraz z fakturą, na której będą znajdować </w:t>
      </w:r>
      <w:r w:rsidR="00211509" w:rsidRPr="0031137F">
        <w:rPr>
          <w:rFonts w:ascii="Arial Narrow" w:hAnsi="Arial Narrow"/>
          <w:sz w:val="22"/>
          <w:szCs w:val="22"/>
        </w:rPr>
        <w:t xml:space="preserve">się </w:t>
      </w:r>
      <w:r w:rsidRPr="0031137F">
        <w:rPr>
          <w:rFonts w:ascii="Arial Narrow" w:hAnsi="Arial Narrow"/>
          <w:sz w:val="22"/>
          <w:szCs w:val="22"/>
        </w:rPr>
        <w:t>seria</w:t>
      </w:r>
      <w:r w:rsidR="00211509" w:rsidRPr="0031137F">
        <w:rPr>
          <w:rFonts w:ascii="Arial Narrow" w:hAnsi="Arial Narrow"/>
          <w:sz w:val="22"/>
          <w:szCs w:val="22"/>
        </w:rPr>
        <w:t>,</w:t>
      </w:r>
      <w:r w:rsidRPr="0031137F">
        <w:rPr>
          <w:rFonts w:ascii="Arial Narrow" w:hAnsi="Arial Narrow"/>
          <w:sz w:val="22"/>
          <w:szCs w:val="22"/>
        </w:rPr>
        <w:t xml:space="preserve"> data ważności</w:t>
      </w:r>
      <w:r w:rsidR="00211509" w:rsidRPr="0031137F">
        <w:rPr>
          <w:rFonts w:ascii="Arial Narrow" w:hAnsi="Arial Narrow"/>
          <w:sz w:val="22"/>
          <w:szCs w:val="22"/>
        </w:rPr>
        <w:t xml:space="preserve"> oraz numer zamówienia Zamawiającego</w:t>
      </w:r>
      <w:r w:rsidRPr="0031137F">
        <w:rPr>
          <w:rFonts w:ascii="Arial Narrow" w:hAnsi="Arial Narrow"/>
          <w:sz w:val="22"/>
          <w:szCs w:val="22"/>
        </w:rPr>
        <w:t xml:space="preserve">, </w:t>
      </w:r>
      <w:r w:rsidRPr="0031137F">
        <w:rPr>
          <w:rFonts w:ascii="Arial Narrow" w:hAnsi="Arial Narrow"/>
          <w:sz w:val="22"/>
          <w:szCs w:val="22"/>
          <w:u w:val="single"/>
        </w:rPr>
        <w:t>ewentualnie z dokumentem WZ</w:t>
      </w:r>
      <w:r w:rsidRPr="0031137F">
        <w:rPr>
          <w:rFonts w:ascii="Arial Narrow" w:hAnsi="Arial Narrow"/>
          <w:sz w:val="22"/>
          <w:szCs w:val="22"/>
        </w:rPr>
        <w:t xml:space="preserve"> (pod warunkiem przesłania faktury w ciągu 24 h pocztą kurierską od daty dostarczenia towaru), na własny koszt, na teren siedziby </w:t>
      </w:r>
      <w:r w:rsidRPr="0031137F">
        <w:rPr>
          <w:rFonts w:ascii="Arial Narrow" w:hAnsi="Arial Narrow"/>
          <w:b/>
          <w:sz w:val="22"/>
          <w:szCs w:val="22"/>
        </w:rPr>
        <w:t>Zamawiającego (</w:t>
      </w:r>
      <w:r w:rsidRPr="0031137F">
        <w:rPr>
          <w:rFonts w:ascii="Arial Narrow" w:hAnsi="Arial Narrow"/>
          <w:bCs/>
          <w:sz w:val="22"/>
          <w:szCs w:val="22"/>
        </w:rPr>
        <w:t>ul</w:t>
      </w:r>
      <w:r w:rsidRPr="0031137F">
        <w:rPr>
          <w:rFonts w:ascii="Arial Narrow" w:hAnsi="Arial Narrow"/>
          <w:sz w:val="22"/>
          <w:szCs w:val="22"/>
        </w:rPr>
        <w:t>.</w:t>
      </w:r>
      <w:r w:rsidRPr="0031137F">
        <w:rPr>
          <w:rFonts w:ascii="Arial Narrow" w:hAnsi="Arial Narrow"/>
          <w:b/>
          <w:sz w:val="22"/>
          <w:szCs w:val="22"/>
        </w:rPr>
        <w:t xml:space="preserve"> </w:t>
      </w:r>
      <w:r w:rsidRPr="0031137F">
        <w:rPr>
          <w:rFonts w:ascii="Arial Narrow" w:hAnsi="Arial Narrow"/>
          <w:sz w:val="22"/>
          <w:szCs w:val="22"/>
        </w:rPr>
        <w:t xml:space="preserve">Powstańców Warszawy 5 w Bydgoszczy – Sekcja Magazynowania Wydziału Zaopatrzenia </w:t>
      </w:r>
      <w:r w:rsidR="00211509" w:rsidRPr="0031137F">
        <w:rPr>
          <w:rFonts w:ascii="Arial Narrow" w:hAnsi="Arial Narrow"/>
          <w:sz w:val="22"/>
          <w:szCs w:val="22"/>
        </w:rPr>
        <w:t>Medycznego</w:t>
      </w:r>
      <w:r w:rsidRPr="0031137F">
        <w:rPr>
          <w:rFonts w:ascii="Arial Narrow" w:hAnsi="Arial Narrow"/>
          <w:sz w:val="22"/>
          <w:szCs w:val="22"/>
        </w:rPr>
        <w:t xml:space="preserve"> budynek główny poziom „-1”), w godzinach od 7:00 do 14:00 w terminie do </w:t>
      </w:r>
      <w:r w:rsidRPr="0031137F">
        <w:rPr>
          <w:rFonts w:ascii="Arial Narrow" w:hAnsi="Arial Narrow"/>
          <w:b/>
          <w:sz w:val="22"/>
          <w:szCs w:val="22"/>
        </w:rPr>
        <w:t xml:space="preserve">….… dni roboczych </w:t>
      </w:r>
      <w:r w:rsidRPr="0031137F">
        <w:rPr>
          <w:rFonts w:ascii="Arial Narrow" w:hAnsi="Arial Narrow"/>
          <w:sz w:val="22"/>
          <w:szCs w:val="22"/>
        </w:rPr>
        <w:t>(poniedziałek - piątek) licząc od dnia złożenia pisemnego zamówienia zawierającego:</w:t>
      </w:r>
    </w:p>
    <w:p w14:paraId="0955BFB1" w14:textId="77777777" w:rsidR="00D32659" w:rsidRPr="0031137F" w:rsidRDefault="00AC16F5" w:rsidP="00AC16F5">
      <w:pPr>
        <w:tabs>
          <w:tab w:val="left" w:pos="540"/>
        </w:tabs>
        <w:overflowPunct w:val="0"/>
        <w:autoSpaceDE w:val="0"/>
        <w:autoSpaceDN w:val="0"/>
        <w:adjustRightInd w:val="0"/>
        <w:ind w:left="708"/>
        <w:jc w:val="both"/>
        <w:rPr>
          <w:rFonts w:ascii="Arial Narrow" w:hAnsi="Arial Narrow"/>
          <w:sz w:val="22"/>
          <w:szCs w:val="22"/>
        </w:rPr>
      </w:pPr>
      <w:r w:rsidRPr="0031137F">
        <w:rPr>
          <w:rFonts w:ascii="Arial Narrow" w:hAnsi="Arial Narrow"/>
          <w:sz w:val="22"/>
          <w:szCs w:val="22"/>
        </w:rPr>
        <w:tab/>
        <w:t xml:space="preserve">a) </w:t>
      </w:r>
      <w:r w:rsidR="002E38E5" w:rsidRPr="0031137F">
        <w:rPr>
          <w:rFonts w:ascii="Arial Narrow" w:hAnsi="Arial Narrow"/>
          <w:sz w:val="22"/>
          <w:szCs w:val="22"/>
        </w:rPr>
        <w:t>określenie rodzaju i ilości zamawianego towaru,</w:t>
      </w:r>
    </w:p>
    <w:p w14:paraId="39A791EA" w14:textId="214C2824" w:rsidR="002E38E5" w:rsidRPr="0031137F" w:rsidRDefault="00D32659" w:rsidP="00211509">
      <w:pPr>
        <w:tabs>
          <w:tab w:val="left" w:pos="540"/>
        </w:tabs>
        <w:overflowPunct w:val="0"/>
        <w:autoSpaceDE w:val="0"/>
        <w:autoSpaceDN w:val="0"/>
        <w:adjustRightInd w:val="0"/>
        <w:ind w:left="1416"/>
        <w:jc w:val="both"/>
        <w:rPr>
          <w:rFonts w:ascii="Arial Narrow" w:hAnsi="Arial Narrow"/>
          <w:b/>
          <w:sz w:val="22"/>
          <w:szCs w:val="22"/>
        </w:rPr>
      </w:pPr>
      <w:r w:rsidRPr="0031137F">
        <w:rPr>
          <w:rFonts w:ascii="Arial Narrow" w:hAnsi="Arial Narrow"/>
          <w:sz w:val="22"/>
          <w:szCs w:val="22"/>
        </w:rPr>
        <w:t xml:space="preserve">b) </w:t>
      </w:r>
      <w:r w:rsidR="002E38E5" w:rsidRPr="0031137F">
        <w:rPr>
          <w:rFonts w:ascii="Arial Narrow" w:hAnsi="Arial Narrow"/>
          <w:sz w:val="22"/>
          <w:szCs w:val="22"/>
        </w:rPr>
        <w:t xml:space="preserve">podpis </w:t>
      </w:r>
      <w:r w:rsidR="00211509" w:rsidRPr="0031137F">
        <w:rPr>
          <w:rFonts w:ascii="Arial Narrow" w:hAnsi="Arial Narrow"/>
          <w:b/>
          <w:sz w:val="22"/>
          <w:szCs w:val="22"/>
        </w:rPr>
        <w:t xml:space="preserve">p.o Szefa Zaopatrzenia Medycznego, </w:t>
      </w:r>
      <w:r w:rsidR="00211509" w:rsidRPr="0031137F">
        <w:rPr>
          <w:rFonts w:ascii="Arial Narrow" w:hAnsi="Arial Narrow"/>
          <w:b/>
          <w:bCs/>
          <w:sz w:val="22"/>
          <w:szCs w:val="22"/>
        </w:rPr>
        <w:t xml:space="preserve">Kierownika Wydziału Zaopatrzenia i Naprawy Sprzętu Medycznego </w:t>
      </w:r>
      <w:r w:rsidR="00211509" w:rsidRPr="0031137F">
        <w:rPr>
          <w:rFonts w:ascii="Arial Narrow" w:hAnsi="Arial Narrow"/>
          <w:b/>
          <w:sz w:val="22"/>
          <w:szCs w:val="22"/>
        </w:rPr>
        <w:t>lub osoby go zastępującej</w:t>
      </w:r>
      <w:r w:rsidR="00211509" w:rsidRPr="0031137F">
        <w:rPr>
          <w:rFonts w:ascii="Arial Narrow" w:hAnsi="Arial Narrow"/>
          <w:b/>
          <w:sz w:val="20"/>
        </w:rPr>
        <w:t>.</w:t>
      </w:r>
    </w:p>
    <w:p w14:paraId="108F191A" w14:textId="77777777" w:rsidR="00211509" w:rsidRPr="0031137F" w:rsidRDefault="002E38E5" w:rsidP="00AC16F5">
      <w:pPr>
        <w:pStyle w:val="Akapitzlist"/>
        <w:numPr>
          <w:ilvl w:val="0"/>
          <w:numId w:val="32"/>
        </w:numPr>
        <w:tabs>
          <w:tab w:val="left" w:pos="851"/>
        </w:tabs>
        <w:overflowPunct w:val="0"/>
        <w:autoSpaceDE w:val="0"/>
        <w:autoSpaceDN w:val="0"/>
        <w:adjustRightInd w:val="0"/>
        <w:spacing w:before="120"/>
        <w:ind w:left="567" w:hanging="142"/>
        <w:jc w:val="both"/>
        <w:rPr>
          <w:rFonts w:ascii="Arial Narrow" w:hAnsi="Arial Narrow"/>
          <w:sz w:val="22"/>
          <w:szCs w:val="22"/>
        </w:rPr>
      </w:pPr>
      <w:r w:rsidRPr="0031137F">
        <w:rPr>
          <w:rFonts w:ascii="Arial Narrow" w:hAnsi="Arial Narrow"/>
          <w:sz w:val="22"/>
          <w:szCs w:val="22"/>
        </w:rPr>
        <w:t>Zamówieni</w:t>
      </w:r>
      <w:r w:rsidR="00211509" w:rsidRPr="0031137F">
        <w:rPr>
          <w:rFonts w:ascii="Arial Narrow" w:hAnsi="Arial Narrow"/>
          <w:sz w:val="22"/>
          <w:szCs w:val="22"/>
        </w:rPr>
        <w:t xml:space="preserve">a będą składane w formie pisemnej za </w:t>
      </w:r>
      <w:proofErr w:type="gramStart"/>
      <w:r w:rsidR="00211509" w:rsidRPr="0031137F">
        <w:rPr>
          <w:rFonts w:ascii="Arial Narrow" w:hAnsi="Arial Narrow"/>
          <w:sz w:val="22"/>
          <w:szCs w:val="22"/>
        </w:rPr>
        <w:t xml:space="preserve">pośrednictwem </w:t>
      </w:r>
      <w:r w:rsidRPr="0031137F">
        <w:rPr>
          <w:rFonts w:ascii="Arial Narrow" w:hAnsi="Arial Narrow"/>
          <w:sz w:val="22"/>
          <w:szCs w:val="22"/>
        </w:rPr>
        <w:t xml:space="preserve"> faks</w:t>
      </w:r>
      <w:r w:rsidR="00211509" w:rsidRPr="0031137F">
        <w:rPr>
          <w:rFonts w:ascii="Arial Narrow" w:hAnsi="Arial Narrow"/>
          <w:sz w:val="22"/>
          <w:szCs w:val="22"/>
        </w:rPr>
        <w:t>u</w:t>
      </w:r>
      <w:proofErr w:type="gramEnd"/>
      <w:r w:rsidRPr="0031137F">
        <w:rPr>
          <w:rFonts w:ascii="Arial Narrow" w:hAnsi="Arial Narrow"/>
          <w:sz w:val="22"/>
          <w:szCs w:val="22"/>
        </w:rPr>
        <w:t xml:space="preserve"> pod nr ............................. lub na adres </w:t>
      </w:r>
    </w:p>
    <w:p w14:paraId="6C9582B7" w14:textId="0D620495" w:rsidR="002E38E5" w:rsidRPr="0031137F" w:rsidRDefault="00211509" w:rsidP="00211509">
      <w:pPr>
        <w:pStyle w:val="Akapitzlist"/>
        <w:tabs>
          <w:tab w:val="left" w:pos="851"/>
        </w:tabs>
        <w:overflowPunct w:val="0"/>
        <w:autoSpaceDE w:val="0"/>
        <w:autoSpaceDN w:val="0"/>
        <w:adjustRightInd w:val="0"/>
        <w:spacing w:before="120"/>
        <w:ind w:left="567"/>
        <w:jc w:val="both"/>
        <w:rPr>
          <w:rFonts w:ascii="Arial Narrow" w:hAnsi="Arial Narrow"/>
          <w:sz w:val="22"/>
          <w:szCs w:val="22"/>
        </w:rPr>
      </w:pPr>
      <w:r w:rsidRPr="0031137F">
        <w:rPr>
          <w:rFonts w:ascii="Arial Narrow" w:hAnsi="Arial Narrow"/>
          <w:sz w:val="22"/>
          <w:szCs w:val="22"/>
        </w:rPr>
        <w:tab/>
      </w:r>
      <w:r w:rsidR="002E38E5" w:rsidRPr="0031137F">
        <w:rPr>
          <w:rFonts w:ascii="Arial Narrow" w:hAnsi="Arial Narrow"/>
          <w:sz w:val="22"/>
          <w:szCs w:val="22"/>
        </w:rPr>
        <w:t>e-mail .................................</w:t>
      </w:r>
    </w:p>
    <w:p w14:paraId="3EC495F9" w14:textId="77777777" w:rsidR="002E38E5" w:rsidRPr="0031137F" w:rsidRDefault="002E38E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31137F">
        <w:rPr>
          <w:rFonts w:ascii="Arial Narrow" w:hAnsi="Arial Narrow"/>
          <w:sz w:val="22"/>
          <w:szCs w:val="22"/>
        </w:rPr>
        <w:t xml:space="preserve">Na żądanie </w:t>
      </w:r>
      <w:r w:rsidRPr="0031137F">
        <w:rPr>
          <w:rFonts w:ascii="Arial Narrow" w:hAnsi="Arial Narrow"/>
          <w:b/>
          <w:sz w:val="22"/>
          <w:szCs w:val="22"/>
        </w:rPr>
        <w:t>Wykonawcy</w:t>
      </w:r>
      <w:r w:rsidRPr="0031137F">
        <w:rPr>
          <w:rFonts w:ascii="Arial Narrow" w:hAnsi="Arial Narrow"/>
          <w:sz w:val="22"/>
          <w:szCs w:val="22"/>
        </w:rPr>
        <w:t xml:space="preserve"> </w:t>
      </w:r>
      <w:r w:rsidRPr="0031137F">
        <w:rPr>
          <w:rFonts w:ascii="Arial Narrow" w:hAnsi="Arial Narrow"/>
          <w:b/>
          <w:sz w:val="22"/>
          <w:szCs w:val="22"/>
        </w:rPr>
        <w:t>Zamawiający</w:t>
      </w:r>
      <w:r w:rsidRPr="0031137F">
        <w:rPr>
          <w:rFonts w:ascii="Arial Narrow" w:hAnsi="Arial Narrow"/>
          <w:sz w:val="22"/>
          <w:szCs w:val="22"/>
        </w:rPr>
        <w:t xml:space="preserve"> prześle oryginał zamówienia pocztą, przy czym za termin złożenia zamówienia przyjmuje się dzień wysyłki faksu/ wiadomości e-mail.</w:t>
      </w:r>
    </w:p>
    <w:p w14:paraId="16BA5617" w14:textId="77777777" w:rsidR="002E38E5" w:rsidRPr="0031137F" w:rsidRDefault="00AC16F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31137F">
        <w:rPr>
          <w:rFonts w:ascii="Arial Narrow" w:hAnsi="Arial Narrow"/>
          <w:sz w:val="22"/>
          <w:szCs w:val="22"/>
        </w:rPr>
        <w:t>Dostarczany</w:t>
      </w:r>
      <w:r w:rsidR="002E38E5" w:rsidRPr="0031137F">
        <w:rPr>
          <w:rFonts w:ascii="Arial Narrow" w:hAnsi="Arial Narrow"/>
          <w:sz w:val="22"/>
          <w:szCs w:val="22"/>
        </w:rPr>
        <w:t xml:space="preserve"> towar posiada min. 6 miesięczny termin przydatności do użycia od</w:t>
      </w:r>
      <w:r w:rsidR="00223043" w:rsidRPr="0031137F">
        <w:rPr>
          <w:rFonts w:ascii="Arial Narrow" w:hAnsi="Arial Narrow"/>
          <w:sz w:val="22"/>
          <w:szCs w:val="22"/>
        </w:rPr>
        <w:t xml:space="preserve"> daty dostawy do Zamawiającego,</w:t>
      </w:r>
    </w:p>
    <w:p w14:paraId="058561AA" w14:textId="77777777" w:rsidR="00F36725" w:rsidRPr="0031137F" w:rsidRDefault="00F36725" w:rsidP="00AC16F5">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31137F">
        <w:rPr>
          <w:rFonts w:ascii="Arial Narrow" w:hAnsi="Arial Narrow"/>
          <w:bCs/>
          <w:sz w:val="22"/>
          <w:szCs w:val="22"/>
        </w:rPr>
        <w:t xml:space="preserve">Przy odbiorze Zamawiający jest zobowiązany dokonać </w:t>
      </w:r>
      <w:proofErr w:type="gramStart"/>
      <w:r w:rsidRPr="0031137F">
        <w:rPr>
          <w:rFonts w:ascii="Arial Narrow" w:hAnsi="Arial Narrow"/>
          <w:bCs/>
          <w:sz w:val="22"/>
          <w:szCs w:val="22"/>
        </w:rPr>
        <w:t>oceny,</w:t>
      </w:r>
      <w:proofErr w:type="gramEnd"/>
      <w:r w:rsidRPr="0031137F">
        <w:rPr>
          <w:rFonts w:ascii="Arial Narrow" w:hAnsi="Arial Narrow"/>
          <w:bCs/>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690057CD"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4D353148"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Zamawiający ma prawo do złożenia reklamacji w przypadku ujawnienia wad ukrytych towaru, ujawnionych najpóźniej w chwili wykorzystania towaru.</w:t>
      </w:r>
    </w:p>
    <w:p w14:paraId="6A4D1CE4"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14:paraId="2B5A38E9"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14:paraId="3F461391" w14:textId="77777777" w:rsidR="00F3672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Rozliczanie zamówień odbywać się będzie w jednostk</w:t>
      </w:r>
      <w:r w:rsidR="003256DE" w:rsidRPr="0031137F">
        <w:rPr>
          <w:rFonts w:ascii="Arial Narrow" w:hAnsi="Arial Narrow"/>
          <w:bCs/>
          <w:sz w:val="22"/>
          <w:szCs w:val="22"/>
        </w:rPr>
        <w:t xml:space="preserve">ach wskazanych </w:t>
      </w:r>
      <w:r w:rsidR="00AC16F5" w:rsidRPr="0031137F">
        <w:rPr>
          <w:rFonts w:ascii="Arial Narrow" w:hAnsi="Arial Narrow"/>
          <w:bCs/>
          <w:sz w:val="22"/>
          <w:szCs w:val="22"/>
        </w:rPr>
        <w:t xml:space="preserve">w </w:t>
      </w:r>
      <w:r w:rsidR="003256DE" w:rsidRPr="0031137F">
        <w:rPr>
          <w:rFonts w:ascii="Arial Narrow" w:hAnsi="Arial Narrow"/>
          <w:bCs/>
          <w:sz w:val="22"/>
          <w:szCs w:val="22"/>
        </w:rPr>
        <w:t>załącznik</w:t>
      </w:r>
      <w:r w:rsidR="00AC16F5" w:rsidRPr="0031137F">
        <w:rPr>
          <w:rFonts w:ascii="Arial Narrow" w:hAnsi="Arial Narrow"/>
          <w:bCs/>
          <w:sz w:val="22"/>
          <w:szCs w:val="22"/>
        </w:rPr>
        <w:t>u</w:t>
      </w:r>
      <w:r w:rsidR="003256DE" w:rsidRPr="0031137F">
        <w:rPr>
          <w:rFonts w:ascii="Arial Narrow" w:hAnsi="Arial Narrow"/>
          <w:bCs/>
          <w:sz w:val="22"/>
          <w:szCs w:val="22"/>
        </w:rPr>
        <w:t xml:space="preserve"> nr 2 </w:t>
      </w:r>
      <w:r w:rsidRPr="0031137F">
        <w:rPr>
          <w:rFonts w:ascii="Arial Narrow" w:hAnsi="Arial Narrow"/>
          <w:bCs/>
          <w:sz w:val="22"/>
          <w:szCs w:val="22"/>
        </w:rPr>
        <w:t>do umowy.</w:t>
      </w:r>
    </w:p>
    <w:p w14:paraId="7E69821B" w14:textId="77777777" w:rsidR="002E38E5" w:rsidRPr="0031137F" w:rsidRDefault="00F36725" w:rsidP="00AC16F5">
      <w:pPr>
        <w:pStyle w:val="Akapitzlist"/>
        <w:numPr>
          <w:ilvl w:val="0"/>
          <w:numId w:val="32"/>
        </w:numPr>
        <w:tabs>
          <w:tab w:val="left" w:pos="360"/>
        </w:tabs>
        <w:overflowPunct w:val="0"/>
        <w:autoSpaceDE w:val="0"/>
        <w:autoSpaceDN w:val="0"/>
        <w:adjustRightInd w:val="0"/>
        <w:spacing w:line="276" w:lineRule="auto"/>
        <w:ind w:left="851" w:hanging="425"/>
        <w:jc w:val="both"/>
        <w:rPr>
          <w:rFonts w:ascii="Arial Narrow" w:hAnsi="Arial Narrow"/>
          <w:bCs/>
          <w:sz w:val="22"/>
          <w:szCs w:val="22"/>
        </w:rPr>
      </w:pPr>
      <w:r w:rsidRPr="0031137F">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sidRPr="0031137F">
        <w:rPr>
          <w:rFonts w:ascii="Arial Narrow" w:hAnsi="Arial Narrow"/>
          <w:bCs/>
          <w:sz w:val="22"/>
          <w:szCs w:val="22"/>
        </w:rPr>
        <w:t>.</w:t>
      </w:r>
    </w:p>
    <w:p w14:paraId="30B13D3F" w14:textId="1DAAE5A8" w:rsidR="0016373B" w:rsidRPr="0031137F"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trike/>
          <w:sz w:val="22"/>
          <w:szCs w:val="22"/>
        </w:rPr>
      </w:pPr>
      <w:r w:rsidRPr="0031137F">
        <w:rPr>
          <w:rFonts w:ascii="Arial Narrow" w:hAnsi="Arial Narrow"/>
          <w:bCs/>
          <w:sz w:val="22"/>
          <w:szCs w:val="22"/>
        </w:rPr>
        <w:t>Faktur</w:t>
      </w:r>
      <w:r w:rsidR="00424E75" w:rsidRPr="0031137F">
        <w:rPr>
          <w:rFonts w:ascii="Arial Narrow" w:hAnsi="Arial Narrow"/>
          <w:bCs/>
          <w:sz w:val="22"/>
          <w:szCs w:val="22"/>
        </w:rPr>
        <w:t>a na urządzenie</w:t>
      </w:r>
      <w:r w:rsidR="00947DF3" w:rsidRPr="0031137F">
        <w:rPr>
          <w:rFonts w:ascii="Arial Narrow" w:hAnsi="Arial Narrow"/>
          <w:bCs/>
          <w:sz w:val="22"/>
          <w:szCs w:val="22"/>
        </w:rPr>
        <w:t xml:space="preserve"> </w:t>
      </w:r>
      <w:r w:rsidR="00424E75" w:rsidRPr="0031137F">
        <w:rPr>
          <w:rFonts w:ascii="Arial Narrow" w:hAnsi="Arial Narrow"/>
          <w:bCs/>
          <w:sz w:val="22"/>
          <w:szCs w:val="22"/>
        </w:rPr>
        <w:t>może</w:t>
      </w:r>
      <w:r w:rsidRPr="0031137F">
        <w:rPr>
          <w:rFonts w:ascii="Arial Narrow" w:hAnsi="Arial Narrow"/>
          <w:bCs/>
          <w:sz w:val="22"/>
          <w:szCs w:val="22"/>
        </w:rPr>
        <w:t xml:space="preserve"> być wystawion</w:t>
      </w:r>
      <w:r w:rsidR="00424E75" w:rsidRPr="0031137F">
        <w:rPr>
          <w:rFonts w:ascii="Arial Narrow" w:hAnsi="Arial Narrow"/>
          <w:bCs/>
          <w:sz w:val="22"/>
          <w:szCs w:val="22"/>
        </w:rPr>
        <w:t>a</w:t>
      </w:r>
      <w:r w:rsidRPr="0031137F">
        <w:rPr>
          <w:rFonts w:ascii="Arial Narrow" w:hAnsi="Arial Narrow"/>
          <w:bCs/>
          <w:sz w:val="22"/>
          <w:szCs w:val="22"/>
        </w:rPr>
        <w:t xml:space="preserve"> nie wcześniej niż po protokolarnym </w:t>
      </w:r>
      <w:r w:rsidR="001D2C3A" w:rsidRPr="0031137F">
        <w:rPr>
          <w:rFonts w:ascii="Arial Narrow" w:hAnsi="Arial Narrow"/>
          <w:bCs/>
          <w:sz w:val="22"/>
          <w:szCs w:val="22"/>
        </w:rPr>
        <w:t>odbiorze, (na który</w:t>
      </w:r>
      <w:r w:rsidR="0007707E" w:rsidRPr="0031137F">
        <w:rPr>
          <w:rFonts w:ascii="Arial Narrow" w:hAnsi="Arial Narrow"/>
          <w:bCs/>
          <w:sz w:val="22"/>
          <w:szCs w:val="22"/>
        </w:rPr>
        <w:t xml:space="preserve"> składa </w:t>
      </w:r>
      <w:proofErr w:type="gramStart"/>
      <w:r w:rsidR="0007707E" w:rsidRPr="0031137F">
        <w:rPr>
          <w:rFonts w:ascii="Arial Narrow" w:hAnsi="Arial Narrow"/>
          <w:bCs/>
          <w:sz w:val="22"/>
          <w:szCs w:val="22"/>
        </w:rPr>
        <w:t xml:space="preserve">się </w:t>
      </w:r>
      <w:r w:rsidR="00223043" w:rsidRPr="0031137F">
        <w:rPr>
          <w:rFonts w:ascii="Arial Narrow" w:hAnsi="Arial Narrow"/>
          <w:bCs/>
          <w:sz w:val="22"/>
          <w:szCs w:val="22"/>
        </w:rPr>
        <w:t xml:space="preserve"> </w:t>
      </w:r>
      <w:r w:rsidR="0007707E" w:rsidRPr="0031137F">
        <w:rPr>
          <w:rFonts w:ascii="Arial Narrow" w:hAnsi="Arial Narrow"/>
          <w:bCs/>
          <w:sz w:val="22"/>
          <w:szCs w:val="22"/>
        </w:rPr>
        <w:t>dostawa</w:t>
      </w:r>
      <w:proofErr w:type="gramEnd"/>
      <w:r w:rsidR="0007707E" w:rsidRPr="0031137F">
        <w:rPr>
          <w:rFonts w:ascii="Arial Narrow" w:hAnsi="Arial Narrow"/>
          <w:bCs/>
          <w:sz w:val="22"/>
          <w:szCs w:val="22"/>
        </w:rPr>
        <w:t>, montaż, uruchomienie i przeszkolenie)</w:t>
      </w:r>
      <w:r w:rsidRPr="0031137F">
        <w:rPr>
          <w:rFonts w:ascii="Arial Narrow" w:hAnsi="Arial Narrow"/>
          <w:bCs/>
          <w:sz w:val="22"/>
          <w:szCs w:val="22"/>
        </w:rPr>
        <w:t xml:space="preserve">, w którym Zamawiający nie zgłasza żadnych </w:t>
      </w:r>
      <w:r w:rsidR="001D2C3A" w:rsidRPr="0031137F">
        <w:rPr>
          <w:rFonts w:ascii="Arial Narrow" w:hAnsi="Arial Narrow"/>
          <w:bCs/>
          <w:sz w:val="22"/>
          <w:szCs w:val="22"/>
        </w:rPr>
        <w:t>uwag, co</w:t>
      </w:r>
      <w:r w:rsidRPr="0031137F">
        <w:rPr>
          <w:rFonts w:ascii="Arial Narrow" w:hAnsi="Arial Narrow"/>
          <w:bCs/>
          <w:sz w:val="22"/>
          <w:szCs w:val="22"/>
        </w:rPr>
        <w:t xml:space="preserve"> do </w:t>
      </w:r>
      <w:r w:rsidR="006A5D09" w:rsidRPr="0031137F">
        <w:rPr>
          <w:rFonts w:ascii="Arial Narrow" w:hAnsi="Arial Narrow"/>
          <w:bCs/>
          <w:sz w:val="22"/>
          <w:szCs w:val="22"/>
        </w:rPr>
        <w:t xml:space="preserve">wykonania </w:t>
      </w:r>
      <w:r w:rsidRPr="0031137F">
        <w:rPr>
          <w:rFonts w:ascii="Arial Narrow" w:hAnsi="Arial Narrow"/>
          <w:bCs/>
          <w:sz w:val="22"/>
          <w:szCs w:val="22"/>
        </w:rPr>
        <w:t xml:space="preserve">przedmiotu </w:t>
      </w:r>
      <w:r w:rsidR="006A5D09" w:rsidRPr="0031137F">
        <w:rPr>
          <w:rFonts w:ascii="Arial Narrow" w:hAnsi="Arial Narrow"/>
          <w:bCs/>
          <w:sz w:val="22"/>
          <w:szCs w:val="22"/>
        </w:rPr>
        <w:t>umowy</w:t>
      </w:r>
      <w:r w:rsidRPr="0031137F">
        <w:rPr>
          <w:rFonts w:ascii="Arial Narrow" w:hAnsi="Arial Narrow"/>
          <w:bCs/>
          <w:sz w:val="22"/>
          <w:szCs w:val="22"/>
        </w:rPr>
        <w:t>, podpisanym przez obie strony.</w:t>
      </w:r>
      <w:r w:rsidRPr="0031137F">
        <w:rPr>
          <w:rFonts w:ascii="Arial Narrow" w:hAnsi="Arial Narrow"/>
          <w:b/>
          <w:sz w:val="22"/>
          <w:szCs w:val="22"/>
        </w:rPr>
        <w:t xml:space="preserve"> </w:t>
      </w:r>
      <w:r w:rsidR="0041533E" w:rsidRPr="0031137F">
        <w:rPr>
          <w:rFonts w:ascii="Arial Narrow" w:hAnsi="Arial Narrow"/>
          <w:sz w:val="22"/>
          <w:szCs w:val="22"/>
        </w:rPr>
        <w:t>Osob</w:t>
      </w:r>
      <w:r w:rsidR="00EA07A8" w:rsidRPr="0031137F">
        <w:rPr>
          <w:rFonts w:ascii="Arial Narrow" w:hAnsi="Arial Narrow"/>
          <w:sz w:val="22"/>
          <w:szCs w:val="22"/>
        </w:rPr>
        <w:t>ą</w:t>
      </w:r>
      <w:r w:rsidR="006A5D09" w:rsidRPr="0031137F">
        <w:rPr>
          <w:rFonts w:ascii="Arial Narrow" w:hAnsi="Arial Narrow"/>
          <w:sz w:val="22"/>
          <w:szCs w:val="22"/>
        </w:rPr>
        <w:t xml:space="preserve"> </w:t>
      </w:r>
      <w:r w:rsidR="0041533E" w:rsidRPr="0031137F">
        <w:rPr>
          <w:rFonts w:ascii="Arial Narrow" w:hAnsi="Arial Narrow"/>
          <w:sz w:val="22"/>
          <w:szCs w:val="22"/>
        </w:rPr>
        <w:t>upoważnion</w:t>
      </w:r>
      <w:r w:rsidR="00EA07A8" w:rsidRPr="0031137F">
        <w:rPr>
          <w:rFonts w:ascii="Arial Narrow" w:hAnsi="Arial Narrow"/>
          <w:sz w:val="22"/>
          <w:szCs w:val="22"/>
        </w:rPr>
        <w:t>ą</w:t>
      </w:r>
      <w:r w:rsidR="0041533E" w:rsidRPr="0031137F">
        <w:rPr>
          <w:rFonts w:ascii="Arial Narrow" w:hAnsi="Arial Narrow"/>
          <w:sz w:val="22"/>
          <w:szCs w:val="22"/>
        </w:rPr>
        <w:t xml:space="preserve"> ze strony Zamawiającego do podpisania protokołu odbioru </w:t>
      </w:r>
      <w:r w:rsidR="00D64AF4" w:rsidRPr="0031137F">
        <w:rPr>
          <w:rFonts w:ascii="Arial Narrow" w:hAnsi="Arial Narrow"/>
          <w:sz w:val="22"/>
          <w:szCs w:val="22"/>
        </w:rPr>
        <w:t xml:space="preserve">urządzenia </w:t>
      </w:r>
      <w:r w:rsidR="006A5D09" w:rsidRPr="0031137F">
        <w:rPr>
          <w:rFonts w:ascii="Arial Narrow" w:hAnsi="Arial Narrow"/>
          <w:sz w:val="22"/>
          <w:szCs w:val="22"/>
        </w:rPr>
        <w:t xml:space="preserve">jest </w:t>
      </w:r>
      <w:r w:rsidR="00573C96" w:rsidRPr="0031137F">
        <w:rPr>
          <w:rFonts w:ascii="Arial Narrow" w:hAnsi="Arial Narrow"/>
          <w:sz w:val="22"/>
          <w:szCs w:val="22"/>
        </w:rPr>
        <w:t>przedsta</w:t>
      </w:r>
      <w:r w:rsidR="00EA07A8" w:rsidRPr="0031137F">
        <w:rPr>
          <w:rFonts w:ascii="Arial Narrow" w:hAnsi="Arial Narrow"/>
          <w:sz w:val="22"/>
          <w:szCs w:val="22"/>
        </w:rPr>
        <w:t>wiciel</w:t>
      </w:r>
      <w:r w:rsidR="00573C96" w:rsidRPr="0031137F">
        <w:rPr>
          <w:rFonts w:ascii="Arial Narrow" w:hAnsi="Arial Narrow"/>
          <w:sz w:val="22"/>
          <w:szCs w:val="22"/>
        </w:rPr>
        <w:t xml:space="preserve"> Wydziału Zaopatrzenia</w:t>
      </w:r>
      <w:r w:rsidR="00EA07A8" w:rsidRPr="0031137F">
        <w:rPr>
          <w:rFonts w:ascii="Arial Narrow" w:hAnsi="Arial Narrow"/>
          <w:sz w:val="22"/>
          <w:szCs w:val="22"/>
        </w:rPr>
        <w:t xml:space="preserve"> </w:t>
      </w:r>
      <w:r w:rsidR="00AC16F5" w:rsidRPr="0031137F">
        <w:rPr>
          <w:rFonts w:ascii="Arial Narrow" w:hAnsi="Arial Narrow"/>
          <w:sz w:val="22"/>
          <w:szCs w:val="22"/>
        </w:rPr>
        <w:t>w</w:t>
      </w:r>
      <w:r w:rsidR="00EA07A8" w:rsidRPr="0031137F">
        <w:rPr>
          <w:rFonts w:ascii="Arial Narrow" w:hAnsi="Arial Narrow"/>
          <w:sz w:val="22"/>
          <w:szCs w:val="22"/>
        </w:rPr>
        <w:t xml:space="preserve"> Sprzęt</w:t>
      </w:r>
      <w:r w:rsidR="00424E75" w:rsidRPr="0031137F">
        <w:rPr>
          <w:rFonts w:ascii="Arial Narrow" w:hAnsi="Arial Narrow"/>
          <w:sz w:val="22"/>
          <w:szCs w:val="22"/>
        </w:rPr>
        <w:t xml:space="preserve"> Medyczny</w:t>
      </w:r>
      <w:r w:rsidR="00256C58" w:rsidRPr="0031137F">
        <w:rPr>
          <w:rFonts w:ascii="Arial Narrow" w:hAnsi="Arial Narrow"/>
          <w:sz w:val="22"/>
          <w:szCs w:val="22"/>
        </w:rPr>
        <w:t xml:space="preserve"> (</w:t>
      </w:r>
      <w:r w:rsidR="00EA07A8" w:rsidRPr="0031137F">
        <w:rPr>
          <w:rFonts w:ascii="Arial Narrow" w:hAnsi="Arial Narrow"/>
          <w:sz w:val="22"/>
          <w:szCs w:val="22"/>
        </w:rPr>
        <w:t xml:space="preserve">dalej: Przedstawiciel Zamawiającego) – </w:t>
      </w:r>
      <w:r w:rsidR="002F2719" w:rsidRPr="0031137F">
        <w:rPr>
          <w:rFonts w:ascii="Arial Narrow" w:hAnsi="Arial Narrow"/>
          <w:sz w:val="22"/>
          <w:szCs w:val="22"/>
        </w:rPr>
        <w:t>……………………………</w:t>
      </w:r>
      <w:r w:rsidR="00EA07A8" w:rsidRPr="0031137F">
        <w:rPr>
          <w:rFonts w:ascii="Arial Narrow" w:hAnsi="Arial Narrow"/>
          <w:sz w:val="22"/>
          <w:szCs w:val="22"/>
        </w:rPr>
        <w:t xml:space="preserve">tel. </w:t>
      </w:r>
      <w:r w:rsidR="002F2719" w:rsidRPr="0031137F">
        <w:rPr>
          <w:rFonts w:ascii="Arial Narrow" w:hAnsi="Arial Narrow"/>
          <w:sz w:val="22"/>
          <w:szCs w:val="22"/>
        </w:rPr>
        <w:t>……………………………</w:t>
      </w:r>
    </w:p>
    <w:p w14:paraId="1A87620C" w14:textId="513DFF0E" w:rsidR="00555EEB" w:rsidRPr="0031137F"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lastRenderedPageBreak/>
        <w:t xml:space="preserve">W razie stwierdzenia w czasie odbioru braków lub wad (jakościowych, użytkowych) </w:t>
      </w:r>
      <w:r w:rsidR="00AC16F5" w:rsidRPr="0031137F">
        <w:rPr>
          <w:rFonts w:ascii="Arial Narrow" w:hAnsi="Arial Narrow"/>
          <w:sz w:val="22"/>
          <w:szCs w:val="22"/>
        </w:rPr>
        <w:t>urządzenia</w:t>
      </w:r>
      <w:r w:rsidRPr="0031137F">
        <w:rPr>
          <w:rFonts w:ascii="Arial Narrow" w:hAnsi="Arial Narrow"/>
          <w:sz w:val="22"/>
          <w:szCs w:val="22"/>
        </w:rPr>
        <w:t xml:space="preserve"> lub jego dokumentacji albo nieprawidłowości w uruchomieniu </w:t>
      </w:r>
      <w:r w:rsidR="00AC16F5" w:rsidRPr="0031137F">
        <w:rPr>
          <w:rFonts w:ascii="Arial Narrow" w:hAnsi="Arial Narrow"/>
          <w:sz w:val="22"/>
          <w:szCs w:val="22"/>
        </w:rPr>
        <w:t>urządzenia</w:t>
      </w:r>
      <w:r w:rsidRPr="0031137F">
        <w:rPr>
          <w:rFonts w:ascii="Arial Narrow" w:hAnsi="Arial Narrow"/>
          <w:sz w:val="22"/>
          <w:szCs w:val="22"/>
        </w:rPr>
        <w:t xml:space="preserve"> </w:t>
      </w:r>
      <w:r w:rsidR="00EA07A8" w:rsidRPr="0031137F">
        <w:rPr>
          <w:rFonts w:ascii="Arial Narrow" w:hAnsi="Arial Narrow"/>
          <w:sz w:val="22"/>
          <w:szCs w:val="22"/>
        </w:rPr>
        <w:t>Przedstawiciel Zamawiającego</w:t>
      </w:r>
      <w:r w:rsidRPr="0031137F">
        <w:rPr>
          <w:rFonts w:ascii="Arial Narrow" w:hAnsi="Arial Narrow"/>
          <w:sz w:val="22"/>
          <w:szCs w:val="22"/>
        </w:rPr>
        <w:t xml:space="preserve"> </w:t>
      </w:r>
      <w:r w:rsidR="0007707E" w:rsidRPr="0031137F">
        <w:rPr>
          <w:rFonts w:ascii="Arial Narrow" w:hAnsi="Arial Narrow"/>
          <w:sz w:val="22"/>
          <w:szCs w:val="22"/>
        </w:rPr>
        <w:t>wstrzymuje się</w:t>
      </w:r>
      <w:r w:rsidRPr="0031137F">
        <w:rPr>
          <w:rFonts w:ascii="Arial Narrow" w:hAnsi="Arial Narrow"/>
          <w:sz w:val="22"/>
          <w:szCs w:val="22"/>
        </w:rPr>
        <w:t xml:space="preserve"> z podpisaniem protokołu odbioru</w:t>
      </w:r>
      <w:r w:rsidR="00742BBF" w:rsidRPr="0031137F">
        <w:rPr>
          <w:rFonts w:ascii="Arial Narrow" w:hAnsi="Arial Narrow"/>
          <w:sz w:val="22"/>
          <w:szCs w:val="22"/>
        </w:rPr>
        <w:t xml:space="preserve"> urządzenia</w:t>
      </w:r>
      <w:r w:rsidRPr="0031137F">
        <w:rPr>
          <w:rFonts w:ascii="Arial Narrow" w:hAnsi="Arial Narrow"/>
          <w:sz w:val="22"/>
          <w:szCs w:val="22"/>
        </w:rPr>
        <w:t xml:space="preserve"> do czasu usunięcia stwierdzonych braków, wad lub nieprawidłowości</w:t>
      </w:r>
      <w:r w:rsidR="00AA3115" w:rsidRPr="0031137F">
        <w:rPr>
          <w:rFonts w:ascii="Arial Narrow" w:hAnsi="Arial Narrow"/>
          <w:sz w:val="22"/>
          <w:szCs w:val="22"/>
        </w:rPr>
        <w:t xml:space="preserve">, z zastrzeżeniem ust. </w:t>
      </w:r>
      <w:r w:rsidR="00E44275" w:rsidRPr="0031137F">
        <w:rPr>
          <w:rFonts w:ascii="Arial Narrow" w:hAnsi="Arial Narrow"/>
          <w:sz w:val="22"/>
          <w:szCs w:val="22"/>
        </w:rPr>
        <w:t>5</w:t>
      </w:r>
      <w:r w:rsidR="0007707E" w:rsidRPr="0031137F">
        <w:rPr>
          <w:rFonts w:ascii="Arial Narrow" w:hAnsi="Arial Narrow"/>
          <w:sz w:val="22"/>
          <w:szCs w:val="22"/>
        </w:rPr>
        <w:t>.</w:t>
      </w:r>
    </w:p>
    <w:p w14:paraId="56C916C3" w14:textId="0EBABA9D" w:rsidR="00753D10" w:rsidRPr="0031137F"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W przypadku</w:t>
      </w:r>
      <w:r w:rsidR="0023286E" w:rsidRPr="0031137F">
        <w:rPr>
          <w:rFonts w:ascii="Arial Narrow" w:hAnsi="Arial Narrow"/>
          <w:sz w:val="22"/>
          <w:szCs w:val="22"/>
        </w:rPr>
        <w:t>,</w:t>
      </w:r>
      <w:r w:rsidRPr="0031137F">
        <w:rPr>
          <w:rFonts w:ascii="Arial Narrow" w:hAnsi="Arial Narrow"/>
          <w:sz w:val="22"/>
          <w:szCs w:val="22"/>
        </w:rPr>
        <w:t xml:space="preserve"> gdy w trakcie czynności poprzedzających przeka</w:t>
      </w:r>
      <w:r w:rsidR="0023286E" w:rsidRPr="0031137F">
        <w:rPr>
          <w:rFonts w:ascii="Arial Narrow" w:hAnsi="Arial Narrow"/>
          <w:sz w:val="22"/>
          <w:szCs w:val="22"/>
        </w:rPr>
        <w:t xml:space="preserve">zanie </w:t>
      </w:r>
      <w:r w:rsidR="00F87C1A" w:rsidRPr="0031137F">
        <w:rPr>
          <w:rFonts w:ascii="Arial Narrow" w:hAnsi="Arial Narrow"/>
          <w:sz w:val="22"/>
          <w:szCs w:val="22"/>
        </w:rPr>
        <w:t xml:space="preserve">urządzenia </w:t>
      </w:r>
      <w:r w:rsidR="0023286E" w:rsidRPr="0031137F">
        <w:rPr>
          <w:rFonts w:ascii="Arial Narrow" w:hAnsi="Arial Narrow"/>
          <w:sz w:val="22"/>
          <w:szCs w:val="22"/>
        </w:rPr>
        <w:t>do eksploatacji (</w:t>
      </w:r>
      <w:r w:rsidRPr="0031137F">
        <w:rPr>
          <w:rFonts w:ascii="Arial Narrow" w:hAnsi="Arial Narrow"/>
          <w:sz w:val="22"/>
          <w:szCs w:val="22"/>
        </w:rPr>
        <w:t xml:space="preserve">przed instalacją / montażem) </w:t>
      </w:r>
      <w:r w:rsidR="00EA07A8" w:rsidRPr="0031137F">
        <w:rPr>
          <w:rFonts w:ascii="Arial Narrow" w:hAnsi="Arial Narrow"/>
          <w:sz w:val="22"/>
          <w:szCs w:val="22"/>
        </w:rPr>
        <w:t>Przedstawiciel Zamawiającego</w:t>
      </w:r>
      <w:r w:rsidR="0023286E" w:rsidRPr="0031137F">
        <w:rPr>
          <w:rFonts w:ascii="Arial Narrow" w:hAnsi="Arial Narrow"/>
          <w:sz w:val="22"/>
          <w:szCs w:val="22"/>
        </w:rPr>
        <w:t xml:space="preserve"> stwierdzi </w:t>
      </w:r>
      <w:r w:rsidR="00742BBF" w:rsidRPr="0031137F">
        <w:rPr>
          <w:rFonts w:ascii="Arial Narrow" w:hAnsi="Arial Narrow"/>
          <w:sz w:val="22"/>
          <w:szCs w:val="22"/>
        </w:rPr>
        <w:t xml:space="preserve">nieprawidłowości w dostawie, montażu i uruchomieniu </w:t>
      </w:r>
      <w:proofErr w:type="gramStart"/>
      <w:r w:rsidR="00742BBF" w:rsidRPr="0031137F">
        <w:rPr>
          <w:rFonts w:ascii="Arial Narrow" w:hAnsi="Arial Narrow"/>
          <w:sz w:val="22"/>
          <w:szCs w:val="22"/>
        </w:rPr>
        <w:t xml:space="preserve">urządzenia </w:t>
      </w:r>
      <w:r w:rsidR="00F87C1A" w:rsidRPr="0031137F">
        <w:rPr>
          <w:rFonts w:ascii="Arial Narrow" w:hAnsi="Arial Narrow"/>
          <w:sz w:val="22"/>
          <w:szCs w:val="22"/>
        </w:rPr>
        <w:t xml:space="preserve"> </w:t>
      </w:r>
      <w:r w:rsidR="0023286E" w:rsidRPr="0031137F">
        <w:rPr>
          <w:rFonts w:ascii="Arial Narrow" w:hAnsi="Arial Narrow"/>
          <w:sz w:val="22"/>
          <w:szCs w:val="22"/>
        </w:rPr>
        <w:t>(</w:t>
      </w:r>
      <w:proofErr w:type="gramEnd"/>
      <w:r w:rsidRPr="0031137F">
        <w:rPr>
          <w:rFonts w:ascii="Arial Narrow" w:hAnsi="Arial Narrow"/>
          <w:sz w:val="22"/>
          <w:szCs w:val="22"/>
        </w:rPr>
        <w:t xml:space="preserve">usterki, wady, braki) Wykonawca zobowiązuje się w tym samym dniu usunąć </w:t>
      </w:r>
      <w:r w:rsidR="00F87C1A" w:rsidRPr="0031137F">
        <w:rPr>
          <w:rFonts w:ascii="Arial Narrow" w:hAnsi="Arial Narrow"/>
          <w:sz w:val="22"/>
          <w:szCs w:val="22"/>
        </w:rPr>
        <w:t>urządzenie</w:t>
      </w:r>
      <w:r w:rsidRPr="0031137F">
        <w:rPr>
          <w:rFonts w:ascii="Arial Narrow" w:hAnsi="Arial Narrow"/>
          <w:sz w:val="22"/>
          <w:szCs w:val="22"/>
        </w:rPr>
        <w:t xml:space="preserve"> z terenu </w:t>
      </w:r>
      <w:r w:rsidR="00742BBF" w:rsidRPr="0031137F">
        <w:rPr>
          <w:rFonts w:ascii="Arial Narrow" w:hAnsi="Arial Narrow"/>
          <w:sz w:val="22"/>
          <w:szCs w:val="22"/>
        </w:rPr>
        <w:t xml:space="preserve">siedziby </w:t>
      </w:r>
      <w:r w:rsidRPr="0031137F">
        <w:rPr>
          <w:rFonts w:ascii="Arial Narrow" w:hAnsi="Arial Narrow"/>
          <w:sz w:val="22"/>
          <w:szCs w:val="22"/>
        </w:rPr>
        <w:t xml:space="preserve">Zamawiającego na własny koszt i ryzyko. Za zgodą </w:t>
      </w:r>
      <w:r w:rsidR="00EA07A8" w:rsidRPr="0031137F">
        <w:rPr>
          <w:rFonts w:ascii="Arial Narrow" w:hAnsi="Arial Narrow"/>
          <w:sz w:val="22"/>
          <w:szCs w:val="22"/>
        </w:rPr>
        <w:t>Przedstawiciela Zamawiającego</w:t>
      </w:r>
      <w:r w:rsidRPr="0031137F">
        <w:rPr>
          <w:rFonts w:ascii="Arial Narrow" w:hAnsi="Arial Narrow"/>
          <w:sz w:val="22"/>
          <w:szCs w:val="22"/>
        </w:rPr>
        <w:t xml:space="preserve"> Wykonawca może pozostawić </w:t>
      </w:r>
      <w:r w:rsidR="00F87C1A" w:rsidRPr="0031137F">
        <w:rPr>
          <w:rFonts w:ascii="Arial Narrow" w:hAnsi="Arial Narrow"/>
          <w:sz w:val="22"/>
          <w:szCs w:val="22"/>
        </w:rPr>
        <w:t xml:space="preserve">urządzenie </w:t>
      </w:r>
      <w:r w:rsidRPr="0031137F">
        <w:rPr>
          <w:rFonts w:ascii="Arial Narrow" w:hAnsi="Arial Narrow"/>
          <w:sz w:val="22"/>
          <w:szCs w:val="22"/>
        </w:rPr>
        <w:t xml:space="preserve">na terenie Zamawiającego na własny koszt i ryzyko do czasu </w:t>
      </w:r>
      <w:r w:rsidR="008D34DD" w:rsidRPr="0031137F">
        <w:rPr>
          <w:rFonts w:ascii="Arial Narrow" w:hAnsi="Arial Narrow"/>
          <w:sz w:val="22"/>
          <w:szCs w:val="22"/>
        </w:rPr>
        <w:t>usunięcia</w:t>
      </w:r>
      <w:r w:rsidRPr="0031137F">
        <w:rPr>
          <w:rFonts w:ascii="Arial Narrow" w:hAnsi="Arial Narrow"/>
          <w:sz w:val="22"/>
          <w:szCs w:val="22"/>
        </w:rPr>
        <w:t xml:space="preserve"> stwierdzonych </w:t>
      </w:r>
      <w:r w:rsidR="00742BBF" w:rsidRPr="0031137F">
        <w:rPr>
          <w:rFonts w:ascii="Arial Narrow" w:hAnsi="Arial Narrow"/>
          <w:sz w:val="22"/>
          <w:szCs w:val="22"/>
        </w:rPr>
        <w:t>nieprawidłowości</w:t>
      </w:r>
      <w:r w:rsidRPr="0031137F">
        <w:rPr>
          <w:rFonts w:ascii="Arial Narrow" w:hAnsi="Arial Narrow"/>
          <w:sz w:val="22"/>
          <w:szCs w:val="22"/>
        </w:rPr>
        <w:t>. W takiej sytuacji przyjmuje się, że Wykonawca nie wykonał umowy.</w:t>
      </w:r>
      <w:r w:rsidR="00366C69" w:rsidRPr="0031137F">
        <w:rPr>
          <w:rFonts w:ascii="Arial Narrow" w:hAnsi="Arial Narrow"/>
          <w:sz w:val="22"/>
          <w:szCs w:val="22"/>
        </w:rPr>
        <w:t xml:space="preserve"> Odmowę odbioru sporządza się na piśmie. </w:t>
      </w:r>
    </w:p>
    <w:p w14:paraId="7B7B1DB7" w14:textId="77777777" w:rsidR="004E3895" w:rsidRPr="0031137F"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 xml:space="preserve">Strony zgodnie ustalają, że osoba dostarczająca </w:t>
      </w:r>
      <w:r w:rsidR="00D64AF4" w:rsidRPr="0031137F">
        <w:rPr>
          <w:rFonts w:ascii="Arial Narrow" w:hAnsi="Arial Narrow"/>
          <w:sz w:val="22"/>
          <w:szCs w:val="22"/>
        </w:rPr>
        <w:t>urządzenie</w:t>
      </w:r>
      <w:r w:rsidR="00E44275" w:rsidRPr="0031137F">
        <w:rPr>
          <w:rFonts w:ascii="Arial Narrow" w:hAnsi="Arial Narrow"/>
          <w:sz w:val="22"/>
          <w:szCs w:val="22"/>
        </w:rPr>
        <w:t xml:space="preserve"> </w:t>
      </w:r>
      <w:r w:rsidRPr="0031137F">
        <w:rPr>
          <w:rFonts w:ascii="Arial Narrow" w:hAnsi="Arial Narrow"/>
          <w:sz w:val="22"/>
          <w:szCs w:val="22"/>
        </w:rPr>
        <w:t xml:space="preserve">do siedziby Zamawiającego jest skutecznie upoważniona do wykonywania wszystkich czynności opisanych w § 2 </w:t>
      </w:r>
      <w:r w:rsidR="00E44275" w:rsidRPr="0031137F">
        <w:rPr>
          <w:rFonts w:ascii="Arial Narrow" w:hAnsi="Arial Narrow"/>
          <w:sz w:val="22"/>
          <w:szCs w:val="22"/>
        </w:rPr>
        <w:t xml:space="preserve">ust 5 </w:t>
      </w:r>
      <w:r w:rsidRPr="0031137F">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14:paraId="3D2FDE61" w14:textId="77777777" w:rsidR="004E3895" w:rsidRPr="0031137F"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31137F">
        <w:rPr>
          <w:rFonts w:ascii="Arial Narrow" w:hAnsi="Arial Narrow"/>
          <w:sz w:val="22"/>
          <w:szCs w:val="22"/>
        </w:rPr>
        <w:t xml:space="preserve">Wykonawca jest odpowiedzialny z tytułu uszkodzenia lub utraty </w:t>
      </w:r>
      <w:r w:rsidR="00F87C1A" w:rsidRPr="0031137F">
        <w:rPr>
          <w:rFonts w:ascii="Arial Narrow" w:hAnsi="Arial Narrow"/>
          <w:sz w:val="22"/>
          <w:szCs w:val="22"/>
        </w:rPr>
        <w:t xml:space="preserve">urządzenia </w:t>
      </w:r>
      <w:r w:rsidRPr="0031137F">
        <w:rPr>
          <w:rFonts w:ascii="Arial Narrow" w:hAnsi="Arial Narrow"/>
          <w:sz w:val="22"/>
          <w:szCs w:val="22"/>
        </w:rPr>
        <w:t xml:space="preserve">aż do chwili protokolarnego odbioru </w:t>
      </w:r>
      <w:r w:rsidR="00F87C1A" w:rsidRPr="0031137F">
        <w:rPr>
          <w:rFonts w:ascii="Arial Narrow" w:hAnsi="Arial Narrow"/>
          <w:sz w:val="22"/>
          <w:szCs w:val="22"/>
        </w:rPr>
        <w:t xml:space="preserve">urządzenia </w:t>
      </w:r>
      <w:r w:rsidRPr="0031137F">
        <w:rPr>
          <w:rFonts w:ascii="Arial Narrow" w:hAnsi="Arial Narrow"/>
          <w:sz w:val="22"/>
          <w:szCs w:val="22"/>
        </w:rPr>
        <w:t xml:space="preserve">przez </w:t>
      </w:r>
      <w:r w:rsidR="00EA07A8" w:rsidRPr="0031137F">
        <w:rPr>
          <w:rFonts w:ascii="Arial Narrow" w:hAnsi="Arial Narrow"/>
          <w:sz w:val="22"/>
          <w:szCs w:val="22"/>
        </w:rPr>
        <w:t>Przedstawiciela Zamawiającego</w:t>
      </w:r>
      <w:r w:rsidRPr="0031137F">
        <w:rPr>
          <w:rFonts w:ascii="Arial Narrow" w:hAnsi="Arial Narrow"/>
          <w:sz w:val="22"/>
          <w:szCs w:val="22"/>
        </w:rPr>
        <w:t xml:space="preserve">. </w:t>
      </w:r>
    </w:p>
    <w:p w14:paraId="7906EF69" w14:textId="77777777" w:rsidR="008D34DD" w:rsidRPr="0031137F" w:rsidRDefault="008D34DD" w:rsidP="008D34DD">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bCs/>
          <w:sz w:val="22"/>
          <w:szCs w:val="22"/>
        </w:rPr>
        <w:t xml:space="preserve">Wykonawca </w:t>
      </w:r>
      <w:r w:rsidRPr="0031137F">
        <w:rPr>
          <w:rFonts w:ascii="Arial Narrow" w:hAnsi="Arial Narrow"/>
          <w:sz w:val="22"/>
          <w:szCs w:val="22"/>
        </w:rPr>
        <w:t xml:space="preserve">zobowiązany jest do przeprowadzenia szkolenia w zakresie obsługi przedmiotu zamówienia. Przeprowadzenie szkolenia należy potwierdzić protokołem </w:t>
      </w:r>
      <w:proofErr w:type="gramStart"/>
      <w:r w:rsidRPr="0031137F">
        <w:rPr>
          <w:rFonts w:ascii="Arial Narrow" w:hAnsi="Arial Narrow"/>
          <w:sz w:val="22"/>
          <w:szCs w:val="22"/>
        </w:rPr>
        <w:t>( wg</w:t>
      </w:r>
      <w:proofErr w:type="gramEnd"/>
      <w:r w:rsidRPr="0031137F">
        <w:rPr>
          <w:rFonts w:ascii="Arial Narrow" w:hAnsi="Arial Narrow"/>
          <w:sz w:val="22"/>
          <w:szCs w:val="22"/>
        </w:rPr>
        <w:t xml:space="preserve"> Formularza Zamawiającego - wg procedur ISO) z podaniem zakresu szkolenia, ilości godzin, datą i podpisem osób uczestniczących w szkoleniu w terminie określonym w § 2 ust. 1 niniejszej umowy.  Zamawiający zastrzega sobie możliwość dodatkowego szkolenia na żądanie w trakcie użytkowania sprzętu. </w:t>
      </w:r>
    </w:p>
    <w:p w14:paraId="09E50249" w14:textId="4B33CED3" w:rsidR="001F756E" w:rsidRPr="0031137F"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Na fakturze</w:t>
      </w:r>
      <w:r w:rsidR="008B29E2" w:rsidRPr="0031137F">
        <w:rPr>
          <w:rFonts w:ascii="Arial Narrow" w:hAnsi="Arial Narrow"/>
          <w:sz w:val="22"/>
          <w:szCs w:val="22"/>
        </w:rPr>
        <w:t xml:space="preserve"> z</w:t>
      </w:r>
      <w:r w:rsidR="00BD3B7E" w:rsidRPr="0031137F">
        <w:rPr>
          <w:rFonts w:ascii="Arial Narrow" w:hAnsi="Arial Narrow"/>
          <w:sz w:val="22"/>
          <w:szCs w:val="22"/>
        </w:rPr>
        <w:t>a</w:t>
      </w:r>
      <w:r w:rsidR="008B29E2" w:rsidRPr="0031137F">
        <w:rPr>
          <w:rFonts w:ascii="Arial Narrow" w:hAnsi="Arial Narrow"/>
          <w:sz w:val="22"/>
          <w:szCs w:val="22"/>
        </w:rPr>
        <w:t xml:space="preserve"> </w:t>
      </w:r>
      <w:r w:rsidR="00AF521E" w:rsidRPr="0031137F">
        <w:rPr>
          <w:rFonts w:ascii="Arial Narrow" w:hAnsi="Arial Narrow"/>
          <w:sz w:val="22"/>
          <w:szCs w:val="22"/>
        </w:rPr>
        <w:t xml:space="preserve">dostawę </w:t>
      </w:r>
      <w:r w:rsidR="00D64AF4" w:rsidRPr="0031137F">
        <w:rPr>
          <w:rFonts w:ascii="Arial Narrow" w:hAnsi="Arial Narrow"/>
          <w:sz w:val="22"/>
          <w:szCs w:val="22"/>
        </w:rPr>
        <w:t xml:space="preserve">urządzenia </w:t>
      </w:r>
      <w:r w:rsidRPr="0031137F">
        <w:rPr>
          <w:rFonts w:ascii="Arial Narrow" w:hAnsi="Arial Narrow"/>
          <w:sz w:val="22"/>
          <w:szCs w:val="22"/>
        </w:rPr>
        <w:t xml:space="preserve">musi znajdować </w:t>
      </w:r>
      <w:r w:rsidR="0029268D" w:rsidRPr="0031137F">
        <w:rPr>
          <w:rFonts w:ascii="Arial Narrow" w:hAnsi="Arial Narrow"/>
          <w:sz w:val="22"/>
          <w:szCs w:val="22"/>
        </w:rPr>
        <w:t xml:space="preserve">się </w:t>
      </w:r>
      <w:r w:rsidRPr="0031137F">
        <w:rPr>
          <w:rFonts w:ascii="Arial Narrow" w:hAnsi="Arial Narrow"/>
          <w:sz w:val="22"/>
          <w:szCs w:val="22"/>
        </w:rPr>
        <w:t>wykaz dostarczonych urządzeń</w:t>
      </w:r>
      <w:r w:rsidR="0023286E" w:rsidRPr="0031137F">
        <w:rPr>
          <w:rFonts w:ascii="Arial Narrow" w:hAnsi="Arial Narrow"/>
          <w:sz w:val="22"/>
          <w:szCs w:val="22"/>
        </w:rPr>
        <w:t xml:space="preserve"> (</w:t>
      </w:r>
      <w:r w:rsidR="00610ABA" w:rsidRPr="0031137F">
        <w:rPr>
          <w:rFonts w:ascii="Arial Narrow" w:hAnsi="Arial Narrow"/>
          <w:sz w:val="22"/>
          <w:szCs w:val="22"/>
        </w:rPr>
        <w:t xml:space="preserve">nazewnictwo zgodne z punktem 1 – Nazwa sprzętu – ze Specyfikacji </w:t>
      </w:r>
      <w:r w:rsidR="003C1819" w:rsidRPr="0031137F">
        <w:rPr>
          <w:rFonts w:ascii="Arial Narrow" w:hAnsi="Arial Narrow"/>
          <w:sz w:val="22"/>
          <w:szCs w:val="22"/>
        </w:rPr>
        <w:t>T</w:t>
      </w:r>
      <w:r w:rsidR="00610ABA" w:rsidRPr="0031137F">
        <w:rPr>
          <w:rFonts w:ascii="Arial Narrow" w:hAnsi="Arial Narrow"/>
          <w:sz w:val="22"/>
          <w:szCs w:val="22"/>
        </w:rPr>
        <w:t>echnicznej – załącznik nr 1</w:t>
      </w:r>
      <w:r w:rsidR="003C1819" w:rsidRPr="0031137F">
        <w:rPr>
          <w:rFonts w:ascii="Arial Narrow" w:hAnsi="Arial Narrow"/>
          <w:sz w:val="22"/>
          <w:szCs w:val="22"/>
        </w:rPr>
        <w:t xml:space="preserve"> do umowy</w:t>
      </w:r>
      <w:r w:rsidR="00610ABA" w:rsidRPr="0031137F">
        <w:rPr>
          <w:rFonts w:ascii="Arial Narrow" w:hAnsi="Arial Narrow"/>
          <w:sz w:val="22"/>
          <w:szCs w:val="22"/>
        </w:rPr>
        <w:t>)</w:t>
      </w:r>
      <w:r w:rsidRPr="0031137F">
        <w:rPr>
          <w:rFonts w:ascii="Arial Narrow" w:hAnsi="Arial Narrow"/>
          <w:sz w:val="22"/>
          <w:szCs w:val="22"/>
        </w:rPr>
        <w:t>, ich ilość, wartość netto i wartość brutto</w:t>
      </w:r>
      <w:r w:rsidR="008B29E2" w:rsidRPr="0031137F">
        <w:rPr>
          <w:rFonts w:ascii="Arial Narrow" w:hAnsi="Arial Narrow"/>
          <w:sz w:val="22"/>
          <w:szCs w:val="22"/>
        </w:rPr>
        <w:t xml:space="preserve">, dla dostaw sukcesywnych </w:t>
      </w:r>
      <w:r w:rsidR="006C2FA4" w:rsidRPr="0031137F">
        <w:rPr>
          <w:rFonts w:ascii="Arial Narrow" w:hAnsi="Arial Narrow"/>
          <w:sz w:val="22"/>
          <w:szCs w:val="22"/>
        </w:rPr>
        <w:t xml:space="preserve">asortymentu do </w:t>
      </w:r>
      <w:r w:rsidR="002D15F8" w:rsidRPr="0031137F">
        <w:rPr>
          <w:rFonts w:ascii="Arial Narrow" w:hAnsi="Arial Narrow"/>
          <w:sz w:val="22"/>
          <w:szCs w:val="22"/>
        </w:rPr>
        <w:t>wieży artroskopowej</w:t>
      </w:r>
      <w:r w:rsidR="006C2FA4" w:rsidRPr="0031137F">
        <w:rPr>
          <w:rFonts w:ascii="Arial Narrow" w:hAnsi="Arial Narrow"/>
          <w:sz w:val="22"/>
          <w:szCs w:val="22"/>
        </w:rPr>
        <w:t xml:space="preserve"> </w:t>
      </w:r>
      <w:r w:rsidR="00AF521E" w:rsidRPr="0031137F">
        <w:rPr>
          <w:rFonts w:ascii="Arial Narrow" w:hAnsi="Arial Narrow"/>
          <w:sz w:val="22"/>
          <w:szCs w:val="22"/>
        </w:rPr>
        <w:t xml:space="preserve">nazewnictwo </w:t>
      </w:r>
      <w:r w:rsidR="0029268D" w:rsidRPr="0031137F">
        <w:rPr>
          <w:rFonts w:ascii="Arial Narrow" w:hAnsi="Arial Narrow"/>
          <w:sz w:val="22"/>
          <w:szCs w:val="22"/>
        </w:rPr>
        <w:t xml:space="preserve">zgodne z formularzem cenowym </w:t>
      </w:r>
      <w:r w:rsidR="00BD3B7E" w:rsidRPr="0031137F">
        <w:rPr>
          <w:rFonts w:ascii="Arial Narrow" w:hAnsi="Arial Narrow"/>
          <w:sz w:val="22"/>
          <w:szCs w:val="22"/>
        </w:rPr>
        <w:t xml:space="preserve">wg </w:t>
      </w:r>
      <w:r w:rsidR="006C2FA4" w:rsidRPr="0031137F">
        <w:rPr>
          <w:rFonts w:ascii="Arial Narrow" w:hAnsi="Arial Narrow"/>
          <w:sz w:val="22"/>
          <w:szCs w:val="22"/>
        </w:rPr>
        <w:t>załącznika nr 2 do umowy.</w:t>
      </w:r>
      <w:r w:rsidR="00BD3B7E" w:rsidRPr="0031137F">
        <w:rPr>
          <w:rFonts w:ascii="Arial Narrow" w:hAnsi="Arial Narrow"/>
          <w:sz w:val="22"/>
          <w:szCs w:val="22"/>
        </w:rPr>
        <w:t xml:space="preserve"> </w:t>
      </w:r>
      <w:r w:rsidR="008B29E2" w:rsidRPr="0031137F">
        <w:rPr>
          <w:rFonts w:ascii="Arial Narrow" w:hAnsi="Arial Narrow"/>
          <w:sz w:val="22"/>
          <w:szCs w:val="22"/>
        </w:rPr>
        <w:t xml:space="preserve"> </w:t>
      </w:r>
    </w:p>
    <w:p w14:paraId="3195511C" w14:textId="77777777" w:rsidR="001F756E" w:rsidRPr="0031137F"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31137F">
        <w:rPr>
          <w:rFonts w:ascii="Arial Narrow" w:hAnsi="Arial Narrow"/>
          <w:i w:val="0"/>
          <w:sz w:val="22"/>
          <w:szCs w:val="22"/>
        </w:rPr>
        <w:t xml:space="preserve">Wykonawca </w:t>
      </w:r>
      <w:r w:rsidRPr="0031137F">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31137F">
        <w:rPr>
          <w:rFonts w:ascii="Arial Narrow" w:hAnsi="Arial Narrow"/>
          <w:i w:val="0"/>
          <w:sz w:val="22"/>
          <w:szCs w:val="22"/>
        </w:rPr>
        <w:t xml:space="preserve"> </w:t>
      </w:r>
      <w:hyperlink r:id="rId8" w:history="1">
        <w:r w:rsidR="0023286E" w:rsidRPr="0031137F">
          <w:rPr>
            <w:rStyle w:val="Hipercze"/>
            <w:rFonts w:ascii="Arial Narrow" w:hAnsi="Arial Narrow"/>
            <w:b w:val="0"/>
            <w:i w:val="0"/>
            <w:sz w:val="22"/>
            <w:szCs w:val="22"/>
          </w:rPr>
          <w:t>faktury.cm@10wsk.mil.pl</w:t>
        </w:r>
      </w:hyperlink>
      <w:r w:rsidR="0023286E" w:rsidRPr="0031137F">
        <w:rPr>
          <w:rFonts w:ascii="Arial Narrow" w:hAnsi="Arial Narrow"/>
          <w:b w:val="0"/>
          <w:i w:val="0"/>
          <w:sz w:val="22"/>
          <w:szCs w:val="22"/>
        </w:rPr>
        <w:t>.</w:t>
      </w:r>
    </w:p>
    <w:p w14:paraId="4855678D" w14:textId="77777777" w:rsidR="00BD061A" w:rsidRPr="0031137F" w:rsidRDefault="00BD061A" w:rsidP="002A70E3">
      <w:pPr>
        <w:jc w:val="center"/>
        <w:rPr>
          <w:rFonts w:ascii="Arial Narrow" w:hAnsi="Arial Narrow"/>
          <w:sz w:val="22"/>
          <w:szCs w:val="22"/>
        </w:rPr>
      </w:pPr>
    </w:p>
    <w:p w14:paraId="0F7277E6" w14:textId="77777777" w:rsidR="00C44506" w:rsidRPr="0031137F" w:rsidRDefault="00C44506" w:rsidP="002A70E3">
      <w:pPr>
        <w:jc w:val="center"/>
        <w:rPr>
          <w:rFonts w:ascii="Arial Narrow" w:hAnsi="Arial Narrow"/>
          <w:b/>
          <w:sz w:val="22"/>
          <w:szCs w:val="22"/>
        </w:rPr>
      </w:pPr>
      <w:r w:rsidRPr="0031137F">
        <w:rPr>
          <w:rFonts w:ascii="Arial Narrow" w:hAnsi="Arial Narrow"/>
          <w:sz w:val="22"/>
          <w:szCs w:val="22"/>
        </w:rPr>
        <w:t>§ 3</w:t>
      </w:r>
    </w:p>
    <w:p w14:paraId="356E66B5" w14:textId="77777777" w:rsidR="00C44506" w:rsidRPr="0031137F"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ponosi pełną odpowiedzialność za niewykonanie lub niewłaściwe wykonanie dostaw objęt</w:t>
      </w:r>
      <w:r w:rsidR="00352B4D" w:rsidRPr="0031137F">
        <w:rPr>
          <w:rFonts w:ascii="Arial Narrow" w:hAnsi="Arial Narrow"/>
          <w:sz w:val="22"/>
          <w:szCs w:val="22"/>
        </w:rPr>
        <w:t xml:space="preserve">ych </w:t>
      </w:r>
      <w:r w:rsidR="00496987" w:rsidRPr="0031137F">
        <w:rPr>
          <w:rFonts w:ascii="Arial Narrow" w:hAnsi="Arial Narrow"/>
          <w:sz w:val="22"/>
          <w:szCs w:val="22"/>
        </w:rPr>
        <w:t>niniejszą umową</w:t>
      </w:r>
      <w:r w:rsidR="00A45BE0" w:rsidRPr="0031137F">
        <w:rPr>
          <w:rFonts w:ascii="Arial Narrow" w:hAnsi="Arial Narrow"/>
          <w:sz w:val="22"/>
          <w:szCs w:val="22"/>
        </w:rPr>
        <w:t>, chyba, że niewykona</w:t>
      </w:r>
      <w:r w:rsidR="0091668F" w:rsidRPr="0031137F">
        <w:rPr>
          <w:rFonts w:ascii="Arial Narrow" w:hAnsi="Arial Narrow"/>
          <w:sz w:val="22"/>
          <w:szCs w:val="22"/>
        </w:rPr>
        <w:t>n</w:t>
      </w:r>
      <w:r w:rsidR="00A45BE0" w:rsidRPr="0031137F">
        <w:rPr>
          <w:rFonts w:ascii="Arial Narrow" w:hAnsi="Arial Narrow"/>
          <w:sz w:val="22"/>
          <w:szCs w:val="22"/>
        </w:rPr>
        <w:t xml:space="preserve">ie umowy lub niewłaściwe wykonanie dostaw nastąpi </w:t>
      </w:r>
      <w:r w:rsidR="0091668F" w:rsidRPr="0031137F">
        <w:rPr>
          <w:rFonts w:ascii="Arial Narrow" w:hAnsi="Arial Narrow"/>
          <w:sz w:val="22"/>
          <w:szCs w:val="22"/>
        </w:rPr>
        <w:t>w skutek okoliczności</w:t>
      </w:r>
      <w:r w:rsidR="00A45BE0" w:rsidRPr="0031137F">
        <w:rPr>
          <w:rFonts w:ascii="Arial Narrow" w:hAnsi="Arial Narrow"/>
          <w:sz w:val="22"/>
          <w:szCs w:val="22"/>
        </w:rPr>
        <w:t>, za które wyłączną odpowiedzialnoś</w:t>
      </w:r>
      <w:r w:rsidR="00C8071A" w:rsidRPr="0031137F">
        <w:rPr>
          <w:rFonts w:ascii="Arial Narrow" w:hAnsi="Arial Narrow"/>
          <w:sz w:val="22"/>
          <w:szCs w:val="22"/>
        </w:rPr>
        <w:t>ć</w:t>
      </w:r>
      <w:r w:rsidR="00A45BE0" w:rsidRPr="0031137F">
        <w:rPr>
          <w:rFonts w:ascii="Arial Narrow" w:hAnsi="Arial Narrow"/>
          <w:sz w:val="22"/>
          <w:szCs w:val="22"/>
        </w:rPr>
        <w:t xml:space="preserve"> ponosi Zamawiający</w:t>
      </w:r>
      <w:r w:rsidR="00496987" w:rsidRPr="0031137F">
        <w:rPr>
          <w:rFonts w:ascii="Arial Narrow" w:hAnsi="Arial Narrow"/>
          <w:sz w:val="22"/>
          <w:szCs w:val="22"/>
        </w:rPr>
        <w:t xml:space="preserve">.  </w:t>
      </w:r>
    </w:p>
    <w:p w14:paraId="6766F169" w14:textId="77777777" w:rsidR="00C44506" w:rsidRPr="0031137F"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ponosi pełną odpowiedzialność za szkody powstałe przy transporcie </w:t>
      </w:r>
      <w:r w:rsidR="00903F22" w:rsidRPr="0031137F">
        <w:rPr>
          <w:rFonts w:ascii="Arial Narrow" w:hAnsi="Arial Narrow"/>
          <w:sz w:val="22"/>
          <w:szCs w:val="22"/>
        </w:rPr>
        <w:t>zamówienia</w:t>
      </w:r>
      <w:r w:rsidRPr="0031137F">
        <w:rPr>
          <w:rFonts w:ascii="Arial Narrow" w:hAnsi="Arial Narrow"/>
          <w:sz w:val="22"/>
          <w:szCs w:val="22"/>
        </w:rPr>
        <w:t xml:space="preserve"> i jest obowiązany zapewnić właściw</w:t>
      </w:r>
      <w:r w:rsidR="001769AE" w:rsidRPr="0031137F">
        <w:rPr>
          <w:rFonts w:ascii="Arial Narrow" w:hAnsi="Arial Narrow"/>
          <w:sz w:val="22"/>
          <w:szCs w:val="22"/>
        </w:rPr>
        <w:t>e i bezpieczne warunki przewozu</w:t>
      </w:r>
      <w:r w:rsidRPr="0031137F">
        <w:rPr>
          <w:rFonts w:ascii="Arial Narrow" w:hAnsi="Arial Narrow"/>
          <w:sz w:val="22"/>
          <w:szCs w:val="22"/>
        </w:rPr>
        <w:t xml:space="preserve">, montażu i uruchomienia </w:t>
      </w:r>
      <w:r w:rsidR="00D64AF4" w:rsidRPr="0031137F">
        <w:rPr>
          <w:rFonts w:ascii="Arial Narrow" w:hAnsi="Arial Narrow"/>
          <w:sz w:val="22"/>
          <w:szCs w:val="22"/>
        </w:rPr>
        <w:t xml:space="preserve">urządzenia </w:t>
      </w:r>
      <w:r w:rsidR="00F87C1A" w:rsidRPr="0031137F">
        <w:rPr>
          <w:rFonts w:ascii="Arial Narrow" w:hAnsi="Arial Narrow"/>
          <w:sz w:val="22"/>
          <w:szCs w:val="22"/>
        </w:rPr>
        <w:t xml:space="preserve">oraz </w:t>
      </w:r>
      <w:proofErr w:type="gramStart"/>
      <w:r w:rsidR="00F87C1A" w:rsidRPr="0031137F">
        <w:rPr>
          <w:rFonts w:ascii="Arial Narrow" w:hAnsi="Arial Narrow"/>
          <w:sz w:val="22"/>
          <w:szCs w:val="22"/>
        </w:rPr>
        <w:t>przewozu</w:t>
      </w:r>
      <w:r w:rsidR="00D64AF4" w:rsidRPr="0031137F">
        <w:rPr>
          <w:rFonts w:ascii="Arial Narrow" w:hAnsi="Arial Narrow"/>
          <w:sz w:val="22"/>
          <w:szCs w:val="22"/>
        </w:rPr>
        <w:t xml:space="preserve">  </w:t>
      </w:r>
      <w:r w:rsidR="006C2FA4" w:rsidRPr="0031137F">
        <w:rPr>
          <w:rFonts w:ascii="Arial Narrow" w:hAnsi="Arial Narrow"/>
          <w:sz w:val="22"/>
          <w:szCs w:val="22"/>
        </w:rPr>
        <w:t>asortymentu</w:t>
      </w:r>
      <w:proofErr w:type="gramEnd"/>
      <w:r w:rsidR="00903F22" w:rsidRPr="0031137F">
        <w:rPr>
          <w:rFonts w:ascii="Arial Narrow" w:hAnsi="Arial Narrow"/>
          <w:sz w:val="22"/>
          <w:szCs w:val="22"/>
        </w:rPr>
        <w:t>.</w:t>
      </w:r>
    </w:p>
    <w:p w14:paraId="73484A2B" w14:textId="77777777" w:rsidR="001020C2" w:rsidRPr="0031137F"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nie może powierzyć wykonania niniejszej umowy w całości </w:t>
      </w:r>
      <w:r w:rsidR="00903F22" w:rsidRPr="0031137F">
        <w:rPr>
          <w:rFonts w:ascii="Arial Narrow" w:hAnsi="Arial Narrow"/>
          <w:sz w:val="22"/>
          <w:szCs w:val="22"/>
        </w:rPr>
        <w:t>lub</w:t>
      </w:r>
      <w:r w:rsidRPr="0031137F">
        <w:rPr>
          <w:rFonts w:ascii="Arial Narrow" w:hAnsi="Arial Narrow"/>
          <w:sz w:val="22"/>
          <w:szCs w:val="22"/>
        </w:rPr>
        <w:t xml:space="preserve"> w części osobom trzecim w zakresie innym niż określony w ofercie, bez pisemnej zgody Zamawiającego.</w:t>
      </w:r>
    </w:p>
    <w:p w14:paraId="37524B95" w14:textId="4D81A10A" w:rsidR="00903F22" w:rsidRPr="0031137F"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31137F">
        <w:rPr>
          <w:rFonts w:ascii="Arial Narrow" w:hAnsi="Arial Narrow"/>
          <w:sz w:val="22"/>
          <w:szCs w:val="22"/>
        </w:rPr>
        <w:t xml:space="preserve">Wykonawca udziela </w:t>
      </w:r>
      <w:proofErr w:type="gramStart"/>
      <w:r w:rsidR="00D306DA" w:rsidRPr="0031137F">
        <w:rPr>
          <w:rFonts w:ascii="Arial Narrow" w:hAnsi="Arial Narrow"/>
          <w:b/>
          <w:sz w:val="22"/>
          <w:szCs w:val="22"/>
        </w:rPr>
        <w:t>……</w:t>
      </w:r>
      <w:r w:rsidRPr="0031137F">
        <w:rPr>
          <w:rFonts w:ascii="Arial Narrow" w:hAnsi="Arial Narrow"/>
          <w:b/>
          <w:sz w:val="22"/>
          <w:szCs w:val="22"/>
        </w:rPr>
        <w:t>.</w:t>
      </w:r>
      <w:proofErr w:type="gramEnd"/>
      <w:r w:rsidRPr="0031137F">
        <w:rPr>
          <w:rFonts w:ascii="Arial Narrow" w:hAnsi="Arial Narrow"/>
          <w:b/>
          <w:sz w:val="22"/>
          <w:szCs w:val="22"/>
        </w:rPr>
        <w:t>.- miesięcznej gwarancji</w:t>
      </w:r>
      <w:r w:rsidRPr="0031137F">
        <w:rPr>
          <w:rFonts w:ascii="Arial Narrow" w:hAnsi="Arial Narrow"/>
          <w:sz w:val="22"/>
          <w:szCs w:val="22"/>
        </w:rPr>
        <w:t xml:space="preserve"> na dostarczon</w:t>
      </w:r>
      <w:r w:rsidR="00D64AF4" w:rsidRPr="0031137F">
        <w:rPr>
          <w:rFonts w:ascii="Arial Narrow" w:hAnsi="Arial Narrow"/>
          <w:sz w:val="22"/>
          <w:szCs w:val="22"/>
        </w:rPr>
        <w:t>e</w:t>
      </w:r>
      <w:r w:rsidR="003F22FD" w:rsidRPr="0031137F">
        <w:rPr>
          <w:rFonts w:ascii="Arial Narrow" w:hAnsi="Arial Narrow"/>
          <w:sz w:val="22"/>
          <w:szCs w:val="22"/>
        </w:rPr>
        <w:t xml:space="preserve"> </w:t>
      </w:r>
      <w:r w:rsidR="00D64AF4" w:rsidRPr="0031137F">
        <w:rPr>
          <w:rFonts w:ascii="Arial Narrow" w:hAnsi="Arial Narrow"/>
          <w:sz w:val="22"/>
          <w:szCs w:val="22"/>
        </w:rPr>
        <w:t xml:space="preserve">urządzenie </w:t>
      </w:r>
      <w:r w:rsidR="003F22FD" w:rsidRPr="0031137F">
        <w:rPr>
          <w:rFonts w:ascii="Arial Narrow" w:hAnsi="Arial Narrow"/>
          <w:sz w:val="22"/>
          <w:szCs w:val="22"/>
        </w:rPr>
        <w:t>będąc</w:t>
      </w:r>
      <w:r w:rsidR="00D64AF4" w:rsidRPr="0031137F">
        <w:rPr>
          <w:rFonts w:ascii="Arial Narrow" w:hAnsi="Arial Narrow"/>
          <w:sz w:val="22"/>
          <w:szCs w:val="22"/>
        </w:rPr>
        <w:t>e</w:t>
      </w:r>
      <w:r w:rsidR="003F22FD" w:rsidRPr="0031137F">
        <w:rPr>
          <w:rFonts w:ascii="Arial Narrow" w:hAnsi="Arial Narrow"/>
          <w:sz w:val="22"/>
          <w:szCs w:val="22"/>
        </w:rPr>
        <w:t xml:space="preserve"> przedmiotem niniejszej umowy</w:t>
      </w:r>
      <w:r w:rsidRPr="0031137F">
        <w:rPr>
          <w:rFonts w:ascii="Arial Narrow" w:hAnsi="Arial Narrow"/>
          <w:sz w:val="22"/>
          <w:szCs w:val="22"/>
        </w:rPr>
        <w:t xml:space="preserve">. </w:t>
      </w:r>
      <w:r w:rsidR="003F22FD" w:rsidRPr="0031137F">
        <w:rPr>
          <w:rFonts w:ascii="Arial Narrow" w:hAnsi="Arial Narrow"/>
          <w:sz w:val="22"/>
          <w:szCs w:val="22"/>
        </w:rPr>
        <w:t xml:space="preserve">Okres gwarancji liczy się od dnia </w:t>
      </w:r>
      <w:r w:rsidR="008B29E2" w:rsidRPr="0031137F">
        <w:rPr>
          <w:rFonts w:ascii="Arial Narrow" w:hAnsi="Arial Narrow"/>
          <w:sz w:val="22"/>
          <w:szCs w:val="22"/>
        </w:rPr>
        <w:t xml:space="preserve">odbioru </w:t>
      </w:r>
      <w:r w:rsidR="00D64AF4" w:rsidRPr="0031137F">
        <w:rPr>
          <w:rFonts w:ascii="Arial Narrow" w:hAnsi="Arial Narrow"/>
          <w:sz w:val="22"/>
          <w:szCs w:val="22"/>
        </w:rPr>
        <w:t>urządzenia</w:t>
      </w:r>
      <w:r w:rsidR="00424E75" w:rsidRPr="0031137F">
        <w:rPr>
          <w:rFonts w:ascii="Arial Narrow" w:hAnsi="Arial Narrow"/>
          <w:sz w:val="22"/>
          <w:szCs w:val="22"/>
        </w:rPr>
        <w:t xml:space="preserve">. </w:t>
      </w:r>
    </w:p>
    <w:p w14:paraId="54898470"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1ADD9943" w14:textId="77777777" w:rsidR="008D34DD" w:rsidRPr="0031137F" w:rsidRDefault="008D34DD">
      <w:pPr>
        <w:rPr>
          <w:rFonts w:ascii="Arial Narrow" w:hAnsi="Arial Narrow"/>
          <w:sz w:val="22"/>
          <w:szCs w:val="22"/>
        </w:rPr>
      </w:pPr>
      <w:r w:rsidRPr="0031137F">
        <w:rPr>
          <w:rFonts w:ascii="Arial Narrow" w:hAnsi="Arial Narrow"/>
          <w:sz w:val="22"/>
          <w:szCs w:val="22"/>
        </w:rPr>
        <w:br w:type="page"/>
      </w:r>
    </w:p>
    <w:p w14:paraId="3AAAAA4F" w14:textId="283BD816"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lastRenderedPageBreak/>
        <w:t>§ 4</w:t>
      </w:r>
    </w:p>
    <w:p w14:paraId="40546893" w14:textId="77777777" w:rsidR="00C44506" w:rsidRPr="0031137F"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W okresie trwania umowy </w:t>
      </w:r>
      <w:r w:rsidRPr="0031137F">
        <w:rPr>
          <w:rFonts w:ascii="Arial Narrow" w:hAnsi="Arial Narrow"/>
          <w:b/>
          <w:sz w:val="22"/>
          <w:szCs w:val="22"/>
        </w:rPr>
        <w:t>Wykonawca</w:t>
      </w:r>
      <w:r w:rsidRPr="0031137F">
        <w:rPr>
          <w:rFonts w:ascii="Arial Narrow" w:hAnsi="Arial Narrow"/>
          <w:sz w:val="22"/>
          <w:szCs w:val="22"/>
        </w:rPr>
        <w:t xml:space="preserve"> zobowiązany jest do pisemnego zawiadomienia </w:t>
      </w:r>
      <w:r w:rsidRPr="0031137F">
        <w:rPr>
          <w:rFonts w:ascii="Arial Narrow" w:hAnsi="Arial Narrow"/>
          <w:b/>
          <w:sz w:val="22"/>
          <w:szCs w:val="22"/>
        </w:rPr>
        <w:t>Zamawiającego</w:t>
      </w:r>
      <w:r w:rsidRPr="0031137F">
        <w:rPr>
          <w:rFonts w:ascii="Arial Narrow" w:hAnsi="Arial Narrow"/>
          <w:sz w:val="22"/>
          <w:szCs w:val="22"/>
        </w:rPr>
        <w:t xml:space="preserve"> w terminie </w:t>
      </w:r>
      <w:r w:rsidR="002A70E3" w:rsidRPr="0031137F">
        <w:rPr>
          <w:rFonts w:ascii="Arial Narrow" w:hAnsi="Arial Narrow"/>
          <w:sz w:val="22"/>
          <w:szCs w:val="22"/>
        </w:rPr>
        <w:br/>
      </w:r>
      <w:r w:rsidRPr="0031137F">
        <w:rPr>
          <w:rFonts w:ascii="Arial Narrow" w:hAnsi="Arial Narrow"/>
          <w:sz w:val="22"/>
          <w:szCs w:val="22"/>
        </w:rPr>
        <w:t xml:space="preserve">7 dni od zaistnienia zdarzenia o: </w:t>
      </w:r>
    </w:p>
    <w:p w14:paraId="013C9B02" w14:textId="77777777" w:rsidR="00C44506" w:rsidRPr="0031137F"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zmianie nazwy lub siedziby </w:t>
      </w:r>
      <w:r w:rsidRPr="0031137F">
        <w:rPr>
          <w:rFonts w:ascii="Arial Narrow" w:hAnsi="Arial Narrow"/>
          <w:b/>
          <w:sz w:val="22"/>
          <w:szCs w:val="22"/>
        </w:rPr>
        <w:t>Wykonawcy</w:t>
      </w:r>
      <w:r w:rsidRPr="0031137F">
        <w:rPr>
          <w:rFonts w:ascii="Arial Narrow" w:hAnsi="Arial Narrow"/>
          <w:sz w:val="22"/>
          <w:szCs w:val="22"/>
        </w:rPr>
        <w:t xml:space="preserve">, pod rygorem uznania za doręczone skutecznie wszelkich </w:t>
      </w:r>
    </w:p>
    <w:p w14:paraId="0D1359C5" w14:textId="77777777" w:rsidR="00DA0E23" w:rsidRPr="0031137F"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         pism skierowanych przez </w:t>
      </w:r>
      <w:r w:rsidRPr="0031137F">
        <w:rPr>
          <w:rFonts w:ascii="Arial Narrow" w:hAnsi="Arial Narrow"/>
          <w:b/>
          <w:sz w:val="22"/>
          <w:szCs w:val="22"/>
        </w:rPr>
        <w:t>Zamawiającego</w:t>
      </w:r>
      <w:r w:rsidRPr="0031137F">
        <w:rPr>
          <w:rFonts w:ascii="Arial Narrow" w:hAnsi="Arial Narrow"/>
          <w:sz w:val="22"/>
          <w:szCs w:val="22"/>
        </w:rPr>
        <w:t xml:space="preserve"> do </w:t>
      </w:r>
      <w:r w:rsidRPr="0031137F">
        <w:rPr>
          <w:rFonts w:ascii="Arial Narrow" w:hAnsi="Arial Narrow"/>
          <w:b/>
          <w:sz w:val="22"/>
          <w:szCs w:val="22"/>
        </w:rPr>
        <w:t>Wykonawcy</w:t>
      </w:r>
      <w:r w:rsidRPr="0031137F">
        <w:rPr>
          <w:rFonts w:ascii="Arial Narrow" w:hAnsi="Arial Narrow"/>
          <w:sz w:val="22"/>
          <w:szCs w:val="22"/>
        </w:rPr>
        <w:t xml:space="preserve"> na dotychczasowy adres,</w:t>
      </w:r>
    </w:p>
    <w:p w14:paraId="3A679D54" w14:textId="77777777" w:rsidR="00C44506" w:rsidRPr="0031137F"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2)</w:t>
      </w:r>
      <w:r w:rsidRPr="0031137F">
        <w:rPr>
          <w:rFonts w:ascii="Arial Narrow" w:hAnsi="Arial Narrow"/>
          <w:sz w:val="22"/>
          <w:szCs w:val="22"/>
        </w:rPr>
        <w:tab/>
        <w:t xml:space="preserve">wszczęciu postępowania układowego, w którym uczestniczy </w:t>
      </w:r>
      <w:r w:rsidRPr="0031137F">
        <w:rPr>
          <w:rFonts w:ascii="Arial Narrow" w:hAnsi="Arial Narrow"/>
          <w:b/>
          <w:sz w:val="22"/>
          <w:szCs w:val="22"/>
        </w:rPr>
        <w:t>Wykonawca</w:t>
      </w:r>
      <w:r w:rsidRPr="0031137F">
        <w:rPr>
          <w:rFonts w:ascii="Arial Narrow" w:hAnsi="Arial Narrow"/>
          <w:sz w:val="22"/>
          <w:szCs w:val="22"/>
        </w:rPr>
        <w:t>,</w:t>
      </w:r>
    </w:p>
    <w:p w14:paraId="340B7ECA" w14:textId="77777777" w:rsidR="00DA0E23" w:rsidRPr="0031137F"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3</w:t>
      </w:r>
      <w:r w:rsidR="00C44506" w:rsidRPr="0031137F">
        <w:rPr>
          <w:rFonts w:ascii="Arial Narrow" w:hAnsi="Arial Narrow"/>
          <w:sz w:val="22"/>
          <w:szCs w:val="22"/>
        </w:rPr>
        <w:t>)</w:t>
      </w:r>
      <w:r w:rsidR="00C44506" w:rsidRPr="0031137F">
        <w:rPr>
          <w:rFonts w:ascii="Arial Narrow" w:hAnsi="Arial Narrow"/>
          <w:sz w:val="22"/>
          <w:szCs w:val="22"/>
        </w:rPr>
        <w:tab/>
        <w:t>ogłoszeniu likwidacji</w:t>
      </w:r>
      <w:r w:rsidR="00424E75" w:rsidRPr="0031137F">
        <w:rPr>
          <w:rFonts w:ascii="Arial Narrow" w:hAnsi="Arial Narrow"/>
          <w:sz w:val="22"/>
          <w:szCs w:val="22"/>
        </w:rPr>
        <w:t xml:space="preserve"> </w:t>
      </w:r>
      <w:r w:rsidR="00C44506" w:rsidRPr="0031137F">
        <w:rPr>
          <w:rFonts w:ascii="Arial Narrow" w:hAnsi="Arial Narrow"/>
          <w:b/>
          <w:sz w:val="22"/>
          <w:szCs w:val="22"/>
        </w:rPr>
        <w:t>Wykonawcy</w:t>
      </w:r>
      <w:r w:rsidR="00C44506" w:rsidRPr="0031137F">
        <w:rPr>
          <w:rFonts w:ascii="Arial Narrow" w:hAnsi="Arial Narrow"/>
          <w:sz w:val="22"/>
          <w:szCs w:val="22"/>
        </w:rPr>
        <w:t xml:space="preserve">, </w:t>
      </w:r>
    </w:p>
    <w:p w14:paraId="380BD051" w14:textId="77777777" w:rsidR="00C44506" w:rsidRPr="0031137F"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4)      </w:t>
      </w:r>
      <w:r w:rsidR="00C44506" w:rsidRPr="0031137F">
        <w:rPr>
          <w:rFonts w:ascii="Arial Narrow" w:hAnsi="Arial Narrow"/>
          <w:sz w:val="22"/>
          <w:szCs w:val="22"/>
        </w:rPr>
        <w:t xml:space="preserve">zawieszeniu </w:t>
      </w:r>
      <w:r w:rsidR="001F756E" w:rsidRPr="0031137F">
        <w:rPr>
          <w:rFonts w:ascii="Arial Narrow" w:hAnsi="Arial Narrow"/>
          <w:sz w:val="22"/>
          <w:szCs w:val="22"/>
        </w:rPr>
        <w:t>albo zakończeniu</w:t>
      </w:r>
      <w:r w:rsidR="007C0360" w:rsidRPr="0031137F">
        <w:rPr>
          <w:rFonts w:ascii="Arial Narrow" w:hAnsi="Arial Narrow"/>
          <w:sz w:val="22"/>
          <w:szCs w:val="22"/>
        </w:rPr>
        <w:t xml:space="preserve"> </w:t>
      </w:r>
      <w:r w:rsidR="00C44506" w:rsidRPr="0031137F">
        <w:rPr>
          <w:rFonts w:ascii="Arial Narrow" w:hAnsi="Arial Narrow"/>
          <w:sz w:val="22"/>
          <w:szCs w:val="22"/>
        </w:rPr>
        <w:t xml:space="preserve">działalności przez </w:t>
      </w:r>
      <w:r w:rsidR="00C44506" w:rsidRPr="0031137F">
        <w:rPr>
          <w:rFonts w:ascii="Arial Narrow" w:hAnsi="Arial Narrow"/>
          <w:b/>
          <w:sz w:val="22"/>
          <w:szCs w:val="22"/>
        </w:rPr>
        <w:t>Wykonawcę</w:t>
      </w:r>
      <w:r w:rsidR="001F756E" w:rsidRPr="0031137F">
        <w:rPr>
          <w:rFonts w:ascii="Arial Narrow" w:hAnsi="Arial Narrow"/>
          <w:sz w:val="22"/>
          <w:szCs w:val="22"/>
        </w:rPr>
        <w:t>,</w:t>
      </w:r>
    </w:p>
    <w:p w14:paraId="38439176" w14:textId="77777777" w:rsidR="001F756E" w:rsidRPr="0031137F"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31137F">
        <w:rPr>
          <w:rFonts w:ascii="Arial Narrow" w:hAnsi="Arial Narrow"/>
          <w:sz w:val="22"/>
          <w:szCs w:val="22"/>
        </w:rPr>
        <w:t xml:space="preserve">5)      zmianie formy prawnej </w:t>
      </w:r>
      <w:r w:rsidRPr="0031137F">
        <w:rPr>
          <w:rFonts w:ascii="Arial Narrow" w:hAnsi="Arial Narrow"/>
          <w:b/>
          <w:sz w:val="22"/>
          <w:szCs w:val="22"/>
        </w:rPr>
        <w:t>Wykonawcy.</w:t>
      </w:r>
    </w:p>
    <w:p w14:paraId="13303423" w14:textId="77777777" w:rsidR="00BD061A" w:rsidRPr="0031137F" w:rsidRDefault="00BD061A" w:rsidP="0091668F">
      <w:pPr>
        <w:tabs>
          <w:tab w:val="left" w:pos="0"/>
        </w:tabs>
        <w:overflowPunct w:val="0"/>
        <w:autoSpaceDE w:val="0"/>
        <w:autoSpaceDN w:val="0"/>
        <w:adjustRightInd w:val="0"/>
        <w:spacing w:line="276" w:lineRule="auto"/>
        <w:jc w:val="center"/>
        <w:rPr>
          <w:rFonts w:ascii="Arial Narrow" w:hAnsi="Arial Narrow"/>
          <w:sz w:val="22"/>
          <w:szCs w:val="22"/>
        </w:rPr>
      </w:pPr>
    </w:p>
    <w:p w14:paraId="3B4CD524" w14:textId="77777777" w:rsidR="00C44506" w:rsidRPr="0031137F"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5</w:t>
      </w:r>
    </w:p>
    <w:p w14:paraId="7BDDE71C" w14:textId="3866E09B" w:rsidR="0029268D" w:rsidRPr="0031137F" w:rsidRDefault="00970659" w:rsidP="00493C6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Nadzór ze strony </w:t>
      </w:r>
      <w:r w:rsidRPr="0031137F">
        <w:rPr>
          <w:rFonts w:ascii="Arial Narrow" w:hAnsi="Arial Narrow"/>
          <w:b/>
          <w:sz w:val="22"/>
          <w:szCs w:val="22"/>
        </w:rPr>
        <w:t>Zamawiającego</w:t>
      </w:r>
      <w:r w:rsidRPr="0031137F">
        <w:rPr>
          <w:rFonts w:ascii="Arial Narrow" w:hAnsi="Arial Narrow"/>
          <w:sz w:val="22"/>
          <w:szCs w:val="22"/>
        </w:rPr>
        <w:t xml:space="preserve"> nad realizacją przedmiotu umowy będzie pełnić: </w:t>
      </w:r>
      <w:r w:rsidR="0029268D" w:rsidRPr="0031137F">
        <w:rPr>
          <w:rFonts w:ascii="Arial Narrow" w:hAnsi="Arial Narrow"/>
          <w:b/>
          <w:bCs/>
          <w:sz w:val="22"/>
          <w:szCs w:val="22"/>
        </w:rPr>
        <w:t xml:space="preserve">p.o. Szef Zaopatrzenia Medycznego, Kierownik Wydziału Zaopatrzenia i Naprawy Sprzętu Medycznego p. Piotr LESIŃSKI tel. 261 417 387 lub 261 417 </w:t>
      </w:r>
      <w:proofErr w:type="gramStart"/>
      <w:r w:rsidR="0029268D" w:rsidRPr="0031137F">
        <w:rPr>
          <w:rFonts w:ascii="Arial Narrow" w:hAnsi="Arial Narrow"/>
          <w:b/>
          <w:bCs/>
          <w:sz w:val="22"/>
          <w:szCs w:val="22"/>
        </w:rPr>
        <w:t>388;  adres</w:t>
      </w:r>
      <w:proofErr w:type="gramEnd"/>
      <w:r w:rsidR="0029268D" w:rsidRPr="0031137F">
        <w:rPr>
          <w:rFonts w:ascii="Arial Narrow" w:hAnsi="Arial Narrow"/>
          <w:b/>
          <w:bCs/>
          <w:sz w:val="22"/>
          <w:szCs w:val="22"/>
        </w:rPr>
        <w:t xml:space="preserve"> e-mail: </w:t>
      </w:r>
      <w:hyperlink r:id="rId9" w:history="1">
        <w:r w:rsidR="0029268D" w:rsidRPr="0031137F">
          <w:rPr>
            <w:rStyle w:val="Hipercze"/>
            <w:rFonts w:ascii="Arial Narrow" w:hAnsi="Arial Narrow"/>
            <w:sz w:val="22"/>
            <w:szCs w:val="22"/>
          </w:rPr>
          <w:t>p.lesinski@10wsk.mil.pl</w:t>
        </w:r>
      </w:hyperlink>
      <w:r w:rsidR="0029268D" w:rsidRPr="0031137F">
        <w:rPr>
          <w:rFonts w:ascii="Arial Narrow" w:hAnsi="Arial Narrow"/>
          <w:sz w:val="22"/>
          <w:szCs w:val="22"/>
        </w:rPr>
        <w:t xml:space="preserve"> </w:t>
      </w:r>
    </w:p>
    <w:p w14:paraId="4C307FA8" w14:textId="279373F1"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Osobą odpowiedzialną za odbiór sprzętu/przyjęcie przedmiotu zamówienia jest p. </w:t>
      </w:r>
      <w:r w:rsidR="002D15F8" w:rsidRPr="0031137F">
        <w:rPr>
          <w:rFonts w:ascii="Arial Narrow" w:hAnsi="Arial Narrow"/>
          <w:sz w:val="22"/>
          <w:szCs w:val="22"/>
        </w:rPr>
        <w:t>Daria Wiśniewska</w:t>
      </w:r>
      <w:r w:rsidRPr="0031137F">
        <w:rPr>
          <w:rFonts w:ascii="Arial Narrow" w:hAnsi="Arial Narrow"/>
          <w:sz w:val="22"/>
          <w:szCs w:val="22"/>
        </w:rPr>
        <w:t xml:space="preserve"> tel. </w:t>
      </w:r>
      <w:r w:rsidR="002D15F8" w:rsidRPr="0031137F">
        <w:rPr>
          <w:rFonts w:ascii="Arial Narrow" w:hAnsi="Arial Narrow"/>
          <w:sz w:val="22"/>
          <w:szCs w:val="22"/>
        </w:rPr>
        <w:t>261 416 215</w:t>
      </w:r>
      <w:r w:rsidRPr="0031137F">
        <w:rPr>
          <w:rFonts w:ascii="Arial Narrow" w:hAnsi="Arial Narrow"/>
          <w:sz w:val="22"/>
          <w:szCs w:val="22"/>
        </w:rPr>
        <w:t xml:space="preserve">, e-mail: </w:t>
      </w:r>
      <w:hyperlink r:id="rId10" w:history="1">
        <w:r w:rsidR="002D15F8" w:rsidRPr="0031137F">
          <w:rPr>
            <w:rStyle w:val="Hipercze"/>
            <w:rFonts w:ascii="Arial Narrow" w:hAnsi="Arial Narrow"/>
            <w:sz w:val="22"/>
            <w:szCs w:val="22"/>
          </w:rPr>
          <w:t>d.wisniewska@10wsk.mil.pl</w:t>
        </w:r>
      </w:hyperlink>
      <w:r w:rsidR="002D15F8" w:rsidRPr="0031137F">
        <w:rPr>
          <w:rStyle w:val="Hipercze"/>
          <w:rFonts w:ascii="Arial Narrow" w:hAnsi="Arial Narrow"/>
          <w:sz w:val="22"/>
          <w:szCs w:val="22"/>
        </w:rPr>
        <w:t xml:space="preserve"> </w:t>
      </w:r>
      <w:r w:rsidRPr="0031137F">
        <w:rPr>
          <w:rFonts w:ascii="Arial Narrow" w:hAnsi="Arial Narrow"/>
          <w:sz w:val="22"/>
          <w:szCs w:val="22"/>
        </w:rPr>
        <w:t xml:space="preserve"> </w:t>
      </w:r>
    </w:p>
    <w:p w14:paraId="48FB79A8" w14:textId="7DB6F6F1" w:rsidR="002E0203" w:rsidRPr="0031137F" w:rsidRDefault="002E0203" w:rsidP="002E0203">
      <w:pPr>
        <w:pStyle w:val="Akapitzlist"/>
        <w:numPr>
          <w:ilvl w:val="0"/>
          <w:numId w:val="39"/>
        </w:numPr>
        <w:suppressAutoHyphens w:val="0"/>
        <w:rPr>
          <w:rFonts w:ascii="Arial Narrow" w:hAnsi="Arial Narrow"/>
          <w:bCs/>
          <w:sz w:val="22"/>
          <w:szCs w:val="22"/>
        </w:rPr>
      </w:pPr>
      <w:r w:rsidRPr="0031137F">
        <w:rPr>
          <w:rFonts w:ascii="Arial Narrow" w:hAnsi="Arial Narrow"/>
          <w:bCs/>
          <w:sz w:val="22"/>
          <w:szCs w:val="22"/>
        </w:rPr>
        <w:t xml:space="preserve">Osobami odpowiedzialnymi za realizację umowy w zakresie dostaw sukcesywnych ze strony Zamawiającego będą: p. ……………………………, tel.: …………, adres e-mail: </w:t>
      </w:r>
      <w:hyperlink r:id="rId11" w:history="1">
        <w:r w:rsidRPr="0031137F">
          <w:rPr>
            <w:rStyle w:val="Hipercze"/>
            <w:rFonts w:ascii="Arial Narrow" w:hAnsi="Arial Narrow"/>
            <w:bCs/>
            <w:sz w:val="22"/>
            <w:szCs w:val="22"/>
          </w:rPr>
          <w:t>………………………………………</w:t>
        </w:r>
      </w:hyperlink>
      <w:r w:rsidRPr="0031137F">
        <w:rPr>
          <w:rFonts w:ascii="Arial Narrow" w:hAnsi="Arial Narrow"/>
          <w:bCs/>
          <w:sz w:val="22"/>
          <w:szCs w:val="22"/>
        </w:rPr>
        <w:t xml:space="preserve"> oraz p. ………………………………, tel.: ……………………, adres e – mail: ……………………………………</w:t>
      </w:r>
    </w:p>
    <w:p w14:paraId="7B9E1C4E" w14:textId="27598504" w:rsidR="00970659" w:rsidRPr="0031137F" w:rsidRDefault="00970659" w:rsidP="002E0203">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sz w:val="22"/>
          <w:szCs w:val="22"/>
        </w:rPr>
        <w:t xml:space="preserve">Nadzór nad realizacją umowy ze strony </w:t>
      </w:r>
      <w:r w:rsidRPr="0031137F">
        <w:rPr>
          <w:rFonts w:ascii="Arial Narrow" w:hAnsi="Arial Narrow"/>
          <w:b/>
          <w:sz w:val="22"/>
          <w:szCs w:val="22"/>
        </w:rPr>
        <w:t>Wykonawcy</w:t>
      </w:r>
      <w:r w:rsidRPr="0031137F">
        <w:rPr>
          <w:rFonts w:ascii="Arial Narrow" w:hAnsi="Arial Narrow"/>
          <w:sz w:val="22"/>
          <w:szCs w:val="22"/>
        </w:rPr>
        <w:t xml:space="preserve"> będzie pełnić p.</w:t>
      </w:r>
      <w:proofErr w:type="gramStart"/>
      <w:r w:rsidRPr="0031137F">
        <w:rPr>
          <w:rFonts w:ascii="Arial Narrow" w:hAnsi="Arial Narrow"/>
          <w:sz w:val="22"/>
          <w:szCs w:val="22"/>
        </w:rPr>
        <w:t xml:space="preserve"> </w:t>
      </w:r>
      <w:r w:rsidRPr="0031137F">
        <w:rPr>
          <w:rFonts w:ascii="Arial Narrow" w:hAnsi="Arial Narrow" w:cs="Helvetica"/>
          <w:b/>
          <w:sz w:val="22"/>
          <w:szCs w:val="22"/>
        </w:rPr>
        <w:t>....</w:t>
      </w:r>
      <w:proofErr w:type="gramEnd"/>
      <w:r w:rsidRPr="0031137F">
        <w:rPr>
          <w:rFonts w:ascii="Arial Narrow" w:hAnsi="Arial Narrow" w:cs="Helvetica"/>
          <w:b/>
          <w:sz w:val="22"/>
          <w:szCs w:val="22"/>
        </w:rPr>
        <w:t>……………………….......</w:t>
      </w:r>
      <w:r w:rsidRPr="0031137F">
        <w:rPr>
          <w:rFonts w:ascii="Arial Narrow" w:hAnsi="Arial Narrow"/>
          <w:sz w:val="22"/>
          <w:szCs w:val="22"/>
        </w:rPr>
        <w:t xml:space="preserve"> tel. </w:t>
      </w:r>
      <w:r w:rsidRPr="0031137F">
        <w:rPr>
          <w:rFonts w:ascii="Arial Narrow" w:hAnsi="Arial Narrow" w:cs="Helvetica"/>
          <w:sz w:val="22"/>
          <w:szCs w:val="22"/>
        </w:rPr>
        <w:t xml:space="preserve">....................., </w:t>
      </w:r>
      <w:r w:rsidRPr="0031137F">
        <w:rPr>
          <w:rFonts w:ascii="Arial Narrow" w:hAnsi="Arial Narrow"/>
          <w:sz w:val="22"/>
          <w:szCs w:val="22"/>
        </w:rPr>
        <w:t xml:space="preserve">e- </w:t>
      </w:r>
      <w:proofErr w:type="gramStart"/>
      <w:r w:rsidRPr="0031137F">
        <w:rPr>
          <w:rFonts w:ascii="Arial Narrow" w:hAnsi="Arial Narrow"/>
          <w:sz w:val="22"/>
          <w:szCs w:val="22"/>
        </w:rPr>
        <w:t xml:space="preserve">mail:   </w:t>
      </w:r>
      <w:proofErr w:type="gramEnd"/>
      <w:r w:rsidRPr="0031137F">
        <w:rPr>
          <w:rFonts w:ascii="Arial Narrow" w:hAnsi="Arial Narrow" w:cs="Helvetica"/>
          <w:color w:val="0000FF"/>
          <w:sz w:val="22"/>
          <w:szCs w:val="22"/>
        </w:rPr>
        <w:t>...............................</w:t>
      </w:r>
    </w:p>
    <w:p w14:paraId="7BB0D917" w14:textId="3050A5A6"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cs="Helvetica"/>
          <w:sz w:val="22"/>
          <w:szCs w:val="22"/>
        </w:rPr>
        <w:t>Reklamacje należy składać na nr fax ……………………. lub adres e-mail: ………………………</w:t>
      </w:r>
    </w:p>
    <w:p w14:paraId="4A8531D4" w14:textId="77777777" w:rsidR="00970659" w:rsidRPr="0031137F" w:rsidRDefault="00970659" w:rsidP="0029268D">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31137F">
        <w:rPr>
          <w:rFonts w:ascii="Arial Narrow" w:hAnsi="Arial Narrow" w:cs="Helvetica"/>
          <w:sz w:val="22"/>
          <w:szCs w:val="22"/>
        </w:rPr>
        <w:t>Zgłoszenia napraw gwarancyjnych należy składać pod nr tel. …………………………. lub na adres e-mail: ……………….</w:t>
      </w:r>
    </w:p>
    <w:p w14:paraId="04CE4776" w14:textId="077772B0" w:rsidR="002E0203" w:rsidRPr="0031137F" w:rsidRDefault="002E0203" w:rsidP="00406DC4">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Zmiany osób wskazanych w ust. powyżej nie wymagają aneksu do umowy pod warunkiem pisemnego </w:t>
      </w:r>
      <w:proofErr w:type="gramStart"/>
      <w:r w:rsidRPr="0031137F">
        <w:rPr>
          <w:rFonts w:ascii="Arial Narrow" w:hAnsi="Arial Narrow"/>
          <w:sz w:val="22"/>
          <w:szCs w:val="22"/>
        </w:rPr>
        <w:t>poinformowania  drugiej</w:t>
      </w:r>
      <w:proofErr w:type="gramEnd"/>
      <w:r w:rsidRPr="0031137F">
        <w:rPr>
          <w:rFonts w:ascii="Arial Narrow" w:hAnsi="Arial Narrow"/>
          <w:sz w:val="22"/>
          <w:szCs w:val="22"/>
        </w:rPr>
        <w:t xml:space="preserve"> strony o zaistnieniu zmiany. </w:t>
      </w:r>
    </w:p>
    <w:p w14:paraId="229FDD7B" w14:textId="77777777" w:rsidR="002E0203" w:rsidRPr="0031137F" w:rsidRDefault="002E0203" w:rsidP="002E0203">
      <w:pPr>
        <w:tabs>
          <w:tab w:val="left" w:pos="360"/>
        </w:tabs>
        <w:overflowPunct w:val="0"/>
        <w:autoSpaceDE w:val="0"/>
        <w:autoSpaceDN w:val="0"/>
        <w:adjustRightInd w:val="0"/>
        <w:jc w:val="both"/>
        <w:rPr>
          <w:rFonts w:ascii="Arial Narrow" w:hAnsi="Arial Narrow"/>
          <w:b/>
          <w:bCs/>
          <w:sz w:val="22"/>
          <w:szCs w:val="22"/>
        </w:rPr>
      </w:pPr>
    </w:p>
    <w:p w14:paraId="43FB6981" w14:textId="77777777" w:rsidR="00C65C26" w:rsidRPr="0031137F" w:rsidRDefault="00C65C26" w:rsidP="00555EEB">
      <w:pPr>
        <w:tabs>
          <w:tab w:val="left" w:pos="360"/>
        </w:tabs>
        <w:overflowPunct w:val="0"/>
        <w:autoSpaceDE w:val="0"/>
        <w:autoSpaceDN w:val="0"/>
        <w:adjustRightInd w:val="0"/>
        <w:spacing w:line="276" w:lineRule="auto"/>
        <w:jc w:val="center"/>
        <w:rPr>
          <w:rFonts w:ascii="Arial Narrow" w:hAnsi="Arial Narrow"/>
          <w:sz w:val="22"/>
          <w:szCs w:val="22"/>
        </w:rPr>
      </w:pPr>
    </w:p>
    <w:p w14:paraId="1F0B4039" w14:textId="77777777" w:rsidR="00C44506" w:rsidRPr="0031137F"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6</w:t>
      </w:r>
    </w:p>
    <w:p w14:paraId="0DAB93B1" w14:textId="77777777" w:rsidR="00C44506" w:rsidRPr="0031137F"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31137F">
        <w:rPr>
          <w:rFonts w:ascii="Arial Narrow" w:hAnsi="Arial Narrow"/>
          <w:b/>
          <w:sz w:val="22"/>
          <w:szCs w:val="22"/>
        </w:rPr>
        <w:t xml:space="preserve">Wykonawca </w:t>
      </w:r>
      <w:r w:rsidRPr="0031137F">
        <w:rPr>
          <w:rFonts w:ascii="Arial Narrow" w:hAnsi="Arial Narrow"/>
          <w:bCs/>
          <w:sz w:val="22"/>
          <w:szCs w:val="22"/>
        </w:rPr>
        <w:t>może dokonać cesji wierzytelności wynikających z niniejszej umowy w</w:t>
      </w:r>
      <w:r w:rsidR="003922B4" w:rsidRPr="0031137F">
        <w:rPr>
          <w:rFonts w:ascii="Arial Narrow" w:hAnsi="Arial Narrow"/>
          <w:bCs/>
          <w:sz w:val="22"/>
          <w:szCs w:val="22"/>
        </w:rPr>
        <w:t xml:space="preserve">yłącznie za zgodą </w:t>
      </w:r>
      <w:r w:rsidR="0032290B" w:rsidRPr="0031137F">
        <w:rPr>
          <w:rFonts w:ascii="Arial Narrow" w:hAnsi="Arial Narrow"/>
          <w:bCs/>
          <w:sz w:val="22"/>
          <w:szCs w:val="22"/>
        </w:rPr>
        <w:t>podmiotu tworzącego</w:t>
      </w:r>
      <w:r w:rsidR="001769AE" w:rsidRPr="0031137F">
        <w:rPr>
          <w:rFonts w:ascii="Arial Narrow" w:hAnsi="Arial Narrow"/>
          <w:bCs/>
          <w:sz w:val="22"/>
          <w:szCs w:val="22"/>
        </w:rPr>
        <w:t xml:space="preserve"> (</w:t>
      </w:r>
      <w:r w:rsidR="006A45E0" w:rsidRPr="0031137F">
        <w:rPr>
          <w:rFonts w:ascii="Arial Narrow" w:hAnsi="Arial Narrow"/>
          <w:bCs/>
          <w:sz w:val="22"/>
          <w:szCs w:val="22"/>
        </w:rPr>
        <w:t xml:space="preserve">Minister Obrony Narodowej) </w:t>
      </w:r>
      <w:r w:rsidRPr="0031137F">
        <w:rPr>
          <w:rFonts w:ascii="Arial Narrow" w:hAnsi="Arial Narrow"/>
          <w:bCs/>
          <w:sz w:val="22"/>
          <w:szCs w:val="22"/>
        </w:rPr>
        <w:t>wyrażoną na piśmie.</w:t>
      </w:r>
    </w:p>
    <w:p w14:paraId="0A4D9DA2" w14:textId="77777777" w:rsidR="00C44506" w:rsidRPr="0031137F"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14:paraId="5EA50965"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7</w:t>
      </w:r>
    </w:p>
    <w:p w14:paraId="7C6654B5" w14:textId="77777777" w:rsidR="007041DC" w:rsidRPr="0031137F"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 xml:space="preserve">Za przedmiot zamówienia Zamawiający zapłaci kwotę </w:t>
      </w:r>
      <w:r w:rsidR="007041DC" w:rsidRPr="0031137F">
        <w:rPr>
          <w:rFonts w:ascii="Arial Narrow" w:hAnsi="Arial Narrow"/>
          <w:sz w:val="22"/>
          <w:szCs w:val="22"/>
        </w:rPr>
        <w:t>łączn</w:t>
      </w:r>
      <w:r w:rsidR="002E38E5" w:rsidRPr="0031137F">
        <w:rPr>
          <w:rFonts w:ascii="Arial Narrow" w:hAnsi="Arial Narrow"/>
          <w:sz w:val="22"/>
          <w:szCs w:val="22"/>
        </w:rPr>
        <w:t>ą</w:t>
      </w:r>
      <w:r w:rsidR="007041DC" w:rsidRPr="0031137F">
        <w:rPr>
          <w:rFonts w:ascii="Arial Narrow" w:hAnsi="Arial Narrow"/>
          <w:sz w:val="22"/>
          <w:szCs w:val="22"/>
        </w:rPr>
        <w:t xml:space="preserve"> </w:t>
      </w:r>
      <w:r w:rsidRPr="0031137F">
        <w:rPr>
          <w:rFonts w:ascii="Arial Narrow" w:hAnsi="Arial Narrow"/>
          <w:sz w:val="22"/>
          <w:szCs w:val="22"/>
        </w:rPr>
        <w:t>w wysokości</w:t>
      </w:r>
      <w:r w:rsidR="007041DC" w:rsidRPr="0031137F">
        <w:rPr>
          <w:rFonts w:ascii="Arial Narrow" w:hAnsi="Arial Narrow"/>
          <w:sz w:val="22"/>
          <w:szCs w:val="22"/>
        </w:rPr>
        <w:t xml:space="preserve"> netto </w:t>
      </w:r>
      <w:r w:rsidRPr="0031137F">
        <w:rPr>
          <w:rFonts w:ascii="Arial Narrow" w:hAnsi="Arial Narrow"/>
          <w:sz w:val="22"/>
          <w:szCs w:val="22"/>
        </w:rPr>
        <w:t>......................</w:t>
      </w:r>
      <w:proofErr w:type="gramStart"/>
      <w:r w:rsidR="007041DC" w:rsidRPr="0031137F">
        <w:rPr>
          <w:rFonts w:ascii="Arial Narrow" w:hAnsi="Arial Narrow"/>
          <w:sz w:val="22"/>
          <w:szCs w:val="22"/>
        </w:rPr>
        <w:t>PLN,</w:t>
      </w:r>
      <w:proofErr w:type="gramEnd"/>
      <w:r w:rsidR="007041DC" w:rsidRPr="0031137F">
        <w:rPr>
          <w:rFonts w:ascii="Arial Narrow" w:hAnsi="Arial Narrow"/>
          <w:sz w:val="22"/>
          <w:szCs w:val="22"/>
        </w:rPr>
        <w:t xml:space="preserve"> </w:t>
      </w:r>
      <w:r w:rsidRPr="0031137F">
        <w:rPr>
          <w:rFonts w:ascii="Arial Narrow" w:hAnsi="Arial Narrow"/>
          <w:sz w:val="22"/>
          <w:szCs w:val="22"/>
        </w:rPr>
        <w:t>(słownie: ..............................................) w tym podatek VAT w wysokości</w:t>
      </w:r>
      <w:r w:rsidR="007041DC" w:rsidRPr="0031137F">
        <w:rPr>
          <w:rFonts w:ascii="Arial Narrow" w:hAnsi="Arial Narrow"/>
          <w:sz w:val="22"/>
          <w:szCs w:val="22"/>
        </w:rPr>
        <w:t>......%, tj.</w:t>
      </w:r>
      <w:r w:rsidRPr="0031137F">
        <w:rPr>
          <w:rFonts w:ascii="Arial Narrow" w:hAnsi="Arial Narrow"/>
          <w:sz w:val="22"/>
          <w:szCs w:val="22"/>
        </w:rPr>
        <w:t xml:space="preserve">..........zł (słownie ..........……………...) </w:t>
      </w:r>
      <w:r w:rsidR="007041DC" w:rsidRPr="0031137F">
        <w:rPr>
          <w:rFonts w:ascii="Arial Narrow" w:hAnsi="Arial Narrow"/>
          <w:sz w:val="22"/>
          <w:szCs w:val="22"/>
        </w:rPr>
        <w:t xml:space="preserve">brutto </w:t>
      </w:r>
      <w:r w:rsidRPr="0031137F">
        <w:rPr>
          <w:rFonts w:ascii="Arial Narrow" w:hAnsi="Arial Narrow"/>
          <w:sz w:val="22"/>
          <w:szCs w:val="22"/>
        </w:rPr>
        <w:t>...........…….......</w:t>
      </w:r>
      <w:proofErr w:type="gramStart"/>
      <w:r w:rsidRPr="0031137F">
        <w:rPr>
          <w:rFonts w:ascii="Arial Narrow" w:hAnsi="Arial Narrow"/>
          <w:sz w:val="22"/>
          <w:szCs w:val="22"/>
        </w:rPr>
        <w:t>( słownie</w:t>
      </w:r>
      <w:proofErr w:type="gramEnd"/>
      <w:r w:rsidRPr="0031137F">
        <w:rPr>
          <w:rFonts w:ascii="Arial Narrow" w:hAnsi="Arial Narrow"/>
          <w:sz w:val="22"/>
          <w:szCs w:val="22"/>
        </w:rPr>
        <w:t>: .......</w:t>
      </w:r>
      <w:r w:rsidR="007041DC" w:rsidRPr="0031137F">
        <w:rPr>
          <w:rFonts w:ascii="Arial Narrow" w:hAnsi="Arial Narrow"/>
          <w:sz w:val="22"/>
          <w:szCs w:val="22"/>
        </w:rPr>
        <w:t xml:space="preserve">...............………………………..... ) w tym: </w:t>
      </w:r>
    </w:p>
    <w:p w14:paraId="7CCCAEF8" w14:textId="0FAC4308" w:rsidR="007041DC" w:rsidRPr="0031137F"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1137F">
        <w:rPr>
          <w:rFonts w:ascii="Arial Narrow" w:hAnsi="Arial Narrow"/>
          <w:sz w:val="22"/>
          <w:szCs w:val="22"/>
        </w:rPr>
        <w:t xml:space="preserve">za </w:t>
      </w:r>
      <w:r w:rsidR="00970659" w:rsidRPr="0031137F">
        <w:rPr>
          <w:rFonts w:ascii="Arial Narrow" w:hAnsi="Arial Narrow"/>
          <w:i/>
          <w:iCs/>
          <w:sz w:val="22"/>
          <w:szCs w:val="22"/>
        </w:rPr>
        <w:t>(nazwa urządzenia…</w:t>
      </w:r>
      <w:proofErr w:type="gramStart"/>
      <w:r w:rsidR="00970659" w:rsidRPr="0031137F">
        <w:rPr>
          <w:rFonts w:ascii="Arial Narrow" w:hAnsi="Arial Narrow"/>
          <w:i/>
          <w:iCs/>
          <w:sz w:val="22"/>
          <w:szCs w:val="22"/>
        </w:rPr>
        <w:t>…</w:t>
      </w:r>
      <w:r w:rsidR="00970659" w:rsidRPr="0031137F">
        <w:rPr>
          <w:rFonts w:ascii="Arial Narrow" w:hAnsi="Arial Narrow"/>
          <w:sz w:val="22"/>
          <w:szCs w:val="22"/>
        </w:rPr>
        <w:t xml:space="preserve"> )</w:t>
      </w:r>
      <w:proofErr w:type="gramEnd"/>
      <w:r w:rsidR="00970659" w:rsidRPr="0031137F">
        <w:rPr>
          <w:rFonts w:ascii="Arial Narrow" w:hAnsi="Arial Narrow"/>
          <w:sz w:val="22"/>
          <w:szCs w:val="22"/>
        </w:rPr>
        <w:t xml:space="preserve"> (</w:t>
      </w:r>
      <w:r w:rsidR="00C65C26" w:rsidRPr="0031137F">
        <w:rPr>
          <w:rFonts w:ascii="Arial Narrow" w:hAnsi="Arial Narrow"/>
          <w:sz w:val="22"/>
          <w:szCs w:val="22"/>
        </w:rPr>
        <w:t xml:space="preserve"> wartość</w:t>
      </w:r>
      <w:r w:rsidR="007D4CC4" w:rsidRPr="0031137F">
        <w:rPr>
          <w:rFonts w:ascii="Arial Narrow" w:hAnsi="Arial Narrow"/>
          <w:sz w:val="22"/>
          <w:szCs w:val="22"/>
        </w:rPr>
        <w:t xml:space="preserve"> </w:t>
      </w:r>
      <w:r w:rsidRPr="0031137F">
        <w:rPr>
          <w:rFonts w:ascii="Arial Narrow" w:hAnsi="Arial Narrow"/>
          <w:sz w:val="22"/>
          <w:szCs w:val="22"/>
        </w:rPr>
        <w:t xml:space="preserve">netto  </w:t>
      </w:r>
      <w:r w:rsidR="00C65C26" w:rsidRPr="0031137F">
        <w:rPr>
          <w:rFonts w:ascii="Arial Narrow" w:hAnsi="Arial Narrow"/>
          <w:sz w:val="22"/>
          <w:szCs w:val="22"/>
        </w:rPr>
        <w:t>…….</w:t>
      </w:r>
      <w:r w:rsidRPr="0031137F">
        <w:rPr>
          <w:rFonts w:ascii="Arial Narrow" w:hAnsi="Arial Narrow"/>
          <w:sz w:val="22"/>
          <w:szCs w:val="22"/>
        </w:rPr>
        <w:t>…PLN, (słownie…</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w:t>
      </w:r>
      <w:r w:rsidRPr="0031137F">
        <w:rPr>
          <w:rFonts w:ascii="Arial Narrow" w:hAnsi="Arial Narrow"/>
          <w:sz w:val="22"/>
          <w:szCs w:val="22"/>
        </w:rPr>
        <w:t xml:space="preserve">. ) + … % VAT, </w:t>
      </w:r>
      <w:r w:rsidR="00C65C26" w:rsidRPr="0031137F">
        <w:rPr>
          <w:rFonts w:ascii="Arial Narrow" w:hAnsi="Arial Narrow"/>
          <w:sz w:val="22"/>
          <w:szCs w:val="22"/>
        </w:rPr>
        <w:t>tj.</w:t>
      </w:r>
      <w:r w:rsidRPr="0031137F">
        <w:rPr>
          <w:rFonts w:ascii="Arial Narrow" w:hAnsi="Arial Narrow"/>
          <w:sz w:val="22"/>
          <w:szCs w:val="22"/>
        </w:rPr>
        <w:t xml:space="preserve">  …</w:t>
      </w:r>
      <w:r w:rsidR="00C65C26" w:rsidRPr="0031137F">
        <w:rPr>
          <w:rFonts w:ascii="Arial Narrow" w:hAnsi="Arial Narrow"/>
          <w:sz w:val="22"/>
          <w:szCs w:val="22"/>
        </w:rPr>
        <w:t>…</w:t>
      </w:r>
      <w:proofErr w:type="gramStart"/>
      <w:r w:rsidR="00C65C26" w:rsidRPr="0031137F">
        <w:rPr>
          <w:rFonts w:ascii="Arial Narrow" w:hAnsi="Arial Narrow"/>
          <w:sz w:val="22"/>
          <w:szCs w:val="22"/>
        </w:rPr>
        <w:t>……</w:t>
      </w:r>
      <w:r w:rsidRPr="0031137F">
        <w:rPr>
          <w:rFonts w:ascii="Arial Narrow" w:hAnsi="Arial Narrow"/>
          <w:sz w:val="22"/>
          <w:szCs w:val="22"/>
        </w:rPr>
        <w:t>.</w:t>
      </w:r>
      <w:proofErr w:type="gramEnd"/>
      <w:r w:rsidRPr="0031137F">
        <w:rPr>
          <w:rFonts w:ascii="Arial Narrow" w:hAnsi="Arial Narrow"/>
          <w:sz w:val="22"/>
          <w:szCs w:val="22"/>
        </w:rPr>
        <w:t>zł ( słownie  …</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 xml:space="preserve">, </w:t>
      </w:r>
      <w:r w:rsidRPr="0031137F">
        <w:rPr>
          <w:rFonts w:ascii="Arial Narrow" w:hAnsi="Arial Narrow"/>
          <w:sz w:val="22"/>
          <w:szCs w:val="22"/>
        </w:rPr>
        <w:t xml:space="preserve"> wartość  brutto  …</w:t>
      </w:r>
      <w:r w:rsidR="00C65C26" w:rsidRPr="0031137F">
        <w:rPr>
          <w:rFonts w:ascii="Arial Narrow" w:hAnsi="Arial Narrow"/>
          <w:sz w:val="22"/>
          <w:szCs w:val="22"/>
        </w:rPr>
        <w:t>…….</w:t>
      </w:r>
      <w:r w:rsidRPr="0031137F">
        <w:rPr>
          <w:rFonts w:ascii="Arial Narrow" w:hAnsi="Arial Narrow"/>
          <w:sz w:val="22"/>
          <w:szCs w:val="22"/>
        </w:rPr>
        <w:t xml:space="preserve">. PLN </w:t>
      </w:r>
      <w:proofErr w:type="gramStart"/>
      <w:r w:rsidRPr="0031137F">
        <w:rPr>
          <w:rFonts w:ascii="Arial Narrow" w:hAnsi="Arial Narrow"/>
          <w:sz w:val="22"/>
          <w:szCs w:val="22"/>
        </w:rPr>
        <w:t>( słownie</w:t>
      </w:r>
      <w:proofErr w:type="gramEnd"/>
      <w:r w:rsidRPr="0031137F">
        <w:rPr>
          <w:rFonts w:ascii="Arial Narrow" w:hAnsi="Arial Narrow"/>
          <w:sz w:val="22"/>
          <w:szCs w:val="22"/>
        </w:rPr>
        <w:t xml:space="preserve"> ……</w:t>
      </w:r>
      <w:r w:rsidR="00C65C26" w:rsidRPr="0031137F">
        <w:rPr>
          <w:rFonts w:ascii="Arial Narrow" w:hAnsi="Arial Narrow"/>
          <w:sz w:val="22"/>
          <w:szCs w:val="22"/>
        </w:rPr>
        <w:t>…………</w:t>
      </w:r>
      <w:r w:rsidRPr="0031137F">
        <w:rPr>
          <w:rFonts w:ascii="Arial Narrow" w:hAnsi="Arial Narrow"/>
          <w:sz w:val="22"/>
          <w:szCs w:val="22"/>
        </w:rPr>
        <w:t>………….)</w:t>
      </w:r>
    </w:p>
    <w:p w14:paraId="53614CD0" w14:textId="52C0CBA6" w:rsidR="007041DC" w:rsidRPr="0031137F"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1137F">
        <w:rPr>
          <w:rFonts w:ascii="Arial Narrow" w:hAnsi="Arial Narrow"/>
          <w:sz w:val="22"/>
          <w:szCs w:val="22"/>
        </w:rPr>
        <w:t xml:space="preserve">za </w:t>
      </w:r>
      <w:r w:rsidR="00C65C26" w:rsidRPr="0031137F">
        <w:rPr>
          <w:rFonts w:ascii="Arial Narrow" w:hAnsi="Arial Narrow"/>
          <w:sz w:val="22"/>
          <w:szCs w:val="22"/>
        </w:rPr>
        <w:t xml:space="preserve">asortyment do </w:t>
      </w:r>
      <w:r w:rsidR="00970659" w:rsidRPr="0031137F">
        <w:rPr>
          <w:rFonts w:ascii="Arial Narrow" w:hAnsi="Arial Narrow"/>
          <w:sz w:val="22"/>
          <w:szCs w:val="22"/>
        </w:rPr>
        <w:t>………………………………</w:t>
      </w:r>
      <w:r w:rsidR="00C65C26" w:rsidRPr="0031137F">
        <w:rPr>
          <w:rFonts w:ascii="Arial Narrow" w:hAnsi="Arial Narrow"/>
          <w:sz w:val="22"/>
          <w:szCs w:val="22"/>
        </w:rPr>
        <w:t xml:space="preserve"> wartość </w:t>
      </w:r>
      <w:r w:rsidRPr="0031137F">
        <w:rPr>
          <w:rFonts w:ascii="Arial Narrow" w:hAnsi="Arial Narrow"/>
          <w:sz w:val="22"/>
          <w:szCs w:val="22"/>
        </w:rPr>
        <w:t xml:space="preserve">netto </w:t>
      </w:r>
      <w:proofErr w:type="gramStart"/>
      <w:r w:rsidRPr="0031137F">
        <w:rPr>
          <w:rFonts w:ascii="Arial Narrow" w:hAnsi="Arial Narrow"/>
          <w:sz w:val="22"/>
          <w:szCs w:val="22"/>
        </w:rPr>
        <w:t xml:space="preserve"> ..</w:t>
      </w:r>
      <w:proofErr w:type="gramEnd"/>
      <w:r w:rsidRPr="0031137F">
        <w:rPr>
          <w:rFonts w:ascii="Arial Narrow" w:hAnsi="Arial Narrow"/>
          <w:sz w:val="22"/>
          <w:szCs w:val="22"/>
        </w:rPr>
        <w:t>…</w:t>
      </w:r>
      <w:r w:rsidR="00C65C26" w:rsidRPr="0031137F">
        <w:rPr>
          <w:rFonts w:ascii="Arial Narrow" w:hAnsi="Arial Narrow"/>
          <w:sz w:val="22"/>
          <w:szCs w:val="22"/>
        </w:rPr>
        <w:t>…….</w:t>
      </w:r>
      <w:r w:rsidRPr="0031137F">
        <w:rPr>
          <w:rFonts w:ascii="Arial Narrow" w:hAnsi="Arial Narrow"/>
          <w:sz w:val="22"/>
          <w:szCs w:val="22"/>
        </w:rPr>
        <w:t>PLN, (słownie…</w:t>
      </w:r>
      <w:r w:rsidR="00C65C26" w:rsidRPr="0031137F">
        <w:rPr>
          <w:rFonts w:ascii="Arial Narrow" w:hAnsi="Arial Narrow"/>
          <w:sz w:val="22"/>
          <w:szCs w:val="22"/>
        </w:rPr>
        <w:t>………………</w:t>
      </w:r>
      <w:r w:rsidRPr="0031137F">
        <w:rPr>
          <w:rFonts w:ascii="Arial Narrow" w:hAnsi="Arial Narrow"/>
          <w:sz w:val="22"/>
          <w:szCs w:val="22"/>
        </w:rPr>
        <w:t xml:space="preserve">.. ) + … % VAT, </w:t>
      </w:r>
      <w:r w:rsidR="00C65C26" w:rsidRPr="0031137F">
        <w:rPr>
          <w:rFonts w:ascii="Arial Narrow" w:hAnsi="Arial Narrow"/>
          <w:sz w:val="22"/>
          <w:szCs w:val="22"/>
        </w:rPr>
        <w:t>tj.</w:t>
      </w:r>
      <w:r w:rsidRPr="0031137F">
        <w:rPr>
          <w:rFonts w:ascii="Arial Narrow" w:hAnsi="Arial Narrow"/>
          <w:sz w:val="22"/>
          <w:szCs w:val="22"/>
        </w:rPr>
        <w:t xml:space="preserve">  </w:t>
      </w:r>
      <w:proofErr w:type="gramStart"/>
      <w:r w:rsidR="00C65C26" w:rsidRPr="0031137F">
        <w:rPr>
          <w:rFonts w:ascii="Arial Narrow" w:hAnsi="Arial Narrow"/>
          <w:sz w:val="22"/>
          <w:szCs w:val="22"/>
        </w:rPr>
        <w:t>…….</w:t>
      </w:r>
      <w:proofErr w:type="gramEnd"/>
      <w:r w:rsidRPr="0031137F">
        <w:rPr>
          <w:rFonts w:ascii="Arial Narrow" w:hAnsi="Arial Narrow"/>
          <w:sz w:val="22"/>
          <w:szCs w:val="22"/>
        </w:rPr>
        <w:t>….zł ( słownie  …</w:t>
      </w:r>
      <w:r w:rsidR="00C65C26" w:rsidRPr="0031137F">
        <w:rPr>
          <w:rFonts w:ascii="Arial Narrow" w:hAnsi="Arial Narrow"/>
          <w:sz w:val="22"/>
          <w:szCs w:val="22"/>
        </w:rPr>
        <w:t>……………</w:t>
      </w:r>
      <w:r w:rsidRPr="0031137F">
        <w:rPr>
          <w:rFonts w:ascii="Arial Narrow" w:hAnsi="Arial Narrow"/>
          <w:sz w:val="22"/>
          <w:szCs w:val="22"/>
        </w:rPr>
        <w:t xml:space="preserve">…)  </w:t>
      </w:r>
      <w:proofErr w:type="gramStart"/>
      <w:r w:rsidRPr="0031137F">
        <w:rPr>
          <w:rFonts w:ascii="Arial Narrow" w:hAnsi="Arial Narrow"/>
          <w:sz w:val="22"/>
          <w:szCs w:val="22"/>
        </w:rPr>
        <w:t>wartość  brutto</w:t>
      </w:r>
      <w:proofErr w:type="gramEnd"/>
      <w:r w:rsidRPr="0031137F">
        <w:rPr>
          <w:rFonts w:ascii="Arial Narrow" w:hAnsi="Arial Narrow"/>
          <w:sz w:val="22"/>
          <w:szCs w:val="22"/>
        </w:rPr>
        <w:t xml:space="preserve">  </w:t>
      </w:r>
      <w:r w:rsidR="00C65C26" w:rsidRPr="0031137F">
        <w:rPr>
          <w:rFonts w:ascii="Arial Narrow" w:hAnsi="Arial Narrow"/>
          <w:sz w:val="22"/>
          <w:szCs w:val="22"/>
        </w:rPr>
        <w:t xml:space="preserve">………. </w:t>
      </w:r>
      <w:r w:rsidRPr="0031137F">
        <w:rPr>
          <w:rFonts w:ascii="Arial Narrow" w:hAnsi="Arial Narrow"/>
          <w:sz w:val="22"/>
          <w:szCs w:val="22"/>
        </w:rPr>
        <w:t xml:space="preserve">PLN </w:t>
      </w:r>
      <w:proofErr w:type="gramStart"/>
      <w:r w:rsidRPr="0031137F">
        <w:rPr>
          <w:rFonts w:ascii="Arial Narrow" w:hAnsi="Arial Narrow"/>
          <w:sz w:val="22"/>
          <w:szCs w:val="22"/>
        </w:rPr>
        <w:t>( słownie</w:t>
      </w:r>
      <w:proofErr w:type="gramEnd"/>
      <w:r w:rsidRPr="0031137F">
        <w:rPr>
          <w:rFonts w:ascii="Arial Narrow" w:hAnsi="Arial Narrow"/>
          <w:sz w:val="22"/>
          <w:szCs w:val="22"/>
        </w:rPr>
        <w:t xml:space="preserve"> ……………</w:t>
      </w:r>
      <w:r w:rsidR="00C65C26" w:rsidRPr="0031137F">
        <w:rPr>
          <w:rFonts w:ascii="Arial Narrow" w:hAnsi="Arial Narrow"/>
          <w:sz w:val="22"/>
          <w:szCs w:val="22"/>
        </w:rPr>
        <w:t>……………</w:t>
      </w:r>
      <w:r w:rsidRPr="0031137F">
        <w:rPr>
          <w:rFonts w:ascii="Arial Narrow" w:hAnsi="Arial Narrow"/>
          <w:sz w:val="22"/>
          <w:szCs w:val="22"/>
        </w:rPr>
        <w:t>….)</w:t>
      </w:r>
      <w:r w:rsidR="00C65C26" w:rsidRPr="0031137F">
        <w:rPr>
          <w:rFonts w:ascii="Arial Narrow" w:hAnsi="Arial Narrow"/>
          <w:sz w:val="22"/>
          <w:szCs w:val="22"/>
        </w:rPr>
        <w:t>.</w:t>
      </w:r>
    </w:p>
    <w:p w14:paraId="56CCB6FB" w14:textId="77777777"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Ceny jednostkowe przedmiotu umowy podan</w:t>
      </w:r>
      <w:r w:rsidR="00AE5330" w:rsidRPr="0031137F">
        <w:rPr>
          <w:rFonts w:ascii="Arial Narrow" w:hAnsi="Arial Narrow"/>
          <w:sz w:val="22"/>
          <w:szCs w:val="22"/>
        </w:rPr>
        <w:t xml:space="preserve">e w </w:t>
      </w:r>
      <w:r w:rsidR="005F2417" w:rsidRPr="0031137F">
        <w:rPr>
          <w:rFonts w:ascii="Arial Narrow" w:hAnsi="Arial Narrow"/>
          <w:sz w:val="22"/>
          <w:szCs w:val="22"/>
        </w:rPr>
        <w:t xml:space="preserve">załączniku nr 2 </w:t>
      </w:r>
      <w:r w:rsidRPr="0031137F">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31137F">
        <w:rPr>
          <w:rFonts w:ascii="Arial Narrow" w:hAnsi="Arial Narrow"/>
          <w:b/>
          <w:sz w:val="22"/>
          <w:szCs w:val="22"/>
        </w:rPr>
        <w:t>Zamawiającego</w:t>
      </w:r>
      <w:r w:rsidRPr="0031137F">
        <w:rPr>
          <w:rFonts w:ascii="Arial Narrow" w:hAnsi="Arial Narrow"/>
          <w:sz w:val="22"/>
          <w:szCs w:val="22"/>
        </w:rPr>
        <w:t>.</w:t>
      </w:r>
    </w:p>
    <w:p w14:paraId="069498D9" w14:textId="2F7F7EC8"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Ceny podane w załączniku nr 2 do umowy w okresie obowiązywania niniejszej umowy nie mogą ulec zwiększeniu</w:t>
      </w:r>
      <w:r w:rsidR="005F2417" w:rsidRPr="0031137F">
        <w:rPr>
          <w:rFonts w:ascii="Arial Narrow" w:hAnsi="Arial Narrow"/>
          <w:sz w:val="22"/>
          <w:szCs w:val="22"/>
        </w:rPr>
        <w:t xml:space="preserve"> z </w:t>
      </w:r>
      <w:proofErr w:type="gramStart"/>
      <w:r w:rsidR="005F2417" w:rsidRPr="0031137F">
        <w:rPr>
          <w:rFonts w:ascii="Arial Narrow" w:hAnsi="Arial Narrow"/>
          <w:sz w:val="22"/>
          <w:szCs w:val="22"/>
        </w:rPr>
        <w:t>zastrzeżeniem  §</w:t>
      </w:r>
      <w:proofErr w:type="gramEnd"/>
      <w:r w:rsidR="005F2417" w:rsidRPr="0031137F">
        <w:rPr>
          <w:rFonts w:ascii="Arial Narrow" w:hAnsi="Arial Narrow"/>
          <w:sz w:val="22"/>
          <w:szCs w:val="22"/>
        </w:rPr>
        <w:t xml:space="preserve"> 1</w:t>
      </w:r>
      <w:r w:rsidR="008D34DD" w:rsidRPr="0031137F">
        <w:rPr>
          <w:rFonts w:ascii="Arial Narrow" w:hAnsi="Arial Narrow"/>
          <w:sz w:val="22"/>
          <w:szCs w:val="22"/>
        </w:rPr>
        <w:t>1</w:t>
      </w:r>
      <w:r w:rsidRPr="0031137F">
        <w:rPr>
          <w:rFonts w:ascii="Arial Narrow" w:hAnsi="Arial Narrow"/>
          <w:sz w:val="22"/>
          <w:szCs w:val="22"/>
        </w:rPr>
        <w:t>.</w:t>
      </w:r>
    </w:p>
    <w:p w14:paraId="0DB87242" w14:textId="77777777" w:rsidR="003256DE" w:rsidRPr="0031137F"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1137F">
        <w:rPr>
          <w:rFonts w:ascii="Arial Narrow" w:hAnsi="Arial Narrow"/>
          <w:sz w:val="22"/>
          <w:szCs w:val="22"/>
        </w:rPr>
        <w:t xml:space="preserve">O każdorazowej obniżce cen </w:t>
      </w:r>
      <w:r w:rsidRPr="0031137F">
        <w:rPr>
          <w:rFonts w:ascii="Arial Narrow" w:hAnsi="Arial Narrow"/>
          <w:b/>
          <w:sz w:val="22"/>
          <w:szCs w:val="22"/>
        </w:rPr>
        <w:t xml:space="preserve">Wykonawca </w:t>
      </w:r>
      <w:r w:rsidRPr="0031137F">
        <w:rPr>
          <w:rFonts w:ascii="Arial Narrow" w:hAnsi="Arial Narrow"/>
          <w:sz w:val="22"/>
          <w:szCs w:val="22"/>
        </w:rPr>
        <w:t xml:space="preserve">zobowiązany jest pisemnie zawiadomić </w:t>
      </w:r>
      <w:r w:rsidRPr="0031137F">
        <w:rPr>
          <w:rFonts w:ascii="Arial Narrow" w:hAnsi="Arial Narrow"/>
          <w:b/>
          <w:sz w:val="22"/>
          <w:szCs w:val="22"/>
        </w:rPr>
        <w:t xml:space="preserve">Zamawiającego, </w:t>
      </w:r>
      <w:r w:rsidRPr="0031137F">
        <w:rPr>
          <w:rFonts w:ascii="Arial Narrow" w:hAnsi="Arial Narrow"/>
          <w:sz w:val="22"/>
          <w:szCs w:val="22"/>
        </w:rPr>
        <w:t>co najmniej na 7 dni przed zmianą ceny. Obniżenie cen jednostkowych produktów dostarczanych przez Wykonawcę w ramach niniejszej umowy może nastąpić w każdym czasie i nie wymaga zgody Zamawiającego ani sporządzenia aneksu do umowy.</w:t>
      </w:r>
    </w:p>
    <w:p w14:paraId="78041501" w14:textId="4A42E24B" w:rsidR="00C44506" w:rsidRPr="0031137F" w:rsidRDefault="00C44506" w:rsidP="00AE5330">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lastRenderedPageBreak/>
        <w:t xml:space="preserve">Termin płatności </w:t>
      </w:r>
      <w:r w:rsidR="00AE5330" w:rsidRPr="0031137F">
        <w:rPr>
          <w:rFonts w:ascii="Arial Narrow" w:hAnsi="Arial Narrow"/>
          <w:sz w:val="22"/>
          <w:szCs w:val="22"/>
        </w:rPr>
        <w:t xml:space="preserve">w przypadku dostawy urządzenia </w:t>
      </w:r>
      <w:r w:rsidRPr="0031137F">
        <w:rPr>
          <w:rFonts w:ascii="Arial Narrow" w:hAnsi="Arial Narrow"/>
          <w:sz w:val="22"/>
          <w:szCs w:val="22"/>
        </w:rPr>
        <w:t xml:space="preserve">wynosi </w:t>
      </w:r>
      <w:r w:rsidRPr="0031137F">
        <w:rPr>
          <w:rFonts w:ascii="Arial Narrow" w:hAnsi="Arial Narrow"/>
          <w:b/>
          <w:bCs/>
          <w:sz w:val="22"/>
          <w:szCs w:val="22"/>
        </w:rPr>
        <w:t>30</w:t>
      </w:r>
      <w:r w:rsidRPr="0031137F">
        <w:rPr>
          <w:rFonts w:ascii="Arial Narrow" w:hAnsi="Arial Narrow"/>
          <w:sz w:val="22"/>
          <w:szCs w:val="22"/>
        </w:rPr>
        <w:t xml:space="preserve"> dni od dnia</w:t>
      </w:r>
      <w:r w:rsidR="00F54073" w:rsidRPr="0031137F">
        <w:rPr>
          <w:rFonts w:ascii="Arial Narrow" w:hAnsi="Arial Narrow"/>
          <w:sz w:val="22"/>
          <w:szCs w:val="22"/>
        </w:rPr>
        <w:t xml:space="preserve"> doręczenia Zamawiającemu </w:t>
      </w:r>
      <w:r w:rsidRPr="0031137F">
        <w:rPr>
          <w:rFonts w:ascii="Arial Narrow" w:hAnsi="Arial Narrow"/>
          <w:sz w:val="22"/>
          <w:szCs w:val="22"/>
        </w:rPr>
        <w:t>prawidłowo wystawi</w:t>
      </w:r>
      <w:r w:rsidR="00F54073" w:rsidRPr="0031137F">
        <w:rPr>
          <w:rFonts w:ascii="Arial Narrow" w:hAnsi="Arial Narrow"/>
          <w:sz w:val="22"/>
          <w:szCs w:val="22"/>
        </w:rPr>
        <w:t>onej</w:t>
      </w:r>
      <w:r w:rsidRPr="0031137F">
        <w:rPr>
          <w:rFonts w:ascii="Arial Narrow" w:hAnsi="Arial Narrow"/>
          <w:sz w:val="22"/>
          <w:szCs w:val="22"/>
        </w:rPr>
        <w:t xml:space="preserve"> przez </w:t>
      </w:r>
      <w:r w:rsidRPr="0031137F">
        <w:rPr>
          <w:rFonts w:ascii="Arial Narrow" w:hAnsi="Arial Narrow"/>
          <w:b/>
          <w:sz w:val="22"/>
          <w:szCs w:val="22"/>
        </w:rPr>
        <w:t xml:space="preserve">Wykonawcę </w:t>
      </w:r>
      <w:r w:rsidRPr="0031137F">
        <w:rPr>
          <w:rFonts w:ascii="Arial Narrow" w:hAnsi="Arial Narrow"/>
          <w:sz w:val="22"/>
          <w:szCs w:val="22"/>
        </w:rPr>
        <w:t>faktury</w:t>
      </w:r>
      <w:r w:rsidRPr="0031137F">
        <w:rPr>
          <w:rFonts w:ascii="Arial Narrow" w:hAnsi="Arial Narrow"/>
          <w:b/>
          <w:sz w:val="22"/>
          <w:szCs w:val="22"/>
        </w:rPr>
        <w:t>,</w:t>
      </w:r>
      <w:r w:rsidRPr="0031137F">
        <w:rPr>
          <w:rFonts w:ascii="Arial Narrow" w:hAnsi="Arial Narrow"/>
          <w:sz w:val="22"/>
          <w:szCs w:val="22"/>
        </w:rPr>
        <w:t xml:space="preserve"> na konto bankowe </w:t>
      </w:r>
      <w:r w:rsidRPr="0031137F">
        <w:rPr>
          <w:rFonts w:ascii="Arial Narrow" w:hAnsi="Arial Narrow"/>
          <w:b/>
          <w:sz w:val="22"/>
          <w:szCs w:val="22"/>
        </w:rPr>
        <w:t xml:space="preserve">Wykonawcy </w:t>
      </w:r>
      <w:r w:rsidR="00AE5330" w:rsidRPr="0031137F">
        <w:rPr>
          <w:rFonts w:ascii="Arial Narrow" w:hAnsi="Arial Narrow"/>
          <w:sz w:val="22"/>
          <w:szCs w:val="22"/>
        </w:rPr>
        <w:t xml:space="preserve">wskazane na fakturze </w:t>
      </w:r>
      <w:r w:rsidRPr="0031137F">
        <w:rPr>
          <w:rFonts w:ascii="Arial Narrow" w:hAnsi="Arial Narrow"/>
          <w:sz w:val="22"/>
          <w:szCs w:val="22"/>
        </w:rPr>
        <w:t xml:space="preserve">z zastrzeżeniem, że termin dostarczenia faktury do </w:t>
      </w:r>
      <w:r w:rsidR="00E64818" w:rsidRPr="0031137F">
        <w:rPr>
          <w:rFonts w:ascii="Arial Narrow" w:hAnsi="Arial Narrow"/>
          <w:sz w:val="22"/>
          <w:szCs w:val="22"/>
        </w:rPr>
        <w:t>Zamawiającego</w:t>
      </w:r>
      <w:r w:rsidRPr="0031137F">
        <w:rPr>
          <w:rFonts w:ascii="Arial Narrow" w:hAnsi="Arial Narrow"/>
          <w:sz w:val="22"/>
          <w:szCs w:val="22"/>
        </w:rPr>
        <w:t xml:space="preserve"> nie może przekraczać </w:t>
      </w:r>
      <w:r w:rsidR="002E0203" w:rsidRPr="0031137F">
        <w:rPr>
          <w:rFonts w:ascii="Arial Narrow" w:hAnsi="Arial Narrow"/>
          <w:sz w:val="22"/>
          <w:szCs w:val="22"/>
        </w:rPr>
        <w:t>2</w:t>
      </w:r>
      <w:r w:rsidRPr="0031137F">
        <w:rPr>
          <w:rFonts w:ascii="Arial Narrow" w:hAnsi="Arial Narrow"/>
          <w:sz w:val="22"/>
          <w:szCs w:val="22"/>
        </w:rPr>
        <w:t xml:space="preserve"> dni od dnia jej prawidłowego wystawienia, a każdy dzień zwłoki powoduje odpowiednio przesunięcie terminu płatności. </w:t>
      </w:r>
      <w:r w:rsidR="00610ABA" w:rsidRPr="0031137F">
        <w:rPr>
          <w:rFonts w:ascii="Arial Narrow" w:hAnsi="Arial Narrow"/>
          <w:sz w:val="22"/>
          <w:szCs w:val="22"/>
        </w:rPr>
        <w:t>Zamawiający zastrzega sobie prawo do przesunięcia terminu płatności do 14 dni w przypadku opóźnień w wypłatach środków finansowych od organu dotującego</w:t>
      </w:r>
      <w:r w:rsidR="00A371A8" w:rsidRPr="0031137F">
        <w:rPr>
          <w:rFonts w:ascii="Arial Narrow" w:hAnsi="Arial Narrow"/>
          <w:sz w:val="22"/>
          <w:szCs w:val="22"/>
        </w:rPr>
        <w:t xml:space="preserve"> w zakresie dostawy </w:t>
      </w:r>
      <w:r w:rsidR="00C545FC" w:rsidRPr="0031137F">
        <w:rPr>
          <w:rFonts w:ascii="Arial Narrow" w:hAnsi="Arial Narrow"/>
          <w:sz w:val="22"/>
          <w:szCs w:val="22"/>
        </w:rPr>
        <w:t>urządze</w:t>
      </w:r>
      <w:r w:rsidR="004134A1" w:rsidRPr="0031137F">
        <w:rPr>
          <w:rFonts w:ascii="Arial Narrow" w:hAnsi="Arial Narrow"/>
          <w:sz w:val="22"/>
          <w:szCs w:val="22"/>
        </w:rPr>
        <w:t>nia</w:t>
      </w:r>
      <w:r w:rsidR="00A371A8" w:rsidRPr="0031137F">
        <w:rPr>
          <w:rFonts w:ascii="Arial Narrow" w:hAnsi="Arial Narrow"/>
          <w:sz w:val="22"/>
          <w:szCs w:val="22"/>
        </w:rPr>
        <w:t>.</w:t>
      </w:r>
      <w:r w:rsidR="00610ABA" w:rsidRPr="0031137F">
        <w:rPr>
          <w:rFonts w:ascii="Arial Narrow" w:hAnsi="Arial Narrow"/>
          <w:sz w:val="22"/>
          <w:szCs w:val="22"/>
        </w:rPr>
        <w:t xml:space="preserve"> </w:t>
      </w:r>
      <w:r w:rsidRPr="0031137F">
        <w:rPr>
          <w:rFonts w:ascii="Arial Narrow" w:hAnsi="Arial Narrow"/>
          <w:sz w:val="22"/>
          <w:szCs w:val="22"/>
        </w:rPr>
        <w:t>Podstawą wystawienia faktury</w:t>
      </w:r>
      <w:r w:rsidR="00A371A8" w:rsidRPr="0031137F">
        <w:rPr>
          <w:rFonts w:ascii="Arial Narrow" w:hAnsi="Arial Narrow"/>
          <w:sz w:val="22"/>
          <w:szCs w:val="22"/>
        </w:rPr>
        <w:t xml:space="preserve"> za </w:t>
      </w:r>
      <w:r w:rsidR="00C545FC" w:rsidRPr="0031137F">
        <w:rPr>
          <w:rFonts w:ascii="Arial Narrow" w:hAnsi="Arial Narrow"/>
          <w:sz w:val="22"/>
          <w:szCs w:val="22"/>
        </w:rPr>
        <w:t>urządze</w:t>
      </w:r>
      <w:r w:rsidR="004134A1" w:rsidRPr="0031137F">
        <w:rPr>
          <w:rFonts w:ascii="Arial Narrow" w:hAnsi="Arial Narrow"/>
          <w:sz w:val="22"/>
          <w:szCs w:val="22"/>
        </w:rPr>
        <w:t xml:space="preserve">nie </w:t>
      </w:r>
      <w:r w:rsidRPr="0031137F">
        <w:rPr>
          <w:rFonts w:ascii="Arial Narrow" w:hAnsi="Arial Narrow"/>
          <w:sz w:val="22"/>
          <w:szCs w:val="22"/>
        </w:rPr>
        <w:t>będzie</w:t>
      </w:r>
      <w:r w:rsidR="002E0203" w:rsidRPr="0031137F">
        <w:rPr>
          <w:rFonts w:ascii="Arial Narrow" w:hAnsi="Arial Narrow"/>
          <w:sz w:val="22"/>
          <w:szCs w:val="22"/>
        </w:rPr>
        <w:t xml:space="preserve"> podpisany</w:t>
      </w:r>
      <w:r w:rsidRPr="0031137F">
        <w:rPr>
          <w:rFonts w:ascii="Arial Narrow" w:hAnsi="Arial Narrow"/>
          <w:sz w:val="22"/>
          <w:szCs w:val="22"/>
        </w:rPr>
        <w:t xml:space="preserve"> protokół odbior</w:t>
      </w:r>
      <w:r w:rsidR="00151D64" w:rsidRPr="0031137F">
        <w:rPr>
          <w:rFonts w:ascii="Arial Narrow" w:hAnsi="Arial Narrow"/>
          <w:sz w:val="22"/>
          <w:szCs w:val="22"/>
        </w:rPr>
        <w:t>u</w:t>
      </w:r>
      <w:r w:rsidR="002E0203" w:rsidRPr="0031137F">
        <w:rPr>
          <w:rFonts w:ascii="Arial Narrow" w:hAnsi="Arial Narrow"/>
          <w:sz w:val="22"/>
          <w:szCs w:val="22"/>
        </w:rPr>
        <w:t xml:space="preserve"> urządzenia </w:t>
      </w:r>
      <w:r w:rsidR="00573C96" w:rsidRPr="0031137F">
        <w:rPr>
          <w:rFonts w:ascii="Arial Narrow" w:hAnsi="Arial Narrow"/>
          <w:sz w:val="22"/>
          <w:szCs w:val="22"/>
        </w:rPr>
        <w:t xml:space="preserve">i </w:t>
      </w:r>
      <w:r w:rsidR="002E0203" w:rsidRPr="0031137F">
        <w:rPr>
          <w:rFonts w:ascii="Arial Narrow" w:hAnsi="Arial Narrow"/>
          <w:sz w:val="22"/>
          <w:szCs w:val="22"/>
        </w:rPr>
        <w:t>podpisana lista uczestnictwa szkolenia</w:t>
      </w:r>
      <w:r w:rsidR="00AE5330" w:rsidRPr="0031137F">
        <w:rPr>
          <w:rFonts w:ascii="Arial Narrow" w:hAnsi="Arial Narrow"/>
          <w:sz w:val="22"/>
          <w:szCs w:val="22"/>
        </w:rPr>
        <w:t xml:space="preserve">. Natomiast w przypadku dostaw sukcesywnych asortymentu do </w:t>
      </w:r>
      <w:r w:rsidR="00EB7A14" w:rsidRPr="0031137F">
        <w:rPr>
          <w:rFonts w:ascii="Arial Narrow" w:hAnsi="Arial Narrow"/>
          <w:sz w:val="22"/>
          <w:szCs w:val="22"/>
        </w:rPr>
        <w:t xml:space="preserve">wieży artroskopowej </w:t>
      </w:r>
      <w:r w:rsidR="00BB42BA" w:rsidRPr="0031137F">
        <w:rPr>
          <w:rFonts w:ascii="Arial Narrow" w:hAnsi="Arial Narrow"/>
          <w:sz w:val="22"/>
          <w:szCs w:val="22"/>
        </w:rPr>
        <w:t xml:space="preserve">płatność </w:t>
      </w:r>
      <w:r w:rsidR="00AE5330" w:rsidRPr="0031137F">
        <w:rPr>
          <w:rFonts w:ascii="Arial Narrow" w:hAnsi="Arial Narrow"/>
          <w:sz w:val="22"/>
          <w:szCs w:val="22"/>
        </w:rPr>
        <w:t xml:space="preserve">nastąpi przelewem na konto bankowe </w:t>
      </w:r>
      <w:r w:rsidR="00AE5330" w:rsidRPr="0031137F">
        <w:rPr>
          <w:rFonts w:ascii="Arial Narrow" w:hAnsi="Arial Narrow"/>
          <w:b/>
          <w:sz w:val="22"/>
          <w:szCs w:val="22"/>
        </w:rPr>
        <w:t>Wykonawcy</w:t>
      </w:r>
      <w:r w:rsidR="00AE5330" w:rsidRPr="0031137F">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14:paraId="4FA6CF0F" w14:textId="77777777" w:rsidR="00C44506" w:rsidRPr="0031137F"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31137F">
        <w:rPr>
          <w:rFonts w:ascii="Arial Narrow" w:hAnsi="Arial Narrow"/>
          <w:sz w:val="22"/>
          <w:szCs w:val="22"/>
        </w:rPr>
        <w:t xml:space="preserve">Za datę płatności przyjmuje się dzień </w:t>
      </w:r>
      <w:r w:rsidR="00D6017B" w:rsidRPr="0031137F">
        <w:rPr>
          <w:rFonts w:ascii="Arial Narrow" w:hAnsi="Arial Narrow"/>
          <w:sz w:val="22"/>
          <w:szCs w:val="22"/>
        </w:rPr>
        <w:t>obciążenia</w:t>
      </w:r>
      <w:r w:rsidRPr="0031137F">
        <w:rPr>
          <w:rFonts w:ascii="Arial Narrow" w:hAnsi="Arial Narrow"/>
          <w:sz w:val="22"/>
          <w:szCs w:val="22"/>
        </w:rPr>
        <w:t xml:space="preserve"> rachunku bankowego </w:t>
      </w:r>
      <w:r w:rsidR="00D6017B" w:rsidRPr="0031137F">
        <w:rPr>
          <w:rFonts w:ascii="Arial Narrow" w:hAnsi="Arial Narrow"/>
          <w:sz w:val="22"/>
          <w:szCs w:val="22"/>
        </w:rPr>
        <w:t>Zamawiającego</w:t>
      </w:r>
      <w:r w:rsidRPr="0031137F">
        <w:rPr>
          <w:rFonts w:ascii="Arial Narrow" w:hAnsi="Arial Narrow"/>
          <w:sz w:val="22"/>
          <w:szCs w:val="22"/>
        </w:rPr>
        <w:t>.</w:t>
      </w:r>
    </w:p>
    <w:p w14:paraId="4D624A7D"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4ED087A8"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8</w:t>
      </w:r>
    </w:p>
    <w:p w14:paraId="30F1279A" w14:textId="77777777" w:rsidR="0073189A"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zapłaci </w:t>
      </w:r>
      <w:r w:rsidRPr="0031137F">
        <w:rPr>
          <w:rFonts w:ascii="Arial Narrow" w:hAnsi="Arial Narrow"/>
          <w:b/>
          <w:sz w:val="22"/>
          <w:szCs w:val="22"/>
        </w:rPr>
        <w:t>Zamawiającemu</w:t>
      </w:r>
      <w:r w:rsidR="00D6017B" w:rsidRPr="0031137F">
        <w:rPr>
          <w:rFonts w:ascii="Arial Narrow" w:hAnsi="Arial Narrow"/>
          <w:sz w:val="22"/>
          <w:szCs w:val="22"/>
        </w:rPr>
        <w:t xml:space="preserve"> kar</w:t>
      </w:r>
      <w:r w:rsidR="000436F1" w:rsidRPr="0031137F">
        <w:rPr>
          <w:rFonts w:ascii="Arial Narrow" w:hAnsi="Arial Narrow"/>
          <w:sz w:val="22"/>
          <w:szCs w:val="22"/>
        </w:rPr>
        <w:t>ę</w:t>
      </w:r>
      <w:r w:rsidRPr="0031137F">
        <w:rPr>
          <w:rFonts w:ascii="Arial Narrow" w:hAnsi="Arial Narrow"/>
          <w:sz w:val="22"/>
          <w:szCs w:val="22"/>
        </w:rPr>
        <w:t xml:space="preserve"> umown</w:t>
      </w:r>
      <w:r w:rsidR="00D6017B" w:rsidRPr="0031137F">
        <w:rPr>
          <w:rFonts w:ascii="Arial Narrow" w:hAnsi="Arial Narrow"/>
          <w:sz w:val="22"/>
          <w:szCs w:val="22"/>
        </w:rPr>
        <w:t xml:space="preserve">ą </w:t>
      </w:r>
      <w:r w:rsidRPr="0031137F">
        <w:rPr>
          <w:rFonts w:ascii="Arial Narrow" w:hAnsi="Arial Narrow"/>
          <w:sz w:val="22"/>
          <w:szCs w:val="22"/>
        </w:rPr>
        <w:t xml:space="preserve">w </w:t>
      </w:r>
      <w:r w:rsidR="0004104B" w:rsidRPr="0031137F">
        <w:rPr>
          <w:rFonts w:ascii="Arial Narrow" w:hAnsi="Arial Narrow"/>
          <w:sz w:val="22"/>
          <w:szCs w:val="22"/>
        </w:rPr>
        <w:t>następujących przypadkach</w:t>
      </w:r>
      <w:r w:rsidR="00F815CE" w:rsidRPr="0031137F">
        <w:rPr>
          <w:rFonts w:ascii="Arial Narrow" w:hAnsi="Arial Narrow"/>
          <w:sz w:val="22"/>
          <w:szCs w:val="22"/>
        </w:rPr>
        <w:t>:</w:t>
      </w:r>
      <w:r w:rsidR="0073189A" w:rsidRPr="0031137F">
        <w:rPr>
          <w:rFonts w:ascii="Arial Narrow" w:hAnsi="Arial Narrow"/>
          <w:sz w:val="22"/>
          <w:szCs w:val="22"/>
        </w:rPr>
        <w:t xml:space="preserve"> </w:t>
      </w:r>
    </w:p>
    <w:p w14:paraId="2E89042E" w14:textId="1F94FF97" w:rsidR="001769AE" w:rsidRPr="0031137F"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za niewykonanie przedmiotu umowy</w:t>
      </w:r>
      <w:r w:rsidR="008D34DD" w:rsidRPr="0031137F">
        <w:rPr>
          <w:rFonts w:ascii="Arial Narrow" w:hAnsi="Arial Narrow"/>
          <w:sz w:val="22"/>
          <w:szCs w:val="22"/>
        </w:rPr>
        <w:t xml:space="preserve"> tj. dostarczenie, zamontowanie i uruchomienie urządzenia oraz przeszkolenia personelu na własny koszt</w:t>
      </w:r>
      <w:r w:rsidRPr="0031137F">
        <w:rPr>
          <w:rFonts w:ascii="Arial Narrow" w:hAnsi="Arial Narrow"/>
          <w:sz w:val="22"/>
          <w:szCs w:val="22"/>
        </w:rPr>
        <w:t xml:space="preserve"> </w:t>
      </w:r>
      <w:r w:rsidR="00A371A8" w:rsidRPr="0031137F">
        <w:rPr>
          <w:rFonts w:ascii="Arial Narrow" w:hAnsi="Arial Narrow"/>
          <w:sz w:val="22"/>
          <w:szCs w:val="22"/>
        </w:rPr>
        <w:t>–</w:t>
      </w:r>
      <w:r w:rsidR="008D34DD" w:rsidRPr="0031137F">
        <w:rPr>
          <w:rFonts w:ascii="Arial Narrow" w:hAnsi="Arial Narrow"/>
          <w:sz w:val="22"/>
          <w:szCs w:val="22"/>
        </w:rPr>
        <w:t xml:space="preserve"> </w:t>
      </w:r>
      <w:r w:rsidRPr="0031137F">
        <w:rPr>
          <w:rFonts w:ascii="Arial Narrow" w:hAnsi="Arial Narrow"/>
          <w:sz w:val="22"/>
          <w:szCs w:val="22"/>
        </w:rPr>
        <w:t>w terminie określonym w § 2 ust. 1 umowy</w:t>
      </w:r>
      <w:r w:rsidR="00C44506" w:rsidRPr="0031137F">
        <w:rPr>
          <w:rFonts w:ascii="Arial Narrow" w:hAnsi="Arial Narrow"/>
          <w:sz w:val="22"/>
          <w:szCs w:val="22"/>
        </w:rPr>
        <w:t xml:space="preserve"> </w:t>
      </w:r>
      <w:r w:rsidR="00BD3B7E" w:rsidRPr="0031137F">
        <w:rPr>
          <w:rFonts w:ascii="Arial Narrow" w:hAnsi="Arial Narrow"/>
          <w:sz w:val="22"/>
          <w:szCs w:val="22"/>
        </w:rPr>
        <w:t xml:space="preserve">– </w:t>
      </w:r>
      <w:r w:rsidR="000F277D" w:rsidRPr="0031137F">
        <w:rPr>
          <w:rFonts w:ascii="Arial Narrow" w:hAnsi="Arial Narrow"/>
          <w:sz w:val="22"/>
          <w:szCs w:val="22"/>
        </w:rPr>
        <w:t>0,5%</w:t>
      </w:r>
      <w:r w:rsidR="00C44506" w:rsidRPr="0031137F">
        <w:rPr>
          <w:rFonts w:ascii="Arial Narrow" w:hAnsi="Arial Narrow"/>
          <w:sz w:val="22"/>
          <w:szCs w:val="22"/>
        </w:rPr>
        <w:t xml:space="preserve"> wartości </w:t>
      </w:r>
      <w:r w:rsidR="00D6017B" w:rsidRPr="0031137F">
        <w:rPr>
          <w:rFonts w:ascii="Arial Narrow" w:hAnsi="Arial Narrow"/>
          <w:sz w:val="22"/>
          <w:szCs w:val="22"/>
        </w:rPr>
        <w:t>umowy brutto</w:t>
      </w:r>
      <w:r w:rsidR="00E73BBB" w:rsidRPr="0031137F">
        <w:rPr>
          <w:rFonts w:ascii="Arial Narrow" w:hAnsi="Arial Narrow"/>
          <w:sz w:val="22"/>
          <w:szCs w:val="22"/>
        </w:rPr>
        <w:t>,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w:t>
      </w:r>
      <w:r w:rsidR="00A371A8" w:rsidRPr="0031137F">
        <w:rPr>
          <w:rFonts w:ascii="Arial Narrow" w:hAnsi="Arial Narrow"/>
          <w:sz w:val="22"/>
          <w:szCs w:val="22"/>
        </w:rPr>
        <w:t xml:space="preserve">. </w:t>
      </w:r>
      <w:r w:rsidR="00E73BBB" w:rsidRPr="0031137F">
        <w:rPr>
          <w:rFonts w:ascii="Arial Narrow" w:hAnsi="Arial Narrow"/>
          <w:sz w:val="22"/>
          <w:szCs w:val="22"/>
        </w:rPr>
        <w:t xml:space="preserve">1 lit. a) </w:t>
      </w:r>
      <w:r w:rsidR="00C44506" w:rsidRPr="0031137F">
        <w:rPr>
          <w:rFonts w:ascii="Arial Narrow" w:hAnsi="Arial Narrow"/>
          <w:sz w:val="22"/>
          <w:szCs w:val="22"/>
        </w:rPr>
        <w:t xml:space="preserve">za każdy dzień </w:t>
      </w:r>
      <w:r w:rsidR="00C667D3" w:rsidRPr="0031137F">
        <w:rPr>
          <w:rFonts w:ascii="Arial Narrow" w:hAnsi="Arial Narrow"/>
          <w:sz w:val="22"/>
          <w:szCs w:val="22"/>
        </w:rPr>
        <w:t>zwłoki</w:t>
      </w:r>
      <w:r w:rsidR="00151D64" w:rsidRPr="0031137F">
        <w:rPr>
          <w:rFonts w:ascii="Arial Narrow" w:hAnsi="Arial Narrow"/>
          <w:sz w:val="22"/>
          <w:szCs w:val="22"/>
        </w:rPr>
        <w:t>,</w:t>
      </w:r>
    </w:p>
    <w:p w14:paraId="0C18A7C3" w14:textId="77777777" w:rsidR="0004104B" w:rsidRPr="0031137F"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za nieusunięcie wad stwierdzonych w o</w:t>
      </w:r>
      <w:r w:rsidR="0015685F" w:rsidRPr="0031137F">
        <w:rPr>
          <w:rFonts w:ascii="Arial Narrow" w:hAnsi="Arial Narrow"/>
          <w:sz w:val="22"/>
          <w:szCs w:val="22"/>
        </w:rPr>
        <w:t>kresie gwarancji i rękojmi – 0,5</w:t>
      </w:r>
      <w:r w:rsidR="00E73BBB" w:rsidRPr="0031137F">
        <w:rPr>
          <w:rFonts w:ascii="Arial Narrow" w:hAnsi="Arial Narrow"/>
          <w:sz w:val="22"/>
          <w:szCs w:val="22"/>
        </w:rPr>
        <w:t xml:space="preserve"> % wartości brutto umowy, o </w:t>
      </w:r>
      <w:proofErr w:type="gramStart"/>
      <w:r w:rsidR="00E73BBB" w:rsidRPr="0031137F">
        <w:rPr>
          <w:rFonts w:ascii="Arial Narrow" w:hAnsi="Arial Narrow"/>
          <w:sz w:val="22"/>
          <w:szCs w:val="22"/>
        </w:rPr>
        <w:t>której  mowa</w:t>
      </w:r>
      <w:proofErr w:type="gramEnd"/>
      <w:r w:rsidR="00E73BBB" w:rsidRPr="0031137F">
        <w:rPr>
          <w:rFonts w:ascii="Arial Narrow" w:hAnsi="Arial Narrow"/>
          <w:sz w:val="22"/>
          <w:szCs w:val="22"/>
        </w:rPr>
        <w:t xml:space="preserve"> w §</w:t>
      </w:r>
      <w:r w:rsidR="00A371A8" w:rsidRPr="0031137F">
        <w:rPr>
          <w:rFonts w:ascii="Arial Narrow" w:hAnsi="Arial Narrow"/>
          <w:sz w:val="22"/>
          <w:szCs w:val="22"/>
        </w:rPr>
        <w:t xml:space="preserve"> </w:t>
      </w:r>
      <w:r w:rsidR="00E73BBB" w:rsidRPr="0031137F">
        <w:rPr>
          <w:rFonts w:ascii="Arial Narrow" w:hAnsi="Arial Narrow"/>
          <w:sz w:val="22"/>
          <w:szCs w:val="22"/>
        </w:rPr>
        <w:t>7 ust</w:t>
      </w:r>
      <w:r w:rsidR="00A371A8" w:rsidRPr="0031137F">
        <w:rPr>
          <w:rFonts w:ascii="Arial Narrow" w:hAnsi="Arial Narrow"/>
          <w:sz w:val="22"/>
          <w:szCs w:val="22"/>
        </w:rPr>
        <w:t>.</w:t>
      </w:r>
      <w:r w:rsidR="00E73BBB" w:rsidRPr="0031137F">
        <w:rPr>
          <w:rFonts w:ascii="Arial Narrow" w:hAnsi="Arial Narrow"/>
          <w:sz w:val="22"/>
          <w:szCs w:val="22"/>
        </w:rPr>
        <w:t xml:space="preserve">1 lit. a) </w:t>
      </w:r>
      <w:r w:rsidRPr="0031137F">
        <w:rPr>
          <w:rFonts w:ascii="Arial Narrow" w:hAnsi="Arial Narrow"/>
          <w:sz w:val="22"/>
          <w:szCs w:val="22"/>
        </w:rPr>
        <w:t xml:space="preserve">za każdy dzień </w:t>
      </w:r>
      <w:r w:rsidR="0016331F" w:rsidRPr="0031137F">
        <w:rPr>
          <w:rFonts w:ascii="Arial Narrow" w:hAnsi="Arial Narrow"/>
          <w:sz w:val="22"/>
          <w:szCs w:val="22"/>
        </w:rPr>
        <w:t>zwłoki</w:t>
      </w:r>
      <w:r w:rsidRPr="0031137F">
        <w:rPr>
          <w:rFonts w:ascii="Arial Narrow" w:hAnsi="Arial Narrow"/>
          <w:sz w:val="22"/>
          <w:szCs w:val="22"/>
        </w:rPr>
        <w:t xml:space="preserve"> ponad termin wskazany przez Zamawiającego na usuni</w:t>
      </w:r>
      <w:r w:rsidR="006532AE" w:rsidRPr="0031137F">
        <w:rPr>
          <w:rFonts w:ascii="Arial Narrow" w:hAnsi="Arial Narrow"/>
          <w:sz w:val="22"/>
          <w:szCs w:val="22"/>
        </w:rPr>
        <w:t>ę</w:t>
      </w:r>
      <w:r w:rsidRPr="0031137F">
        <w:rPr>
          <w:rFonts w:ascii="Arial Narrow" w:hAnsi="Arial Narrow"/>
          <w:sz w:val="22"/>
          <w:szCs w:val="22"/>
        </w:rPr>
        <w:t xml:space="preserve">cie wad, </w:t>
      </w:r>
    </w:p>
    <w:p w14:paraId="28E897C4" w14:textId="77777777" w:rsidR="0073189A" w:rsidRPr="0031137F"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31137F">
        <w:rPr>
          <w:rFonts w:ascii="Arial Narrow" w:hAnsi="Arial Narrow"/>
          <w:sz w:val="22"/>
          <w:szCs w:val="22"/>
        </w:rPr>
        <w:t>w przypadku braku terminowego wykonania przeglądu technicznego</w:t>
      </w:r>
      <w:r w:rsidR="00D87DEA" w:rsidRPr="0031137F">
        <w:rPr>
          <w:rFonts w:ascii="Arial Narrow" w:hAnsi="Arial Narrow"/>
          <w:sz w:val="22"/>
          <w:szCs w:val="22"/>
        </w:rPr>
        <w:t xml:space="preserve"> w</w:t>
      </w:r>
      <w:r w:rsidR="0015685F" w:rsidRPr="0031137F">
        <w:rPr>
          <w:rFonts w:ascii="Arial Narrow" w:hAnsi="Arial Narrow"/>
          <w:sz w:val="22"/>
          <w:szCs w:val="22"/>
        </w:rPr>
        <w:t xml:space="preserve"> okresie gwarancji w wysokości </w:t>
      </w:r>
      <w:r w:rsidR="00C667D3" w:rsidRPr="0031137F">
        <w:rPr>
          <w:rFonts w:ascii="Arial Narrow" w:hAnsi="Arial Narrow"/>
          <w:sz w:val="22"/>
          <w:szCs w:val="22"/>
        </w:rPr>
        <w:t>0,5</w:t>
      </w:r>
      <w:r w:rsidRPr="0031137F">
        <w:rPr>
          <w:rFonts w:ascii="Arial Narrow" w:hAnsi="Arial Narrow"/>
          <w:sz w:val="22"/>
          <w:szCs w:val="22"/>
        </w:rPr>
        <w:t>%</w:t>
      </w:r>
      <w:r w:rsidR="006532AE" w:rsidRPr="0031137F">
        <w:rPr>
          <w:rFonts w:ascii="Arial Narrow" w:hAnsi="Arial Narrow"/>
          <w:sz w:val="22"/>
          <w:szCs w:val="22"/>
        </w:rPr>
        <w:t xml:space="preserve"> </w:t>
      </w:r>
      <w:r w:rsidRPr="0031137F">
        <w:rPr>
          <w:rFonts w:ascii="Arial Narrow" w:hAnsi="Arial Narrow"/>
          <w:sz w:val="22"/>
          <w:szCs w:val="22"/>
        </w:rPr>
        <w:t>wartości brutto umowy</w:t>
      </w:r>
      <w:r w:rsidR="00E73BBB" w:rsidRPr="0031137F">
        <w:rPr>
          <w:rFonts w:ascii="Arial Narrow" w:hAnsi="Arial Narrow"/>
          <w:sz w:val="22"/>
          <w:szCs w:val="22"/>
        </w:rPr>
        <w:t>, o której mowa w §</w:t>
      </w:r>
      <w:r w:rsidR="00A371A8" w:rsidRPr="0031137F">
        <w:rPr>
          <w:rFonts w:ascii="Arial Narrow" w:hAnsi="Arial Narrow"/>
          <w:sz w:val="22"/>
          <w:szCs w:val="22"/>
        </w:rPr>
        <w:t xml:space="preserve"> </w:t>
      </w:r>
      <w:r w:rsidR="00E73BBB" w:rsidRPr="0031137F">
        <w:rPr>
          <w:rFonts w:ascii="Arial Narrow" w:hAnsi="Arial Narrow"/>
          <w:sz w:val="22"/>
          <w:szCs w:val="22"/>
        </w:rPr>
        <w:t>7 ust. 1 lit. a)</w:t>
      </w:r>
      <w:r w:rsidR="00B1051F" w:rsidRPr="0031137F">
        <w:rPr>
          <w:rFonts w:ascii="Arial Narrow" w:hAnsi="Arial Narrow"/>
          <w:sz w:val="22"/>
          <w:szCs w:val="22"/>
        </w:rPr>
        <w:t xml:space="preserve"> za każdy dzień </w:t>
      </w:r>
      <w:r w:rsidR="00C667D3" w:rsidRPr="0031137F">
        <w:rPr>
          <w:rFonts w:ascii="Arial Narrow" w:hAnsi="Arial Narrow"/>
          <w:sz w:val="22"/>
          <w:szCs w:val="22"/>
        </w:rPr>
        <w:t>zwłoki</w:t>
      </w:r>
      <w:r w:rsidR="00A371A8" w:rsidRPr="0031137F">
        <w:rPr>
          <w:rFonts w:ascii="Arial Narrow" w:hAnsi="Arial Narrow"/>
          <w:sz w:val="22"/>
          <w:szCs w:val="22"/>
        </w:rPr>
        <w:t>;</w:t>
      </w:r>
    </w:p>
    <w:p w14:paraId="7E130F51" w14:textId="77777777" w:rsidR="0043194D" w:rsidRPr="0031137F" w:rsidRDefault="0043194D" w:rsidP="0043194D">
      <w:pPr>
        <w:numPr>
          <w:ilvl w:val="0"/>
          <w:numId w:val="12"/>
        </w:numPr>
        <w:tabs>
          <w:tab w:val="clear" w:pos="1410"/>
          <w:tab w:val="num" w:pos="709"/>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sz w:val="22"/>
          <w:szCs w:val="22"/>
        </w:rPr>
        <w:t>1 % wartości brutto niedostarczonej partii towaru - za każdy rozpoczęty dzień zwłoki w dostawie w stosunku do</w:t>
      </w:r>
      <w:r w:rsidRPr="0031137F">
        <w:rPr>
          <w:rFonts w:ascii="Arial Narrow" w:hAnsi="Arial Narrow"/>
          <w:sz w:val="22"/>
          <w:szCs w:val="22"/>
        </w:rPr>
        <w:br/>
        <w:t xml:space="preserve"> terminu określonego w § 2 ust. 2 pkt. 1;</w:t>
      </w:r>
    </w:p>
    <w:p w14:paraId="3C3FA3D1" w14:textId="45B9E61E" w:rsidR="0043194D" w:rsidRPr="003113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sz w:val="22"/>
          <w:szCs w:val="22"/>
        </w:rPr>
        <w:t xml:space="preserve">1 % wartości brutto reklamowanej partii towaru - za każdy rozpoczęty dzień zwłoki w wymianie towaru na wolny od wad w stosunku do terminu określonego w § 2 ust. 2 pkt. </w:t>
      </w:r>
      <w:r w:rsidR="008D34DD" w:rsidRPr="0031137F">
        <w:rPr>
          <w:rFonts w:ascii="Arial Narrow" w:hAnsi="Arial Narrow"/>
          <w:sz w:val="22"/>
          <w:szCs w:val="22"/>
        </w:rPr>
        <w:t>8</w:t>
      </w:r>
      <w:r w:rsidRPr="0031137F">
        <w:rPr>
          <w:rFonts w:ascii="Arial Narrow" w:hAnsi="Arial Narrow"/>
          <w:sz w:val="22"/>
          <w:szCs w:val="22"/>
        </w:rPr>
        <w:t>.</w:t>
      </w:r>
    </w:p>
    <w:p w14:paraId="707C5979" w14:textId="047EFF33" w:rsidR="0043194D" w:rsidRPr="0031137F" w:rsidRDefault="0043194D" w:rsidP="0043194D">
      <w:pPr>
        <w:numPr>
          <w:ilvl w:val="0"/>
          <w:numId w:val="12"/>
        </w:numPr>
        <w:tabs>
          <w:tab w:val="clear" w:pos="1410"/>
        </w:tabs>
        <w:overflowPunct w:val="0"/>
        <w:autoSpaceDE w:val="0"/>
        <w:autoSpaceDN w:val="0"/>
        <w:adjustRightInd w:val="0"/>
        <w:spacing w:line="276" w:lineRule="auto"/>
        <w:ind w:left="709" w:hanging="283"/>
        <w:jc w:val="both"/>
        <w:rPr>
          <w:rFonts w:ascii="Arial Narrow" w:hAnsi="Arial Narrow"/>
          <w:sz w:val="22"/>
          <w:szCs w:val="22"/>
        </w:rPr>
      </w:pPr>
      <w:r w:rsidRPr="0031137F">
        <w:rPr>
          <w:rFonts w:ascii="Arial Narrow" w:hAnsi="Arial Narrow" w:cs="Arial Narrow"/>
          <w:sz w:val="22"/>
          <w:szCs w:val="22"/>
        </w:rPr>
        <w:t>w przypadku niedokonania zapłaty lub nieterminowej zapłaty wynagrodzenia należnego podwykonawcom z tytułu zmiany wysokości wynagrodzenia, o której mowa w § 1</w:t>
      </w:r>
      <w:r w:rsidR="00C57814" w:rsidRPr="0031137F">
        <w:rPr>
          <w:rFonts w:ascii="Arial Narrow" w:hAnsi="Arial Narrow" w:cs="Arial Narrow"/>
          <w:sz w:val="22"/>
          <w:szCs w:val="22"/>
        </w:rPr>
        <w:t>1</w:t>
      </w:r>
      <w:r w:rsidRPr="0031137F">
        <w:rPr>
          <w:rFonts w:ascii="Arial Narrow" w:hAnsi="Arial Narrow" w:cs="Arial Narrow"/>
          <w:sz w:val="22"/>
          <w:szCs w:val="22"/>
        </w:rPr>
        <w:t xml:space="preserve"> umowy Wykonawca zobowiązany jest do zapłaty na rzecz Zamawiającego kary umownej - w wysokości 1% wynagrodzenia brutto, za każdy przypadek naruszenia.</w:t>
      </w:r>
    </w:p>
    <w:p w14:paraId="6D815AE9"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Odsetki ustawowe będą regulowane zgodnie z </w:t>
      </w:r>
      <w:r w:rsidR="00D6017B" w:rsidRPr="0031137F">
        <w:rPr>
          <w:rFonts w:ascii="Arial Narrow" w:hAnsi="Arial Narrow"/>
          <w:sz w:val="22"/>
          <w:szCs w:val="22"/>
        </w:rPr>
        <w:t>ustawą o</w:t>
      </w:r>
      <w:r w:rsidR="00F54073" w:rsidRPr="0031137F">
        <w:rPr>
          <w:rFonts w:ascii="Arial Narrow" w:hAnsi="Arial Narrow"/>
          <w:sz w:val="22"/>
          <w:szCs w:val="22"/>
        </w:rPr>
        <w:t xml:space="preserve"> przeciwdziałaniu n</w:t>
      </w:r>
      <w:r w:rsidR="00A04A7E" w:rsidRPr="0031137F">
        <w:rPr>
          <w:rFonts w:ascii="Arial Narrow" w:hAnsi="Arial Narrow"/>
          <w:sz w:val="22"/>
          <w:szCs w:val="22"/>
        </w:rPr>
        <w:t>admiernemu opóźnianiu</w:t>
      </w:r>
      <w:r w:rsidR="00E11295" w:rsidRPr="0031137F">
        <w:rPr>
          <w:rFonts w:ascii="Arial Narrow" w:hAnsi="Arial Narrow"/>
          <w:sz w:val="22"/>
          <w:szCs w:val="22"/>
        </w:rPr>
        <w:t xml:space="preserve"> w</w:t>
      </w:r>
      <w:r w:rsidR="00A04A7E" w:rsidRPr="0031137F">
        <w:rPr>
          <w:rFonts w:ascii="Arial Narrow" w:hAnsi="Arial Narrow"/>
          <w:sz w:val="22"/>
          <w:szCs w:val="22"/>
        </w:rPr>
        <w:t xml:space="preserve"> transakcjach</w:t>
      </w:r>
      <w:r w:rsidR="00D6017B" w:rsidRPr="0031137F">
        <w:rPr>
          <w:rFonts w:ascii="Arial Narrow" w:hAnsi="Arial Narrow"/>
          <w:sz w:val="22"/>
          <w:szCs w:val="22"/>
        </w:rPr>
        <w:t xml:space="preserve"> handlowych</w:t>
      </w:r>
      <w:r w:rsidRPr="0031137F">
        <w:rPr>
          <w:rFonts w:ascii="Arial Narrow" w:hAnsi="Arial Narrow"/>
          <w:sz w:val="22"/>
          <w:szCs w:val="22"/>
        </w:rPr>
        <w:t>.</w:t>
      </w:r>
    </w:p>
    <w:p w14:paraId="1689827A"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W przypadku </w:t>
      </w:r>
      <w:r w:rsidR="008F399B" w:rsidRPr="0031137F">
        <w:rPr>
          <w:rFonts w:ascii="Arial Narrow" w:hAnsi="Arial Narrow"/>
          <w:sz w:val="22"/>
          <w:szCs w:val="22"/>
        </w:rPr>
        <w:t xml:space="preserve">odstąpienia od umowy z przyczyn leżących po stronie </w:t>
      </w:r>
      <w:r w:rsidR="008F399B" w:rsidRPr="0031137F">
        <w:rPr>
          <w:rFonts w:ascii="Arial Narrow" w:hAnsi="Arial Narrow"/>
          <w:b/>
          <w:sz w:val="22"/>
          <w:szCs w:val="22"/>
        </w:rPr>
        <w:t>Wykonawcy</w:t>
      </w:r>
      <w:r w:rsidR="008F399B" w:rsidRPr="0031137F">
        <w:rPr>
          <w:rFonts w:ascii="Arial Narrow" w:hAnsi="Arial Narrow"/>
          <w:sz w:val="22"/>
          <w:szCs w:val="22"/>
        </w:rPr>
        <w:t xml:space="preserve">, </w:t>
      </w:r>
      <w:r w:rsidR="008F399B" w:rsidRPr="0031137F">
        <w:rPr>
          <w:rFonts w:ascii="Arial Narrow" w:hAnsi="Arial Narrow"/>
          <w:b/>
          <w:sz w:val="22"/>
          <w:szCs w:val="22"/>
        </w:rPr>
        <w:t>Wykonawca</w:t>
      </w:r>
      <w:r w:rsidR="008F399B" w:rsidRPr="0031137F">
        <w:rPr>
          <w:rFonts w:ascii="Arial Narrow" w:hAnsi="Arial Narrow"/>
          <w:sz w:val="22"/>
          <w:szCs w:val="22"/>
        </w:rPr>
        <w:t xml:space="preserve"> zapłaci </w:t>
      </w:r>
      <w:r w:rsidR="008F399B" w:rsidRPr="0031137F">
        <w:rPr>
          <w:rFonts w:ascii="Arial Narrow" w:hAnsi="Arial Narrow"/>
          <w:b/>
          <w:sz w:val="22"/>
          <w:szCs w:val="22"/>
        </w:rPr>
        <w:t>Zamawiającemu</w:t>
      </w:r>
      <w:r w:rsidR="008F399B" w:rsidRPr="0031137F">
        <w:rPr>
          <w:rFonts w:ascii="Arial Narrow" w:hAnsi="Arial Narrow"/>
          <w:sz w:val="22"/>
          <w:szCs w:val="22"/>
        </w:rPr>
        <w:t xml:space="preserve"> karę umowną w wysokości 10</w:t>
      </w:r>
      <w:r w:rsidRPr="0031137F">
        <w:rPr>
          <w:rFonts w:ascii="Arial Narrow" w:hAnsi="Arial Narrow"/>
          <w:sz w:val="22"/>
          <w:szCs w:val="22"/>
        </w:rPr>
        <w:t xml:space="preserve">% wartości </w:t>
      </w:r>
      <w:r w:rsidR="008F399B" w:rsidRPr="0031137F">
        <w:rPr>
          <w:rFonts w:ascii="Arial Narrow" w:hAnsi="Arial Narrow"/>
          <w:sz w:val="22"/>
          <w:szCs w:val="22"/>
        </w:rPr>
        <w:t>brutto</w:t>
      </w:r>
      <w:r w:rsidR="00CA476C" w:rsidRPr="0031137F">
        <w:rPr>
          <w:rFonts w:ascii="Arial Narrow" w:hAnsi="Arial Narrow"/>
          <w:sz w:val="22"/>
          <w:szCs w:val="22"/>
        </w:rPr>
        <w:t xml:space="preserve"> </w:t>
      </w:r>
      <w:r w:rsidR="00877BE2" w:rsidRPr="0031137F">
        <w:rPr>
          <w:rFonts w:ascii="Arial Narrow" w:hAnsi="Arial Narrow"/>
          <w:sz w:val="22"/>
          <w:szCs w:val="22"/>
        </w:rPr>
        <w:t>niezrealizowanej</w:t>
      </w:r>
      <w:r w:rsidR="00CA476C" w:rsidRPr="0031137F">
        <w:rPr>
          <w:rFonts w:ascii="Arial Narrow" w:hAnsi="Arial Narrow"/>
          <w:sz w:val="22"/>
          <w:szCs w:val="22"/>
        </w:rPr>
        <w:t xml:space="preserve"> części umowy</w:t>
      </w:r>
      <w:r w:rsidR="008F399B" w:rsidRPr="0031137F">
        <w:rPr>
          <w:rFonts w:ascii="Arial Narrow" w:hAnsi="Arial Narrow"/>
          <w:sz w:val="22"/>
          <w:szCs w:val="22"/>
        </w:rPr>
        <w:t>, o której mowa w §</w:t>
      </w:r>
      <w:r w:rsidR="00A371A8" w:rsidRPr="0031137F">
        <w:rPr>
          <w:rFonts w:ascii="Arial Narrow" w:hAnsi="Arial Narrow"/>
          <w:sz w:val="22"/>
          <w:szCs w:val="22"/>
        </w:rPr>
        <w:t xml:space="preserve"> </w:t>
      </w:r>
      <w:r w:rsidR="00B1051F" w:rsidRPr="0031137F">
        <w:rPr>
          <w:rFonts w:ascii="Arial Narrow" w:hAnsi="Arial Narrow"/>
          <w:sz w:val="22"/>
          <w:szCs w:val="22"/>
        </w:rPr>
        <w:t>1</w:t>
      </w:r>
      <w:r w:rsidR="00AD01DE" w:rsidRPr="0031137F">
        <w:rPr>
          <w:rFonts w:ascii="Arial Narrow" w:hAnsi="Arial Narrow"/>
          <w:sz w:val="22"/>
          <w:szCs w:val="22"/>
        </w:rPr>
        <w:t xml:space="preserve"> ust. </w:t>
      </w:r>
      <w:r w:rsidR="00CA476C" w:rsidRPr="0031137F">
        <w:rPr>
          <w:rFonts w:ascii="Arial Narrow" w:hAnsi="Arial Narrow"/>
          <w:sz w:val="22"/>
          <w:szCs w:val="22"/>
        </w:rPr>
        <w:t>5</w:t>
      </w:r>
      <w:r w:rsidRPr="0031137F">
        <w:rPr>
          <w:rFonts w:ascii="Arial Narrow" w:hAnsi="Arial Narrow"/>
          <w:sz w:val="22"/>
          <w:szCs w:val="22"/>
        </w:rPr>
        <w:t xml:space="preserve">. </w:t>
      </w:r>
    </w:p>
    <w:p w14:paraId="345F301A"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Przy zapłacie należności za dostarczony towar </w:t>
      </w:r>
      <w:r w:rsidRPr="0031137F">
        <w:rPr>
          <w:rFonts w:ascii="Arial Narrow" w:hAnsi="Arial Narrow"/>
          <w:b/>
          <w:sz w:val="22"/>
          <w:szCs w:val="22"/>
        </w:rPr>
        <w:t>Zamawiający</w:t>
      </w:r>
      <w:r w:rsidRPr="0031137F">
        <w:rPr>
          <w:rFonts w:ascii="Arial Narrow" w:hAnsi="Arial Narrow"/>
          <w:sz w:val="22"/>
          <w:szCs w:val="22"/>
        </w:rPr>
        <w:t xml:space="preserve"> potrąci ewentualne kary umowne.</w:t>
      </w:r>
    </w:p>
    <w:p w14:paraId="42C52E9C" w14:textId="77777777" w:rsidR="00C44506" w:rsidRPr="0031137F"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b/>
          <w:sz w:val="22"/>
          <w:szCs w:val="22"/>
        </w:rPr>
        <w:t xml:space="preserve">Zamawiający </w:t>
      </w:r>
      <w:r w:rsidRPr="0031137F">
        <w:rPr>
          <w:rFonts w:ascii="Arial Narrow" w:hAnsi="Arial Narrow"/>
          <w:sz w:val="22"/>
          <w:szCs w:val="22"/>
        </w:rPr>
        <w:t xml:space="preserve">zastrzega sobie prawo dochodzenia od </w:t>
      </w:r>
      <w:r w:rsidRPr="0031137F">
        <w:rPr>
          <w:rFonts w:ascii="Arial Narrow" w:hAnsi="Arial Narrow"/>
          <w:b/>
          <w:sz w:val="22"/>
          <w:szCs w:val="22"/>
        </w:rPr>
        <w:t>Wykonawcy</w:t>
      </w:r>
      <w:r w:rsidRPr="0031137F">
        <w:rPr>
          <w:rFonts w:ascii="Arial Narrow" w:hAnsi="Arial Narrow"/>
          <w:sz w:val="22"/>
          <w:szCs w:val="22"/>
        </w:rPr>
        <w:t xml:space="preserve"> odszkodowania na zasadach ogólnych </w:t>
      </w:r>
      <w:r w:rsidR="00CF57F2" w:rsidRPr="0031137F">
        <w:rPr>
          <w:rFonts w:ascii="Arial Narrow" w:hAnsi="Arial Narrow"/>
          <w:sz w:val="22"/>
          <w:szCs w:val="22"/>
        </w:rPr>
        <w:br/>
      </w:r>
      <w:r w:rsidRPr="0031137F">
        <w:rPr>
          <w:rFonts w:ascii="Arial Narrow" w:hAnsi="Arial Narrow"/>
          <w:sz w:val="22"/>
          <w:szCs w:val="22"/>
        </w:rPr>
        <w:t xml:space="preserve">w przypadku, gdy określone w umowie kary umowne nie pokryją rzeczywiście wyrządzonej szkody wskutek niewykonania lub nienależytego wykonania przez </w:t>
      </w:r>
      <w:r w:rsidRPr="0031137F">
        <w:rPr>
          <w:rFonts w:ascii="Arial Narrow" w:hAnsi="Arial Narrow"/>
          <w:b/>
          <w:sz w:val="22"/>
          <w:szCs w:val="22"/>
        </w:rPr>
        <w:t xml:space="preserve">Wykonawcę </w:t>
      </w:r>
      <w:r w:rsidRPr="0031137F">
        <w:rPr>
          <w:rFonts w:ascii="Arial Narrow" w:hAnsi="Arial Narrow"/>
          <w:sz w:val="22"/>
          <w:szCs w:val="22"/>
        </w:rPr>
        <w:t>umowy.</w:t>
      </w:r>
      <w:r w:rsidR="00671C1C" w:rsidRPr="0031137F">
        <w:rPr>
          <w:rFonts w:ascii="Arial Narrow" w:hAnsi="Arial Narrow"/>
          <w:sz w:val="22"/>
          <w:szCs w:val="22"/>
        </w:rPr>
        <w:t xml:space="preserve"> </w:t>
      </w:r>
    </w:p>
    <w:p w14:paraId="2199F65C" w14:textId="77777777" w:rsidR="0073189A" w:rsidRPr="0031137F"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w:t>
      </w:r>
      <w:r w:rsidR="0073189A" w:rsidRPr="0031137F">
        <w:rPr>
          <w:rFonts w:ascii="Arial Narrow" w:hAnsi="Arial Narrow"/>
          <w:sz w:val="22"/>
          <w:szCs w:val="22"/>
        </w:rPr>
        <w:t xml:space="preserve"> przypadku </w:t>
      </w:r>
      <w:r w:rsidRPr="0031137F">
        <w:rPr>
          <w:rFonts w:ascii="Arial Narrow" w:hAnsi="Arial Narrow"/>
          <w:sz w:val="22"/>
          <w:szCs w:val="22"/>
        </w:rPr>
        <w:t>niewykonania</w:t>
      </w:r>
      <w:r w:rsidR="0073189A" w:rsidRPr="0031137F">
        <w:rPr>
          <w:rFonts w:ascii="Arial Narrow" w:hAnsi="Arial Narrow"/>
          <w:sz w:val="22"/>
          <w:szCs w:val="22"/>
        </w:rPr>
        <w:t xml:space="preserve"> </w:t>
      </w:r>
      <w:r w:rsidRPr="0031137F">
        <w:rPr>
          <w:rFonts w:ascii="Arial Narrow" w:hAnsi="Arial Narrow"/>
          <w:sz w:val="22"/>
          <w:szCs w:val="22"/>
        </w:rPr>
        <w:t xml:space="preserve">przeglądu technicznego </w:t>
      </w:r>
      <w:r w:rsidR="0073189A" w:rsidRPr="0031137F">
        <w:rPr>
          <w:rFonts w:ascii="Arial Narrow" w:hAnsi="Arial Narrow"/>
          <w:sz w:val="22"/>
          <w:szCs w:val="22"/>
        </w:rPr>
        <w:t>po upływie 1</w:t>
      </w:r>
      <w:r w:rsidRPr="0031137F">
        <w:rPr>
          <w:rFonts w:ascii="Arial Narrow" w:hAnsi="Arial Narrow"/>
          <w:sz w:val="22"/>
          <w:szCs w:val="22"/>
        </w:rPr>
        <w:t>0</w:t>
      </w:r>
      <w:r w:rsidR="0073189A" w:rsidRPr="0031137F">
        <w:rPr>
          <w:rFonts w:ascii="Arial Narrow" w:hAnsi="Arial Narrow"/>
          <w:sz w:val="22"/>
          <w:szCs w:val="22"/>
        </w:rPr>
        <w:t xml:space="preserve"> dni </w:t>
      </w:r>
      <w:r w:rsidR="00B1051F" w:rsidRPr="0031137F">
        <w:rPr>
          <w:rFonts w:ascii="Arial Narrow" w:hAnsi="Arial Narrow"/>
          <w:sz w:val="22"/>
          <w:szCs w:val="22"/>
        </w:rPr>
        <w:t xml:space="preserve">kalendarzowych </w:t>
      </w:r>
      <w:r w:rsidR="0073189A" w:rsidRPr="0031137F">
        <w:rPr>
          <w:rFonts w:ascii="Arial Narrow" w:hAnsi="Arial Narrow"/>
          <w:sz w:val="22"/>
          <w:szCs w:val="22"/>
        </w:rPr>
        <w:t xml:space="preserve">od wymaganej daty </w:t>
      </w:r>
      <w:r w:rsidRPr="0031137F">
        <w:rPr>
          <w:rFonts w:ascii="Arial Narrow" w:hAnsi="Arial Narrow"/>
          <w:sz w:val="22"/>
          <w:szCs w:val="22"/>
        </w:rPr>
        <w:t>jego wykonania Zamawiający</w:t>
      </w:r>
      <w:r w:rsidR="0073189A" w:rsidRPr="0031137F">
        <w:rPr>
          <w:rFonts w:ascii="Arial Narrow" w:hAnsi="Arial Narrow"/>
          <w:sz w:val="22"/>
          <w:szCs w:val="22"/>
        </w:rPr>
        <w:t xml:space="preserve"> zastrzega sobie </w:t>
      </w:r>
      <w:r w:rsidRPr="0031137F">
        <w:rPr>
          <w:rFonts w:ascii="Arial Narrow" w:hAnsi="Arial Narrow"/>
          <w:sz w:val="22"/>
          <w:szCs w:val="22"/>
        </w:rPr>
        <w:t>możliwość</w:t>
      </w:r>
      <w:r w:rsidR="0073189A" w:rsidRPr="0031137F">
        <w:rPr>
          <w:rFonts w:ascii="Arial Narrow" w:hAnsi="Arial Narrow"/>
          <w:sz w:val="22"/>
          <w:szCs w:val="22"/>
        </w:rPr>
        <w:t xml:space="preserve"> zlecenia </w:t>
      </w:r>
      <w:r w:rsidRPr="0031137F">
        <w:rPr>
          <w:rFonts w:ascii="Arial Narrow" w:hAnsi="Arial Narrow"/>
          <w:sz w:val="22"/>
          <w:szCs w:val="22"/>
        </w:rPr>
        <w:t>przeglądu</w:t>
      </w:r>
      <w:r w:rsidR="0073189A" w:rsidRPr="0031137F">
        <w:rPr>
          <w:rFonts w:ascii="Arial Narrow" w:hAnsi="Arial Narrow"/>
          <w:sz w:val="22"/>
          <w:szCs w:val="22"/>
        </w:rPr>
        <w:t xml:space="preserve"> </w:t>
      </w:r>
      <w:r w:rsidRPr="0031137F">
        <w:rPr>
          <w:rFonts w:ascii="Arial Narrow" w:hAnsi="Arial Narrow"/>
          <w:sz w:val="22"/>
          <w:szCs w:val="22"/>
        </w:rPr>
        <w:t>i</w:t>
      </w:r>
      <w:r w:rsidR="0073189A" w:rsidRPr="0031137F">
        <w:rPr>
          <w:rFonts w:ascii="Arial Narrow" w:hAnsi="Arial Narrow"/>
          <w:sz w:val="22"/>
          <w:szCs w:val="22"/>
        </w:rPr>
        <w:t>nnem</w:t>
      </w:r>
      <w:r w:rsidRPr="0031137F">
        <w:rPr>
          <w:rFonts w:ascii="Arial Narrow" w:hAnsi="Arial Narrow"/>
          <w:sz w:val="22"/>
          <w:szCs w:val="22"/>
        </w:rPr>
        <w:t>u</w:t>
      </w:r>
      <w:r w:rsidR="0073189A" w:rsidRPr="0031137F">
        <w:rPr>
          <w:rFonts w:ascii="Arial Narrow" w:hAnsi="Arial Narrow"/>
          <w:sz w:val="22"/>
          <w:szCs w:val="22"/>
        </w:rPr>
        <w:t xml:space="preserve"> </w:t>
      </w:r>
      <w:r w:rsidR="00B1051F" w:rsidRPr="0031137F">
        <w:rPr>
          <w:rFonts w:ascii="Arial Narrow" w:hAnsi="Arial Narrow"/>
          <w:sz w:val="22"/>
          <w:szCs w:val="22"/>
        </w:rPr>
        <w:t>podmiotowi</w:t>
      </w:r>
      <w:r w:rsidRPr="0031137F">
        <w:rPr>
          <w:rFonts w:ascii="Arial Narrow" w:hAnsi="Arial Narrow"/>
          <w:sz w:val="22"/>
          <w:szCs w:val="22"/>
        </w:rPr>
        <w:t xml:space="preserve"> i obciążenie kosztami Wykonawc</w:t>
      </w:r>
      <w:r w:rsidR="00B1051F" w:rsidRPr="0031137F">
        <w:rPr>
          <w:rFonts w:ascii="Arial Narrow" w:hAnsi="Arial Narrow"/>
          <w:sz w:val="22"/>
          <w:szCs w:val="22"/>
        </w:rPr>
        <w:t>y</w:t>
      </w:r>
      <w:r w:rsidRPr="0031137F">
        <w:rPr>
          <w:rFonts w:ascii="Arial Narrow" w:hAnsi="Arial Narrow"/>
          <w:sz w:val="22"/>
          <w:szCs w:val="22"/>
        </w:rPr>
        <w:t>.</w:t>
      </w:r>
    </w:p>
    <w:p w14:paraId="2A8CD92D" w14:textId="77777777" w:rsidR="0015685F" w:rsidRPr="0031137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Łączn</w:t>
      </w:r>
      <w:r w:rsidR="0016331F" w:rsidRPr="0031137F">
        <w:rPr>
          <w:rFonts w:ascii="Arial Narrow" w:hAnsi="Arial Narrow"/>
          <w:sz w:val="22"/>
          <w:szCs w:val="22"/>
        </w:rPr>
        <w:t xml:space="preserve">a maksymalna wysokość kar umownych przewidzianych w niniejszym paragrafie nie </w:t>
      </w:r>
      <w:r w:rsidR="0015685F" w:rsidRPr="0031137F">
        <w:rPr>
          <w:rFonts w:ascii="Arial Narrow" w:hAnsi="Arial Narrow"/>
          <w:sz w:val="22"/>
          <w:szCs w:val="22"/>
        </w:rPr>
        <w:t>może przekroczyć 30% wartości umowy brutto</w:t>
      </w:r>
      <w:r w:rsidR="0016331F" w:rsidRPr="0031137F">
        <w:rPr>
          <w:rFonts w:ascii="Arial Narrow" w:hAnsi="Arial Narrow"/>
          <w:sz w:val="22"/>
          <w:szCs w:val="22"/>
        </w:rPr>
        <w:t>,</w:t>
      </w:r>
      <w:r w:rsidRPr="0031137F">
        <w:rPr>
          <w:rFonts w:ascii="Arial Narrow" w:hAnsi="Arial Narrow"/>
          <w:sz w:val="22"/>
          <w:szCs w:val="22"/>
        </w:rPr>
        <w:t xml:space="preserve"> o której mowa w § 1 ust </w:t>
      </w:r>
      <w:r w:rsidR="00877BE2" w:rsidRPr="0031137F">
        <w:rPr>
          <w:rFonts w:ascii="Arial Narrow" w:hAnsi="Arial Narrow"/>
          <w:sz w:val="22"/>
          <w:szCs w:val="22"/>
        </w:rPr>
        <w:t>5</w:t>
      </w:r>
      <w:r w:rsidRPr="0031137F">
        <w:rPr>
          <w:rFonts w:ascii="Arial Narrow" w:hAnsi="Arial Narrow"/>
          <w:sz w:val="22"/>
          <w:szCs w:val="22"/>
        </w:rPr>
        <w:t xml:space="preserve">. </w:t>
      </w:r>
    </w:p>
    <w:p w14:paraId="78745E33" w14:textId="76CDEE9B" w:rsidR="00557A17" w:rsidRPr="0031137F" w:rsidRDefault="00557A17" w:rsidP="00BD1BD3">
      <w:pPr>
        <w:pStyle w:val="Akapitzlist"/>
        <w:numPr>
          <w:ilvl w:val="0"/>
          <w:numId w:val="5"/>
        </w:numPr>
        <w:spacing w:line="276" w:lineRule="auto"/>
        <w:ind w:left="357" w:hanging="357"/>
        <w:jc w:val="both"/>
        <w:rPr>
          <w:rFonts w:ascii="Arial Narrow" w:hAnsi="Arial Narrow"/>
          <w:sz w:val="22"/>
          <w:szCs w:val="22"/>
          <w:lang w:eastAsia="pl-PL"/>
        </w:rPr>
      </w:pPr>
      <w:r w:rsidRPr="0031137F">
        <w:rPr>
          <w:rFonts w:ascii="Arial Narrow" w:hAnsi="Arial Narrow"/>
          <w:sz w:val="22"/>
          <w:szCs w:val="22"/>
        </w:rPr>
        <w:t xml:space="preserve"> </w:t>
      </w:r>
      <w:r w:rsidRPr="0031137F">
        <w:rPr>
          <w:rFonts w:ascii="Arial Narrow" w:hAnsi="Arial Narrow"/>
          <w:sz w:val="22"/>
          <w:szCs w:val="22"/>
          <w:lang w:eastAsia="pl-PL"/>
        </w:rPr>
        <w:t xml:space="preserve">W przypadku zwłoki w dostawach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lang w:eastAsia="pl-PL"/>
        </w:rPr>
        <w:t xml:space="preserve"> </w:t>
      </w:r>
      <w:r w:rsidRPr="0031137F">
        <w:rPr>
          <w:rFonts w:ascii="Arial Narrow" w:hAnsi="Arial Narrow"/>
          <w:sz w:val="22"/>
          <w:szCs w:val="22"/>
          <w:lang w:eastAsia="pl-PL"/>
        </w:rPr>
        <w:t>ponad termin określony w § 2 ust. 2</w:t>
      </w:r>
      <w:r w:rsidR="00BD1BD3" w:rsidRPr="0031137F">
        <w:rPr>
          <w:rFonts w:ascii="Arial Narrow" w:hAnsi="Arial Narrow"/>
          <w:sz w:val="22"/>
          <w:szCs w:val="22"/>
          <w:lang w:eastAsia="pl-PL"/>
        </w:rPr>
        <w:t xml:space="preserve"> pkt. 1</w:t>
      </w:r>
      <w:r w:rsidRPr="0031137F">
        <w:rPr>
          <w:rFonts w:ascii="Arial Narrow" w:hAnsi="Arial Narrow"/>
          <w:sz w:val="22"/>
          <w:szCs w:val="22"/>
          <w:lang w:eastAsia="pl-PL"/>
        </w:rPr>
        <w:t xml:space="preserve">, </w:t>
      </w:r>
      <w:r w:rsidRPr="0031137F">
        <w:rPr>
          <w:rFonts w:ascii="Arial Narrow" w:hAnsi="Arial Narrow"/>
          <w:b/>
          <w:sz w:val="22"/>
          <w:szCs w:val="22"/>
          <w:lang w:eastAsia="pl-PL"/>
        </w:rPr>
        <w:t>Zamawiający</w:t>
      </w:r>
      <w:r w:rsidRPr="0031137F">
        <w:rPr>
          <w:rFonts w:ascii="Arial Narrow" w:hAnsi="Arial Narrow"/>
          <w:sz w:val="22"/>
          <w:szCs w:val="22"/>
          <w:lang w:eastAsia="pl-PL"/>
        </w:rPr>
        <w:t xml:space="preserve"> niezależnie od uprawnień do naliczania kar umownych, o których mowa w ust 1 powyżej, ma prawo po uprzednim zawiadomieniu faxem lub e-mailem Wykonawcy zakupić towar na rynku oraz może odmówić przyjęcia </w:t>
      </w:r>
      <w:r w:rsidRPr="0031137F">
        <w:rPr>
          <w:rFonts w:ascii="Arial Narrow" w:hAnsi="Arial Narrow"/>
          <w:sz w:val="22"/>
          <w:szCs w:val="22"/>
          <w:lang w:eastAsia="pl-PL"/>
        </w:rPr>
        <w:lastRenderedPageBreak/>
        <w:t>spóźnionej dostawy. Wykonawca w takim wypadku zobowiązany jest do pokrycia ewentualnej różnicy pomiędzy cenami wynikającymi z niniejszej umowy, a cenami towarów zakupionych przez Zamawiającego.</w:t>
      </w:r>
    </w:p>
    <w:p w14:paraId="234EB5FA" w14:textId="18BA4FD2" w:rsidR="00BD1BD3" w:rsidRPr="0031137F" w:rsidRDefault="00BD1BD3" w:rsidP="00BD1BD3">
      <w:pPr>
        <w:numPr>
          <w:ilvl w:val="0"/>
          <w:numId w:val="5"/>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W przypadku zwłoki w wymianie towaru wadliwego na towar bez wad ponad termin określony w § 2 ust. 2 pkt. </w:t>
      </w:r>
      <w:proofErr w:type="gramStart"/>
      <w:r w:rsidR="008D34DD" w:rsidRPr="0031137F">
        <w:rPr>
          <w:rFonts w:ascii="Arial Narrow" w:hAnsi="Arial Narrow"/>
          <w:sz w:val="22"/>
          <w:szCs w:val="22"/>
        </w:rPr>
        <w:t>8</w:t>
      </w:r>
      <w:r w:rsidRPr="0031137F">
        <w:rPr>
          <w:rFonts w:ascii="Arial Narrow" w:hAnsi="Arial Narrow"/>
          <w:sz w:val="22"/>
          <w:szCs w:val="22"/>
        </w:rPr>
        <w:t xml:space="preserve">  umowy</w:t>
      </w:r>
      <w:proofErr w:type="gramEnd"/>
      <w:r w:rsidRPr="0031137F">
        <w:rPr>
          <w:rFonts w:ascii="Arial Narrow" w:hAnsi="Arial Narrow"/>
          <w:sz w:val="22"/>
          <w:szCs w:val="22"/>
        </w:rPr>
        <w:t xml:space="preserve">, </w:t>
      </w:r>
      <w:r w:rsidRPr="0031137F">
        <w:rPr>
          <w:rFonts w:ascii="Arial Narrow" w:hAnsi="Arial Narrow"/>
          <w:b/>
          <w:sz w:val="22"/>
          <w:szCs w:val="22"/>
        </w:rPr>
        <w:t>Zamawiający</w:t>
      </w:r>
      <w:r w:rsidRPr="0031137F">
        <w:rPr>
          <w:rFonts w:ascii="Arial Narrow" w:hAnsi="Arial Narrow"/>
          <w:sz w:val="22"/>
          <w:szCs w:val="22"/>
        </w:rPr>
        <w:t xml:space="preserve"> niezależnie od uprawnień do naliczania kar umownych, o których mowa w ust. 1 powyżej, ma prawo po uprzednim zawiadomieniu </w:t>
      </w:r>
      <w:r w:rsidRPr="0031137F">
        <w:rPr>
          <w:rFonts w:ascii="Arial Narrow" w:hAnsi="Arial Narrow"/>
          <w:b/>
          <w:sz w:val="22"/>
          <w:szCs w:val="22"/>
        </w:rPr>
        <w:t>Wykonawcy</w:t>
      </w:r>
      <w:r w:rsidRPr="0031137F">
        <w:rPr>
          <w:rFonts w:ascii="Arial Narrow" w:hAnsi="Arial Narrow"/>
          <w:sz w:val="22"/>
          <w:szCs w:val="22"/>
        </w:rPr>
        <w:t xml:space="preserve"> faxem lub e-mailem zakupić towar na rynku oraz może odmówić przyjęcia towaru wolnego od wad. </w:t>
      </w:r>
      <w:r w:rsidRPr="0031137F">
        <w:rPr>
          <w:rFonts w:ascii="Arial Narrow" w:hAnsi="Arial Narrow"/>
          <w:b/>
          <w:sz w:val="22"/>
          <w:szCs w:val="22"/>
        </w:rPr>
        <w:t>Wykonawca</w:t>
      </w:r>
      <w:r w:rsidRPr="0031137F">
        <w:rPr>
          <w:rFonts w:ascii="Arial Narrow" w:hAnsi="Arial Narrow"/>
          <w:sz w:val="22"/>
          <w:szCs w:val="22"/>
        </w:rPr>
        <w:t xml:space="preserve"> w takim wypadku zobowiązany jest do pokrycia ewentualnej różnicy pomiędzy cenami wynikającymi z niniejszej umowy, a cenami towarów zakupionych przez </w:t>
      </w:r>
      <w:r w:rsidRPr="0031137F">
        <w:rPr>
          <w:rFonts w:ascii="Arial Narrow" w:hAnsi="Arial Narrow"/>
          <w:b/>
          <w:sz w:val="22"/>
          <w:szCs w:val="22"/>
        </w:rPr>
        <w:t>Zamawiającego</w:t>
      </w:r>
      <w:r w:rsidRPr="0031137F">
        <w:rPr>
          <w:rFonts w:ascii="Arial Narrow" w:hAnsi="Arial Narrow"/>
          <w:sz w:val="22"/>
          <w:szCs w:val="22"/>
        </w:rPr>
        <w:t>.</w:t>
      </w:r>
    </w:p>
    <w:p w14:paraId="7A2B6DF5" w14:textId="77777777" w:rsidR="00970659" w:rsidRPr="0031137F" w:rsidRDefault="00970659" w:rsidP="00970659">
      <w:pPr>
        <w:numPr>
          <w:ilvl w:val="0"/>
          <w:numId w:val="5"/>
        </w:numPr>
        <w:overflowPunct w:val="0"/>
        <w:autoSpaceDE w:val="0"/>
        <w:autoSpaceDN w:val="0"/>
        <w:adjustRightInd w:val="0"/>
        <w:jc w:val="both"/>
        <w:rPr>
          <w:rFonts w:ascii="Arial Narrow" w:hAnsi="Arial Narrow"/>
          <w:sz w:val="22"/>
          <w:szCs w:val="22"/>
        </w:rPr>
      </w:pPr>
      <w:r w:rsidRPr="0031137F">
        <w:rPr>
          <w:rFonts w:ascii="Arial Narrow" w:hAnsi="Arial Narrow"/>
          <w:bCs/>
          <w:sz w:val="22"/>
          <w:szCs w:val="22"/>
        </w:rPr>
        <w:t>Kary umowne są od siebie niezależne, kumulują się a odstąpienie od umowy nie ma wpływu na</w:t>
      </w:r>
      <w:r w:rsidRPr="0031137F">
        <w:rPr>
          <w:rFonts w:ascii="Arial Narrow" w:hAnsi="Arial Narrow"/>
          <w:sz w:val="22"/>
          <w:szCs w:val="22"/>
        </w:rPr>
        <w:t xml:space="preserve"> możliwość dochodzenia kar umownych naliczanych do dnia odstąpienia.</w:t>
      </w:r>
    </w:p>
    <w:p w14:paraId="1DA7FD95"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50B7F4BA" w14:textId="77777777" w:rsidR="00C44506" w:rsidRPr="0031137F" w:rsidRDefault="00C44506"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9</w:t>
      </w:r>
    </w:p>
    <w:p w14:paraId="3C3454DE" w14:textId="65167ECE"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Umowa zostaje zawarta na okres</w:t>
      </w:r>
      <w:proofErr w:type="gramStart"/>
      <w:r w:rsidR="00C545FC" w:rsidRPr="0031137F">
        <w:rPr>
          <w:rFonts w:ascii="Arial Narrow" w:hAnsi="Arial Narrow"/>
          <w:sz w:val="22"/>
          <w:szCs w:val="22"/>
        </w:rPr>
        <w:t xml:space="preserve"> </w:t>
      </w:r>
      <w:r w:rsidR="00BD061A" w:rsidRPr="0031137F">
        <w:rPr>
          <w:rFonts w:ascii="Arial Narrow" w:hAnsi="Arial Narrow"/>
          <w:b/>
          <w:bCs/>
          <w:sz w:val="22"/>
          <w:szCs w:val="22"/>
        </w:rPr>
        <w:t>.</w:t>
      </w:r>
      <w:r w:rsidR="007D4CC4" w:rsidRPr="0031137F">
        <w:rPr>
          <w:rFonts w:ascii="Arial Narrow" w:hAnsi="Arial Narrow"/>
          <w:b/>
          <w:bCs/>
          <w:sz w:val="22"/>
          <w:szCs w:val="22"/>
        </w:rPr>
        <w:t>…</w:t>
      </w:r>
      <w:proofErr w:type="gramEnd"/>
      <w:r w:rsidR="007D4CC4" w:rsidRPr="0031137F">
        <w:rPr>
          <w:rFonts w:ascii="Arial Narrow" w:hAnsi="Arial Narrow"/>
          <w:b/>
          <w:bCs/>
          <w:sz w:val="22"/>
          <w:szCs w:val="22"/>
        </w:rPr>
        <w:t>. dni</w:t>
      </w:r>
      <w:r w:rsidR="00BD061A" w:rsidRPr="0031137F">
        <w:rPr>
          <w:rFonts w:ascii="Arial Narrow" w:hAnsi="Arial Narrow"/>
          <w:sz w:val="22"/>
          <w:szCs w:val="22"/>
        </w:rPr>
        <w:t xml:space="preserve"> </w:t>
      </w:r>
      <w:r w:rsidR="007D4CC4" w:rsidRPr="0031137F">
        <w:rPr>
          <w:rFonts w:ascii="Arial Narrow" w:hAnsi="Arial Narrow"/>
          <w:sz w:val="22"/>
          <w:szCs w:val="22"/>
        </w:rPr>
        <w:t>od zawarcia umowy d</w:t>
      </w:r>
      <w:r w:rsidR="009D78B7" w:rsidRPr="0031137F">
        <w:rPr>
          <w:rFonts w:ascii="Arial Narrow" w:hAnsi="Arial Narrow"/>
          <w:sz w:val="22"/>
          <w:szCs w:val="22"/>
        </w:rPr>
        <w:t xml:space="preserve">la dostawy </w:t>
      </w:r>
      <w:r w:rsidR="00EB7A14" w:rsidRPr="0031137F">
        <w:rPr>
          <w:rFonts w:ascii="Arial Narrow" w:hAnsi="Arial Narrow"/>
          <w:sz w:val="22"/>
          <w:szCs w:val="22"/>
        </w:rPr>
        <w:t xml:space="preserve">wieży </w:t>
      </w:r>
      <w:proofErr w:type="gramStart"/>
      <w:r w:rsidR="00EB7A14" w:rsidRPr="0031137F">
        <w:rPr>
          <w:rFonts w:ascii="Arial Narrow" w:hAnsi="Arial Narrow"/>
          <w:sz w:val="22"/>
          <w:szCs w:val="22"/>
        </w:rPr>
        <w:t>artroskopowej</w:t>
      </w:r>
      <w:r w:rsidR="00970659" w:rsidRPr="0031137F">
        <w:rPr>
          <w:rFonts w:ascii="Arial Narrow" w:hAnsi="Arial Narrow"/>
          <w:sz w:val="22"/>
          <w:szCs w:val="22"/>
        </w:rPr>
        <w:t xml:space="preserve"> </w:t>
      </w:r>
      <w:r w:rsidR="0080477F" w:rsidRPr="0031137F">
        <w:rPr>
          <w:rFonts w:ascii="Arial Narrow" w:hAnsi="Arial Narrow"/>
          <w:sz w:val="22"/>
          <w:szCs w:val="22"/>
        </w:rPr>
        <w:t xml:space="preserve"> </w:t>
      </w:r>
      <w:r w:rsidR="009D78B7" w:rsidRPr="0031137F">
        <w:rPr>
          <w:rFonts w:ascii="Arial Narrow" w:hAnsi="Arial Narrow"/>
          <w:sz w:val="22"/>
          <w:szCs w:val="22"/>
        </w:rPr>
        <w:t>i</w:t>
      </w:r>
      <w:proofErr w:type="gramEnd"/>
      <w:r w:rsidR="009D78B7" w:rsidRPr="0031137F">
        <w:rPr>
          <w:rFonts w:ascii="Arial Narrow" w:hAnsi="Arial Narrow"/>
          <w:sz w:val="22"/>
          <w:szCs w:val="22"/>
        </w:rPr>
        <w:t xml:space="preserve"> </w:t>
      </w:r>
      <w:r w:rsidR="00C57814" w:rsidRPr="0031137F">
        <w:rPr>
          <w:rFonts w:ascii="Arial Narrow" w:hAnsi="Arial Narrow"/>
          <w:sz w:val="22"/>
          <w:szCs w:val="22"/>
        </w:rPr>
        <w:t>12</w:t>
      </w:r>
      <w:r w:rsidR="009D78B7" w:rsidRPr="0031137F">
        <w:rPr>
          <w:rFonts w:ascii="Arial Narrow" w:hAnsi="Arial Narrow"/>
          <w:sz w:val="22"/>
          <w:szCs w:val="22"/>
        </w:rPr>
        <w:t xml:space="preserve"> miesięcy od </w:t>
      </w:r>
      <w:r w:rsidR="00A44FDE" w:rsidRPr="0031137F">
        <w:rPr>
          <w:rFonts w:ascii="Arial Narrow" w:hAnsi="Arial Narrow"/>
          <w:sz w:val="22"/>
          <w:szCs w:val="22"/>
        </w:rPr>
        <w:t xml:space="preserve">protokolarnego przekazania </w:t>
      </w:r>
      <w:r w:rsidR="0080477F" w:rsidRPr="0031137F">
        <w:rPr>
          <w:rFonts w:ascii="Arial Narrow" w:hAnsi="Arial Narrow"/>
          <w:sz w:val="22"/>
          <w:szCs w:val="22"/>
        </w:rPr>
        <w:t xml:space="preserve">w/w </w:t>
      </w:r>
      <w:r w:rsidR="00BD1BD3" w:rsidRPr="0031137F">
        <w:rPr>
          <w:rFonts w:ascii="Arial Narrow" w:hAnsi="Arial Narrow"/>
          <w:sz w:val="22"/>
          <w:szCs w:val="22"/>
        </w:rPr>
        <w:t>urządzenia</w:t>
      </w:r>
      <w:r w:rsidR="0080477F" w:rsidRPr="0031137F">
        <w:rPr>
          <w:rFonts w:ascii="Arial Narrow" w:hAnsi="Arial Narrow"/>
          <w:sz w:val="22"/>
          <w:szCs w:val="22"/>
        </w:rPr>
        <w:t xml:space="preserve"> </w:t>
      </w:r>
      <w:r w:rsidR="009D78B7" w:rsidRPr="0031137F">
        <w:rPr>
          <w:rFonts w:ascii="Arial Narrow" w:hAnsi="Arial Narrow"/>
          <w:sz w:val="22"/>
          <w:szCs w:val="22"/>
        </w:rPr>
        <w:t xml:space="preserve">dla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rPr>
        <w:t>.</w:t>
      </w:r>
    </w:p>
    <w:p w14:paraId="3EA8A58F" w14:textId="012A7D4D"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Czas trwania umowy </w:t>
      </w:r>
      <w:r w:rsidR="009D78B7" w:rsidRPr="0031137F">
        <w:rPr>
          <w:rFonts w:ascii="Arial Narrow" w:hAnsi="Arial Narrow"/>
          <w:sz w:val="22"/>
          <w:szCs w:val="22"/>
        </w:rPr>
        <w:t xml:space="preserve">dla </w:t>
      </w:r>
      <w:r w:rsidR="00BD1BD3" w:rsidRPr="0031137F">
        <w:rPr>
          <w:rFonts w:ascii="Arial Narrow" w:hAnsi="Arial Narrow"/>
          <w:sz w:val="22"/>
          <w:szCs w:val="22"/>
        </w:rPr>
        <w:t xml:space="preserve">asortymentu do </w:t>
      </w:r>
      <w:r w:rsidR="00EB7A14" w:rsidRPr="0031137F">
        <w:rPr>
          <w:rFonts w:ascii="Arial Narrow" w:hAnsi="Arial Narrow"/>
          <w:sz w:val="22"/>
          <w:szCs w:val="22"/>
        </w:rPr>
        <w:t>wieży artroskopowej</w:t>
      </w:r>
      <w:r w:rsidR="00BD1BD3" w:rsidRPr="0031137F">
        <w:rPr>
          <w:rFonts w:ascii="Arial Narrow" w:hAnsi="Arial Narrow"/>
          <w:sz w:val="22"/>
          <w:szCs w:val="22"/>
        </w:rPr>
        <w:t xml:space="preserve"> </w:t>
      </w:r>
      <w:r w:rsidRPr="0031137F">
        <w:rPr>
          <w:rFonts w:ascii="Arial Narrow" w:hAnsi="Arial Narrow"/>
          <w:sz w:val="22"/>
          <w:szCs w:val="22"/>
        </w:rPr>
        <w:t xml:space="preserve">może zostać wydłużony do 6 miesięcy w przypadku niewykorzystania wartości umowy określonej w </w:t>
      </w:r>
      <w:r w:rsidR="009D78B7" w:rsidRPr="0031137F">
        <w:rPr>
          <w:rFonts w:ascii="Arial Narrow" w:hAnsi="Arial Narrow"/>
          <w:sz w:val="22"/>
          <w:szCs w:val="22"/>
        </w:rPr>
        <w:t xml:space="preserve">§ 7 ust. 1 lit. b lub </w:t>
      </w:r>
      <w:r w:rsidRPr="0031137F">
        <w:rPr>
          <w:rFonts w:ascii="Arial Narrow" w:hAnsi="Arial Narrow"/>
          <w:sz w:val="22"/>
          <w:szCs w:val="22"/>
        </w:rPr>
        <w:t xml:space="preserve">skrócony w przypadku wcześniejszego wykorzystania wartościowego lub ilościowego umowy. </w:t>
      </w:r>
    </w:p>
    <w:p w14:paraId="66E441C7"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b/>
          <w:sz w:val="22"/>
          <w:szCs w:val="22"/>
        </w:rPr>
        <w:t>Zamawiający</w:t>
      </w:r>
      <w:r w:rsidRPr="0031137F">
        <w:rPr>
          <w:rFonts w:ascii="Arial Narrow" w:hAnsi="Arial Narrow"/>
          <w:sz w:val="22"/>
          <w:szCs w:val="22"/>
        </w:rPr>
        <w:t xml:space="preserve"> może odstąpić od niniejszej umowy, jeżeli:</w:t>
      </w:r>
    </w:p>
    <w:p w14:paraId="5DBC5F89" w14:textId="77777777" w:rsidR="004D6942" w:rsidRPr="0031137F"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31137F">
        <w:rPr>
          <w:rFonts w:ascii="Arial Narrow" w:hAnsi="Arial Narrow"/>
          <w:b/>
          <w:sz w:val="22"/>
          <w:szCs w:val="22"/>
        </w:rPr>
        <w:t>Wykonawca</w:t>
      </w:r>
      <w:r w:rsidRPr="0031137F">
        <w:rPr>
          <w:rFonts w:ascii="Arial Narrow" w:hAnsi="Arial Narrow"/>
          <w:sz w:val="22"/>
          <w:szCs w:val="22"/>
        </w:rPr>
        <w:t xml:space="preserve"> swoje prawa i obowiązki przeniósł na osobę trzecią, nie uzyskawszy na to pisemnej zgody </w:t>
      </w:r>
      <w:r w:rsidRPr="0031137F">
        <w:rPr>
          <w:rFonts w:ascii="Arial Narrow" w:hAnsi="Arial Narrow"/>
          <w:b/>
          <w:sz w:val="22"/>
          <w:szCs w:val="22"/>
        </w:rPr>
        <w:t>Zamawiającego</w:t>
      </w:r>
      <w:r w:rsidRPr="0031137F">
        <w:rPr>
          <w:rFonts w:ascii="Arial Narrow" w:hAnsi="Arial Narrow"/>
          <w:sz w:val="22"/>
          <w:szCs w:val="22"/>
        </w:rPr>
        <w:t xml:space="preserve">, </w:t>
      </w:r>
    </w:p>
    <w:p w14:paraId="1EA9E85B" w14:textId="77777777" w:rsidR="004D6942" w:rsidRPr="0031137F"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narusza inne istotne postanowienia umowy, w tym w szczególności:</w:t>
      </w:r>
    </w:p>
    <w:p w14:paraId="7743BFE0"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sz w:val="22"/>
          <w:szCs w:val="22"/>
        </w:rPr>
        <w:t xml:space="preserve">świadczone przez </w:t>
      </w:r>
      <w:r w:rsidRPr="0031137F">
        <w:rPr>
          <w:rFonts w:ascii="Arial Narrow" w:hAnsi="Arial Narrow"/>
          <w:b/>
          <w:sz w:val="22"/>
          <w:szCs w:val="22"/>
        </w:rPr>
        <w:t>Wykonawcę</w:t>
      </w:r>
      <w:r w:rsidRPr="0031137F">
        <w:rPr>
          <w:rFonts w:ascii="Arial Narrow" w:hAnsi="Arial Narrow"/>
          <w:sz w:val="22"/>
          <w:szCs w:val="22"/>
        </w:rPr>
        <w:t xml:space="preserve"> dostawy są nieodpowiedniej jakości,</w:t>
      </w:r>
    </w:p>
    <w:p w14:paraId="7D24E5E3"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uchyla się od przyjęcia zamówienia w sposób przewidziany niniejszą umową,</w:t>
      </w:r>
    </w:p>
    <w:p w14:paraId="0B943CDD" w14:textId="77777777" w:rsidR="004D6942" w:rsidRPr="0031137F"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31137F">
        <w:rPr>
          <w:rFonts w:ascii="Arial Narrow" w:hAnsi="Arial Narrow"/>
          <w:b/>
          <w:sz w:val="22"/>
          <w:szCs w:val="22"/>
        </w:rPr>
        <w:t xml:space="preserve">Wykonawca </w:t>
      </w:r>
      <w:r w:rsidRPr="0031137F">
        <w:rPr>
          <w:rFonts w:ascii="Arial Narrow" w:hAnsi="Arial Narrow"/>
          <w:sz w:val="22"/>
          <w:szCs w:val="22"/>
        </w:rPr>
        <w:t xml:space="preserve">co najmniej dwukrotnie nie zrealizował zamówień w terminie ustalonym niniejszą umową, </w:t>
      </w:r>
    </w:p>
    <w:p w14:paraId="50EFA674"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 xml:space="preserve">nastąpiła utrata przez </w:t>
      </w:r>
      <w:r w:rsidRPr="0031137F">
        <w:rPr>
          <w:rFonts w:ascii="Arial Narrow" w:hAnsi="Arial Narrow"/>
          <w:b/>
          <w:sz w:val="22"/>
          <w:szCs w:val="22"/>
        </w:rPr>
        <w:t>Wykonawcę</w:t>
      </w:r>
      <w:r w:rsidRPr="0031137F">
        <w:rPr>
          <w:rFonts w:ascii="Arial Narrow" w:hAnsi="Arial Narrow"/>
          <w:sz w:val="22"/>
          <w:szCs w:val="22"/>
        </w:rPr>
        <w:t xml:space="preserve"> koniecznych uprawnień do realizacji dostaw na rzecz </w:t>
      </w:r>
      <w:r w:rsidRPr="0031137F">
        <w:rPr>
          <w:rFonts w:ascii="Arial Narrow" w:hAnsi="Arial Narrow"/>
          <w:b/>
          <w:sz w:val="22"/>
          <w:szCs w:val="22"/>
        </w:rPr>
        <w:t>Zamawiającego</w:t>
      </w:r>
      <w:r w:rsidRPr="0031137F">
        <w:rPr>
          <w:rFonts w:ascii="Arial Narrow" w:hAnsi="Arial Narrow"/>
          <w:sz w:val="22"/>
          <w:szCs w:val="22"/>
        </w:rPr>
        <w:t>,</w:t>
      </w:r>
    </w:p>
    <w:p w14:paraId="14D18483"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 xml:space="preserve">zostanie ogłoszona likwidacja </w:t>
      </w:r>
      <w:proofErr w:type="gramStart"/>
      <w:r w:rsidRPr="0031137F">
        <w:rPr>
          <w:rFonts w:ascii="Arial Narrow" w:hAnsi="Arial Narrow"/>
          <w:b/>
          <w:sz w:val="22"/>
          <w:szCs w:val="22"/>
        </w:rPr>
        <w:t>Wykonawcy</w:t>
      </w:r>
      <w:r w:rsidRPr="0031137F">
        <w:rPr>
          <w:rFonts w:ascii="Arial Narrow" w:hAnsi="Arial Narrow"/>
          <w:sz w:val="22"/>
          <w:szCs w:val="22"/>
        </w:rPr>
        <w:t>,</w:t>
      </w:r>
      <w:proofErr w:type="gramEnd"/>
      <w:r w:rsidRPr="0031137F">
        <w:rPr>
          <w:rFonts w:ascii="Arial Narrow" w:hAnsi="Arial Narrow"/>
          <w:sz w:val="22"/>
          <w:szCs w:val="22"/>
        </w:rPr>
        <w:t xml:space="preserve"> bądź </w:t>
      </w:r>
      <w:r w:rsidRPr="0031137F">
        <w:rPr>
          <w:rFonts w:ascii="Arial Narrow" w:hAnsi="Arial Narrow"/>
          <w:b/>
          <w:sz w:val="22"/>
          <w:szCs w:val="22"/>
        </w:rPr>
        <w:t>Wykonawca</w:t>
      </w:r>
      <w:r w:rsidRPr="0031137F">
        <w:rPr>
          <w:rFonts w:ascii="Arial Narrow" w:hAnsi="Arial Narrow"/>
          <w:sz w:val="22"/>
          <w:szCs w:val="22"/>
        </w:rPr>
        <w:t xml:space="preserve"> zawiesi albo zakończy działalność,</w:t>
      </w:r>
    </w:p>
    <w:p w14:paraId="44D55D4C" w14:textId="77777777" w:rsidR="004D6942" w:rsidRPr="0031137F"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31137F">
        <w:rPr>
          <w:rFonts w:ascii="Arial Narrow" w:hAnsi="Arial Narrow"/>
          <w:sz w:val="22"/>
          <w:szCs w:val="22"/>
        </w:rPr>
        <w:t>zostanie wydany nakaz zajęcia majątku lub istotnej części tego majątku mający wpływ na realizowaną umowę.</w:t>
      </w:r>
    </w:p>
    <w:p w14:paraId="4868FFEE"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14:paraId="7F2F26B2" w14:textId="77777777" w:rsidR="004D6942" w:rsidRPr="0031137F"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Zamawiającemu przed odstąpieniem od umowy przysługuje prawo do pisemnego wezwania Wykonawcy do należytego wykonania umowy.</w:t>
      </w:r>
    </w:p>
    <w:p w14:paraId="4EEC87AE" w14:textId="77777777" w:rsidR="00BD061A" w:rsidRPr="0031137F" w:rsidRDefault="00BD061A" w:rsidP="004D6942">
      <w:pPr>
        <w:overflowPunct w:val="0"/>
        <w:autoSpaceDE w:val="0"/>
        <w:autoSpaceDN w:val="0"/>
        <w:adjustRightInd w:val="0"/>
        <w:ind w:left="360"/>
        <w:jc w:val="center"/>
        <w:rPr>
          <w:rFonts w:ascii="Arial Narrow" w:hAnsi="Arial Narrow"/>
          <w:sz w:val="22"/>
          <w:szCs w:val="22"/>
        </w:rPr>
      </w:pPr>
    </w:p>
    <w:p w14:paraId="631DF25B" w14:textId="77777777" w:rsidR="004D6942" w:rsidRPr="0031137F" w:rsidRDefault="00E73BBB" w:rsidP="004D6942">
      <w:pPr>
        <w:overflowPunct w:val="0"/>
        <w:autoSpaceDE w:val="0"/>
        <w:autoSpaceDN w:val="0"/>
        <w:adjustRightInd w:val="0"/>
        <w:ind w:left="360"/>
        <w:jc w:val="center"/>
        <w:rPr>
          <w:rFonts w:ascii="Arial Narrow" w:hAnsi="Arial Narrow"/>
          <w:sz w:val="22"/>
          <w:szCs w:val="22"/>
        </w:rPr>
      </w:pPr>
      <w:r w:rsidRPr="0031137F">
        <w:rPr>
          <w:rFonts w:ascii="Arial Narrow" w:hAnsi="Arial Narrow"/>
          <w:sz w:val="22"/>
          <w:szCs w:val="22"/>
        </w:rPr>
        <w:t>§ 10</w:t>
      </w:r>
    </w:p>
    <w:p w14:paraId="64AFB2B3" w14:textId="77777777" w:rsidR="004D6942" w:rsidRPr="0031137F" w:rsidRDefault="004D6942" w:rsidP="004D6942">
      <w:pPr>
        <w:numPr>
          <w:ilvl w:val="0"/>
          <w:numId w:val="1"/>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Wszelkie zmiany niniejszej umowy wymagają formy pisemnej pod rygorem nieważności.</w:t>
      </w:r>
    </w:p>
    <w:p w14:paraId="436777E9" w14:textId="4EA7841F" w:rsidR="004D6942" w:rsidRPr="0031137F" w:rsidRDefault="004D6942" w:rsidP="004D6942">
      <w:pPr>
        <w:numPr>
          <w:ilvl w:val="0"/>
          <w:numId w:val="1"/>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Umowa jest nieważna w części wykraczającej poza określenie przedmiotu zamówienia zawarte w Specyfikacji Warunków Zamówienia</w:t>
      </w:r>
      <w:r w:rsidR="009D78B7" w:rsidRPr="0031137F">
        <w:rPr>
          <w:rFonts w:ascii="Arial Narrow" w:hAnsi="Arial Narrow"/>
          <w:sz w:val="22"/>
          <w:szCs w:val="22"/>
        </w:rPr>
        <w:t xml:space="preserve"> </w:t>
      </w:r>
      <w:r w:rsidR="007F6ABF" w:rsidRPr="0031137F">
        <w:rPr>
          <w:rFonts w:ascii="Arial Narrow" w:hAnsi="Arial Narrow"/>
          <w:sz w:val="22"/>
          <w:szCs w:val="22"/>
        </w:rPr>
        <w:t>tj. w</w:t>
      </w:r>
      <w:r w:rsidR="009D78B7" w:rsidRPr="0031137F">
        <w:rPr>
          <w:rFonts w:ascii="Arial Narrow" w:hAnsi="Arial Narrow"/>
          <w:sz w:val="22"/>
          <w:szCs w:val="22"/>
        </w:rPr>
        <w:t xml:space="preserve"> </w:t>
      </w:r>
      <w:r w:rsidR="007F6ABF" w:rsidRPr="0031137F">
        <w:rPr>
          <w:rFonts w:ascii="Arial Narrow" w:hAnsi="Arial Narrow"/>
          <w:sz w:val="22"/>
          <w:szCs w:val="22"/>
        </w:rPr>
        <w:t>s</w:t>
      </w:r>
      <w:r w:rsidR="009D78B7" w:rsidRPr="0031137F">
        <w:rPr>
          <w:rFonts w:ascii="Arial Narrow" w:hAnsi="Arial Narrow"/>
          <w:sz w:val="22"/>
          <w:szCs w:val="22"/>
        </w:rPr>
        <w:t xml:space="preserve">pecyfikacji </w:t>
      </w:r>
      <w:r w:rsidR="007F6ABF" w:rsidRPr="0031137F">
        <w:rPr>
          <w:rFonts w:ascii="Arial Narrow" w:hAnsi="Arial Narrow"/>
          <w:sz w:val="22"/>
          <w:szCs w:val="22"/>
        </w:rPr>
        <w:t>t</w:t>
      </w:r>
      <w:r w:rsidR="009D78B7" w:rsidRPr="0031137F">
        <w:rPr>
          <w:rFonts w:ascii="Arial Narrow" w:hAnsi="Arial Narrow"/>
          <w:sz w:val="22"/>
          <w:szCs w:val="22"/>
        </w:rPr>
        <w:t>echnicznej</w:t>
      </w:r>
      <w:r w:rsidR="007F6ABF" w:rsidRPr="0031137F">
        <w:rPr>
          <w:rFonts w:ascii="Arial Narrow" w:hAnsi="Arial Narrow"/>
          <w:sz w:val="22"/>
          <w:szCs w:val="22"/>
        </w:rPr>
        <w:t xml:space="preserve"> i w formularzu cenowym. </w:t>
      </w:r>
    </w:p>
    <w:p w14:paraId="736FFB49" w14:textId="77777777" w:rsidR="004D6942" w:rsidRPr="0031137F"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2A0810F6" w14:textId="77777777" w:rsidR="004D6942" w:rsidRPr="0031137F"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127F8782" w14:textId="27B3D603"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w przypadku zakończenia produkcji lub wycofania z rynku wyrobu będącego przedmiotem zamówienia</w:t>
      </w:r>
      <w:r w:rsidR="00BD1BD3" w:rsidRPr="0031137F">
        <w:rPr>
          <w:rFonts w:ascii="Arial Narrow" w:hAnsi="Arial Narrow"/>
          <w:sz w:val="22"/>
          <w:szCs w:val="22"/>
        </w:rPr>
        <w:t xml:space="preserve"> </w:t>
      </w:r>
      <w:proofErr w:type="gramStart"/>
      <w:r w:rsidR="009D78B7" w:rsidRPr="0031137F">
        <w:rPr>
          <w:rFonts w:ascii="Arial Narrow" w:hAnsi="Arial Narrow"/>
          <w:sz w:val="22"/>
          <w:szCs w:val="22"/>
        </w:rPr>
        <w:t xml:space="preserve">-  </w:t>
      </w:r>
      <w:r w:rsidR="00BD1BD3" w:rsidRPr="0031137F">
        <w:rPr>
          <w:rFonts w:ascii="Arial Narrow" w:hAnsi="Arial Narrow"/>
          <w:sz w:val="22"/>
          <w:szCs w:val="22"/>
        </w:rPr>
        <w:t>asortymentu</w:t>
      </w:r>
      <w:proofErr w:type="gramEnd"/>
      <w:r w:rsidR="00BD1BD3" w:rsidRPr="0031137F">
        <w:rPr>
          <w:rFonts w:ascii="Arial Narrow" w:hAnsi="Arial Narrow"/>
          <w:sz w:val="22"/>
          <w:szCs w:val="22"/>
        </w:rPr>
        <w:t xml:space="preserve"> do </w:t>
      </w:r>
      <w:r w:rsidR="00C93F56" w:rsidRPr="0031137F">
        <w:rPr>
          <w:rFonts w:ascii="Arial Narrow" w:hAnsi="Arial Narrow"/>
          <w:sz w:val="22"/>
          <w:szCs w:val="22"/>
        </w:rPr>
        <w:t>wieży artroskopowej</w:t>
      </w:r>
      <w:r w:rsidR="00BD1BD3" w:rsidRPr="0031137F">
        <w:rPr>
          <w:rFonts w:ascii="Arial Narrow" w:hAnsi="Arial Narrow"/>
          <w:sz w:val="22"/>
          <w:szCs w:val="22"/>
        </w:rPr>
        <w:t xml:space="preserve"> </w:t>
      </w:r>
      <w:r w:rsidRPr="0031137F">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14:paraId="417E4D69"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w przypadku zmiany </w:t>
      </w:r>
      <w:r w:rsidRPr="0031137F">
        <w:rPr>
          <w:rFonts w:ascii="Arial Narrow" w:hAnsi="Arial Narrow"/>
          <w:sz w:val="22"/>
          <w:szCs w:val="22"/>
          <w:u w:val="single"/>
        </w:rPr>
        <w:t>kodu towaru</w:t>
      </w:r>
      <w:r w:rsidRPr="0031137F">
        <w:rPr>
          <w:rFonts w:ascii="Arial Narrow" w:hAnsi="Arial Narrow"/>
          <w:sz w:val="22"/>
          <w:szCs w:val="22"/>
        </w:rPr>
        <w:t xml:space="preserve"> udokumentowanej przez producenta, a pozostającej bez wpływu na cechy przedmiotu zamówienia zawarte w specyfikacji warunków zamówienia.</w:t>
      </w:r>
    </w:p>
    <w:p w14:paraId="256C7E0D"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gdy w okresie obowiązywania umowy Zamawiający nie zdoła zakupić przewidzianej ilości asortymentu będącego przedmiotem umowy,</w:t>
      </w:r>
    </w:p>
    <w:p w14:paraId="4E2C8872" w14:textId="77777777" w:rsidR="004D6942" w:rsidRPr="0031137F" w:rsidRDefault="004D6942" w:rsidP="004D6942">
      <w:pPr>
        <w:numPr>
          <w:ilvl w:val="0"/>
          <w:numId w:val="26"/>
        </w:numPr>
        <w:overflowPunct w:val="0"/>
        <w:autoSpaceDE w:val="0"/>
        <w:autoSpaceDN w:val="0"/>
        <w:adjustRightInd w:val="0"/>
        <w:jc w:val="both"/>
        <w:rPr>
          <w:rFonts w:ascii="Arial Narrow" w:hAnsi="Arial Narrow"/>
          <w:sz w:val="22"/>
          <w:szCs w:val="22"/>
        </w:rPr>
      </w:pPr>
      <w:r w:rsidRPr="0031137F">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w:t>
      </w:r>
      <w:r w:rsidRPr="0031137F">
        <w:rPr>
          <w:rFonts w:ascii="Arial Narrow" w:hAnsi="Arial Narrow"/>
          <w:sz w:val="22"/>
          <w:szCs w:val="22"/>
        </w:rPr>
        <w:lastRenderedPageBreak/>
        <w:t>ilości poszczególnego asortymentu w danej pozycji z tym zastrzeżeniem, że zmiany te nie mogą spowodować zmiany cen poszczególnych</w:t>
      </w:r>
      <w:r w:rsidR="009D78B7" w:rsidRPr="0031137F">
        <w:rPr>
          <w:rFonts w:ascii="Arial Narrow" w:hAnsi="Arial Narrow"/>
          <w:sz w:val="22"/>
          <w:szCs w:val="22"/>
        </w:rPr>
        <w:t xml:space="preserve"> pozycji asortymentowych</w:t>
      </w:r>
      <w:r w:rsidRPr="0031137F">
        <w:rPr>
          <w:rFonts w:ascii="Arial Narrow" w:hAnsi="Arial Narrow"/>
          <w:sz w:val="22"/>
          <w:szCs w:val="22"/>
        </w:rPr>
        <w:t xml:space="preserve">. </w:t>
      </w:r>
    </w:p>
    <w:p w14:paraId="1D7B6172" w14:textId="77777777" w:rsidR="004D6942" w:rsidRPr="0031137F"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31137F">
        <w:rPr>
          <w:rFonts w:ascii="Arial Narrow" w:hAnsi="Arial Narrow"/>
          <w:sz w:val="22"/>
          <w:szCs w:val="22"/>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15618B3" w14:textId="41DC0FD5" w:rsidR="003C1819" w:rsidRPr="0031137F" w:rsidRDefault="003C1819" w:rsidP="003C1819">
      <w:pPr>
        <w:overflowPunct w:val="0"/>
        <w:autoSpaceDE w:val="0"/>
        <w:autoSpaceDN w:val="0"/>
        <w:adjustRightInd w:val="0"/>
        <w:jc w:val="center"/>
        <w:rPr>
          <w:rFonts w:ascii="Arial Narrow" w:hAnsi="Arial Narrow"/>
          <w:sz w:val="22"/>
        </w:rPr>
      </w:pPr>
      <w:r w:rsidRPr="0031137F">
        <w:rPr>
          <w:rFonts w:ascii="Arial Narrow" w:hAnsi="Arial Narrow"/>
          <w:sz w:val="22"/>
        </w:rPr>
        <w:t>§ 1</w:t>
      </w:r>
      <w:r w:rsidR="00C57814" w:rsidRPr="0031137F">
        <w:rPr>
          <w:rFonts w:ascii="Arial Narrow" w:hAnsi="Arial Narrow"/>
          <w:sz w:val="22"/>
        </w:rPr>
        <w:t>1</w:t>
      </w:r>
    </w:p>
    <w:p w14:paraId="603AE14C" w14:textId="78B43F4D"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31137F">
        <w:rPr>
          <w:rFonts w:ascii="Arial Narrow" w:hAnsi="Arial Narrow"/>
          <w:sz w:val="22"/>
          <w:szCs w:val="22"/>
        </w:rPr>
        <w:t>na co</w:t>
      </w:r>
      <w:r w:rsidRPr="0031137F">
        <w:rPr>
          <w:rFonts w:ascii="Arial Narrow" w:hAnsi="Arial Narrow"/>
          <w:sz w:val="22"/>
          <w:szCs w:val="22"/>
        </w:rPr>
        <w:t xml:space="preserve">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4DE21A84" w14:textId="77777777" w:rsidR="00C57814" w:rsidRPr="0031137F" w:rsidRDefault="00C57814" w:rsidP="00C57814">
      <w:pPr>
        <w:pStyle w:val="Akapitzlist"/>
        <w:numPr>
          <w:ilvl w:val="0"/>
          <w:numId w:val="28"/>
        </w:numPr>
        <w:spacing w:line="276" w:lineRule="auto"/>
        <w:jc w:val="both"/>
        <w:rPr>
          <w:rFonts w:ascii="Arial Narrow" w:hAnsi="Arial Narrow"/>
          <w:sz w:val="22"/>
          <w:szCs w:val="22"/>
        </w:rPr>
      </w:pPr>
      <w:r w:rsidRPr="0031137F">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76202818" w14:textId="30C9F24B" w:rsidR="00C57814" w:rsidRPr="0031137F" w:rsidRDefault="00C57814" w:rsidP="00C57814">
      <w:pPr>
        <w:pStyle w:val="Akapitzlist"/>
        <w:numPr>
          <w:ilvl w:val="0"/>
          <w:numId w:val="28"/>
        </w:numPr>
        <w:spacing w:line="276" w:lineRule="auto"/>
        <w:jc w:val="both"/>
        <w:rPr>
          <w:rFonts w:ascii="Arial Narrow" w:hAnsi="Arial Narrow"/>
          <w:sz w:val="22"/>
          <w:szCs w:val="22"/>
        </w:rPr>
      </w:pPr>
      <w:r w:rsidRPr="0031137F">
        <w:rPr>
          <w:rFonts w:ascii="Arial Narrow" w:hAnsi="Arial Narrow"/>
          <w:sz w:val="22"/>
          <w:szCs w:val="22"/>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w:t>
      </w:r>
      <w:r w:rsidR="002E204E" w:rsidRPr="0031137F">
        <w:rPr>
          <w:rFonts w:ascii="Arial Narrow" w:hAnsi="Arial Narrow"/>
          <w:sz w:val="22"/>
          <w:szCs w:val="22"/>
        </w:rPr>
        <w:t>7</w:t>
      </w:r>
      <w:r w:rsidRPr="0031137F">
        <w:rPr>
          <w:rFonts w:ascii="Arial Narrow" w:hAnsi="Arial Narrow"/>
          <w:sz w:val="22"/>
          <w:szCs w:val="22"/>
        </w:rPr>
        <w:t xml:space="preserve"> ust. </w:t>
      </w:r>
      <w:r w:rsidR="002E204E" w:rsidRPr="0031137F">
        <w:rPr>
          <w:rFonts w:ascii="Arial Narrow" w:hAnsi="Arial Narrow"/>
          <w:sz w:val="22"/>
          <w:szCs w:val="22"/>
        </w:rPr>
        <w:t>1 lit. b</w:t>
      </w:r>
      <w:r w:rsidRPr="0031137F">
        <w:rPr>
          <w:rFonts w:ascii="Arial Narrow" w:hAnsi="Arial Narrow"/>
          <w:sz w:val="22"/>
          <w:szCs w:val="22"/>
        </w:rPr>
        <w:t>.</w:t>
      </w:r>
    </w:p>
    <w:p w14:paraId="4AAF215F"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W celu zmiany wynagrodzenia, o którym mowa w ust. 1, Wykonawca winien zwrócić się do Zamawiającego z pisemnym wnioskiem o zmianę wynagrodzenia. Do wniosku należy dołączyć:</w:t>
      </w:r>
    </w:p>
    <w:p w14:paraId="3BA00EB5"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0660FD64"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51E58B51" w14:textId="77777777" w:rsidR="00C57814" w:rsidRPr="0031137F" w:rsidRDefault="00C57814" w:rsidP="00C57814">
      <w:pPr>
        <w:pStyle w:val="Akapitzlist"/>
        <w:numPr>
          <w:ilvl w:val="1"/>
          <w:numId w:val="28"/>
        </w:numPr>
        <w:spacing w:line="276" w:lineRule="auto"/>
        <w:ind w:left="1134" w:hanging="425"/>
        <w:jc w:val="both"/>
        <w:rPr>
          <w:rFonts w:ascii="Arial Narrow" w:hAnsi="Arial Narrow"/>
          <w:sz w:val="22"/>
          <w:szCs w:val="22"/>
        </w:rPr>
      </w:pPr>
      <w:r w:rsidRPr="0031137F">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E1E7FC9"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sz w:val="22"/>
          <w:szCs w:val="22"/>
        </w:rPr>
      </w:pPr>
      <w:r w:rsidRPr="0031137F">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319284C" w14:textId="2658DB52" w:rsidR="00C57814" w:rsidRPr="0031137F" w:rsidRDefault="00C57814" w:rsidP="00C57814">
      <w:pPr>
        <w:pStyle w:val="Akapitzlist"/>
        <w:numPr>
          <w:ilvl w:val="1"/>
          <w:numId w:val="28"/>
        </w:numPr>
        <w:spacing w:line="276" w:lineRule="auto"/>
        <w:ind w:left="709" w:hanging="283"/>
        <w:jc w:val="both"/>
        <w:rPr>
          <w:rFonts w:ascii="Arial Narrow" w:hAnsi="Arial Narrow"/>
          <w:sz w:val="22"/>
          <w:szCs w:val="22"/>
        </w:rPr>
      </w:pPr>
      <w:r w:rsidRPr="0031137F">
        <w:rPr>
          <w:rFonts w:ascii="Arial Narrow" w:hAnsi="Arial Narrow"/>
          <w:sz w:val="22"/>
          <w:szCs w:val="22"/>
        </w:rPr>
        <w:t xml:space="preserve"> przedmiotem umowy są dostawy</w:t>
      </w:r>
      <w:r w:rsidR="007F6ABF" w:rsidRPr="0031137F">
        <w:rPr>
          <w:rFonts w:ascii="Arial Narrow" w:hAnsi="Arial Narrow"/>
          <w:sz w:val="22"/>
          <w:szCs w:val="22"/>
        </w:rPr>
        <w:t xml:space="preserve"> sukcesywne</w:t>
      </w:r>
      <w:r w:rsidRPr="0031137F">
        <w:rPr>
          <w:rFonts w:ascii="Arial Narrow" w:hAnsi="Arial Narrow"/>
          <w:sz w:val="22"/>
          <w:szCs w:val="22"/>
        </w:rPr>
        <w:t>,</w:t>
      </w:r>
    </w:p>
    <w:p w14:paraId="172BC334" w14:textId="77777777" w:rsidR="00C57814" w:rsidRPr="0031137F" w:rsidRDefault="00C57814" w:rsidP="00C57814">
      <w:pPr>
        <w:pStyle w:val="Akapitzlist"/>
        <w:numPr>
          <w:ilvl w:val="1"/>
          <w:numId w:val="28"/>
        </w:numPr>
        <w:spacing w:line="276" w:lineRule="auto"/>
        <w:ind w:left="709" w:hanging="283"/>
        <w:jc w:val="both"/>
        <w:rPr>
          <w:rFonts w:ascii="Arial Narrow" w:hAnsi="Arial Narrow"/>
          <w:sz w:val="22"/>
          <w:szCs w:val="22"/>
        </w:rPr>
      </w:pPr>
      <w:r w:rsidRPr="0031137F">
        <w:rPr>
          <w:rFonts w:ascii="Arial Narrow" w:hAnsi="Arial Narrow"/>
          <w:sz w:val="22"/>
          <w:szCs w:val="22"/>
        </w:rPr>
        <w:t>okres obowiązywania umowy przekracza 6 miesięcy.</w:t>
      </w:r>
    </w:p>
    <w:p w14:paraId="04EC6255" w14:textId="77777777" w:rsidR="00C57814" w:rsidRPr="0031137F" w:rsidRDefault="00C57814" w:rsidP="00C57814">
      <w:pPr>
        <w:pStyle w:val="Akapitzlist"/>
        <w:numPr>
          <w:ilvl w:val="0"/>
          <w:numId w:val="28"/>
        </w:numPr>
        <w:spacing w:line="276" w:lineRule="auto"/>
        <w:ind w:left="426" w:hanging="426"/>
        <w:jc w:val="both"/>
        <w:rPr>
          <w:rFonts w:ascii="Arial Narrow" w:hAnsi="Arial Narrow" w:cs="Calibri"/>
          <w:sz w:val="22"/>
          <w:szCs w:val="22"/>
        </w:rPr>
      </w:pPr>
      <w:r w:rsidRPr="0031137F">
        <w:rPr>
          <w:rFonts w:ascii="Arial Narrow" w:hAnsi="Arial Narrow" w:cs="Calibri"/>
          <w:sz w:val="22"/>
          <w:szCs w:val="22"/>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469E4D8B" w14:textId="166545F9" w:rsidR="004D6942"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w:t>
      </w:r>
      <w:r w:rsidR="003C1819" w:rsidRPr="0031137F">
        <w:rPr>
          <w:rFonts w:ascii="Arial Narrow" w:hAnsi="Arial Narrow"/>
          <w:sz w:val="22"/>
          <w:szCs w:val="22"/>
        </w:rPr>
        <w:t>1</w:t>
      </w:r>
      <w:r w:rsidR="00C57814" w:rsidRPr="0031137F">
        <w:rPr>
          <w:rFonts w:ascii="Arial Narrow" w:hAnsi="Arial Narrow"/>
          <w:sz w:val="22"/>
          <w:szCs w:val="22"/>
        </w:rPr>
        <w:t>2</w:t>
      </w:r>
    </w:p>
    <w:p w14:paraId="4211ACA8"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14:paraId="3B1976BC"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14:paraId="5AECCBA2"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W przypadku dojścia do porozumienia w dotychczas spornych kwestiach strony są obowiązane do niezwłocznej realizacji uzgodnień.</w:t>
      </w:r>
    </w:p>
    <w:p w14:paraId="494CEEAD"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lastRenderedPageBreak/>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276D411C" w14:textId="77777777" w:rsidR="00C44506" w:rsidRPr="0031137F"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Do rozstrzygania sporów wynikłych z niniejszej umowy właściwy jest sąd ze względu na siedzibę </w:t>
      </w:r>
      <w:r w:rsidRPr="0031137F">
        <w:rPr>
          <w:rFonts w:ascii="Arial Narrow" w:hAnsi="Arial Narrow"/>
          <w:b/>
          <w:sz w:val="22"/>
          <w:szCs w:val="22"/>
        </w:rPr>
        <w:t>Zamawiającego.</w:t>
      </w:r>
    </w:p>
    <w:p w14:paraId="256795FB" w14:textId="77777777" w:rsidR="0091668F" w:rsidRPr="0031137F"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14:paraId="11F18A9D" w14:textId="4104DB2C" w:rsidR="00C44506" w:rsidRPr="0031137F" w:rsidRDefault="009D78B7" w:rsidP="00233BD5">
      <w:pPr>
        <w:jc w:val="center"/>
        <w:rPr>
          <w:rFonts w:ascii="Arial Narrow" w:hAnsi="Arial Narrow"/>
          <w:sz w:val="22"/>
          <w:szCs w:val="22"/>
        </w:rPr>
      </w:pPr>
      <w:r w:rsidRPr="0031137F">
        <w:rPr>
          <w:rFonts w:ascii="Arial Narrow" w:hAnsi="Arial Narrow"/>
          <w:sz w:val="22"/>
          <w:szCs w:val="22"/>
        </w:rPr>
        <w:t>§ 1</w:t>
      </w:r>
      <w:r w:rsidR="00C57814" w:rsidRPr="0031137F">
        <w:rPr>
          <w:rFonts w:ascii="Arial Narrow" w:hAnsi="Arial Narrow"/>
          <w:sz w:val="22"/>
          <w:szCs w:val="22"/>
        </w:rPr>
        <w:t>3</w:t>
      </w:r>
    </w:p>
    <w:p w14:paraId="7A5F66FF" w14:textId="77777777" w:rsidR="00C44506" w:rsidRPr="0031137F" w:rsidRDefault="00C44506" w:rsidP="001272E3">
      <w:pPr>
        <w:overflowPunct w:val="0"/>
        <w:autoSpaceDE w:val="0"/>
        <w:autoSpaceDN w:val="0"/>
        <w:adjustRightInd w:val="0"/>
        <w:spacing w:line="276" w:lineRule="auto"/>
        <w:jc w:val="both"/>
        <w:rPr>
          <w:rFonts w:ascii="Arial Narrow" w:hAnsi="Arial Narrow"/>
          <w:sz w:val="22"/>
          <w:szCs w:val="22"/>
        </w:rPr>
      </w:pPr>
      <w:r w:rsidRPr="0031137F">
        <w:rPr>
          <w:rFonts w:ascii="Arial Narrow" w:hAnsi="Arial Narrow"/>
          <w:sz w:val="22"/>
          <w:szCs w:val="22"/>
        </w:rPr>
        <w:t xml:space="preserve">Umowa podlega unieważnieniu w części wykraczającej poza określenie przedmiotu zamówienia zawarte </w:t>
      </w:r>
      <w:r w:rsidR="00F80AA6" w:rsidRPr="0031137F">
        <w:rPr>
          <w:rFonts w:ascii="Arial Narrow" w:hAnsi="Arial Narrow"/>
          <w:sz w:val="22"/>
          <w:szCs w:val="22"/>
        </w:rPr>
        <w:br/>
      </w:r>
      <w:r w:rsidRPr="0031137F">
        <w:rPr>
          <w:rFonts w:ascii="Arial Narrow" w:hAnsi="Arial Narrow"/>
          <w:sz w:val="22"/>
          <w:szCs w:val="22"/>
        </w:rPr>
        <w:t>w specyfikacji warunków zamówienia</w:t>
      </w:r>
      <w:r w:rsidR="00C667D3" w:rsidRPr="0031137F">
        <w:rPr>
          <w:rFonts w:ascii="Arial Narrow" w:hAnsi="Arial Narrow"/>
          <w:sz w:val="22"/>
          <w:szCs w:val="22"/>
        </w:rPr>
        <w:t xml:space="preserve"> zgodnie z art. 457 PZP. </w:t>
      </w:r>
    </w:p>
    <w:p w14:paraId="38FF4D28" w14:textId="77777777" w:rsidR="0084485F" w:rsidRPr="0031137F" w:rsidRDefault="0084485F" w:rsidP="00555EEB">
      <w:pPr>
        <w:overflowPunct w:val="0"/>
        <w:autoSpaceDE w:val="0"/>
        <w:autoSpaceDN w:val="0"/>
        <w:adjustRightInd w:val="0"/>
        <w:spacing w:line="276" w:lineRule="auto"/>
        <w:jc w:val="center"/>
        <w:rPr>
          <w:rFonts w:ascii="Arial Narrow" w:hAnsi="Arial Narrow"/>
          <w:sz w:val="22"/>
          <w:szCs w:val="22"/>
        </w:rPr>
      </w:pPr>
    </w:p>
    <w:p w14:paraId="353FCF93" w14:textId="5B845032" w:rsidR="00C44506"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§1</w:t>
      </w:r>
      <w:r w:rsidR="00C57814" w:rsidRPr="0031137F">
        <w:rPr>
          <w:rFonts w:ascii="Arial Narrow" w:hAnsi="Arial Narrow"/>
          <w:sz w:val="22"/>
          <w:szCs w:val="22"/>
        </w:rPr>
        <w:t>4</w:t>
      </w:r>
    </w:p>
    <w:p w14:paraId="6C0AFE49" w14:textId="77777777" w:rsidR="00C44506" w:rsidRPr="0031137F"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31137F">
        <w:rPr>
          <w:rFonts w:ascii="Arial Narrow" w:hAnsi="Arial Narrow"/>
          <w:sz w:val="22"/>
          <w:szCs w:val="22"/>
        </w:rPr>
        <w:t xml:space="preserve">W sprawach nieuregulowanych niniejszą umową zastosowanie mają przepisy </w:t>
      </w:r>
      <w:r w:rsidR="000C5359" w:rsidRPr="0031137F">
        <w:rPr>
          <w:rFonts w:ascii="Arial Narrow" w:hAnsi="Arial Narrow"/>
          <w:sz w:val="22"/>
          <w:szCs w:val="22"/>
        </w:rPr>
        <w:t xml:space="preserve">prawa polskiego w szczególności </w:t>
      </w:r>
      <w:r w:rsidRPr="0031137F">
        <w:rPr>
          <w:rFonts w:ascii="Arial Narrow" w:hAnsi="Arial Narrow"/>
          <w:sz w:val="22"/>
          <w:szCs w:val="22"/>
        </w:rPr>
        <w:t>ustawy Prawo zamówień publicznych i Kodeksu cywilnego.</w:t>
      </w:r>
    </w:p>
    <w:p w14:paraId="7CCA2616" w14:textId="77777777" w:rsidR="00BD061A" w:rsidRPr="0031137F" w:rsidRDefault="00BD061A" w:rsidP="00555EEB">
      <w:pPr>
        <w:overflowPunct w:val="0"/>
        <w:autoSpaceDE w:val="0"/>
        <w:autoSpaceDN w:val="0"/>
        <w:adjustRightInd w:val="0"/>
        <w:spacing w:line="276" w:lineRule="auto"/>
        <w:jc w:val="center"/>
        <w:rPr>
          <w:rFonts w:ascii="Arial Narrow" w:hAnsi="Arial Narrow"/>
          <w:sz w:val="22"/>
          <w:szCs w:val="22"/>
        </w:rPr>
      </w:pPr>
    </w:p>
    <w:p w14:paraId="722405A9" w14:textId="2FC747CC" w:rsidR="00C44506" w:rsidRPr="0031137F" w:rsidRDefault="009D78B7" w:rsidP="00555EEB">
      <w:pPr>
        <w:overflowPunct w:val="0"/>
        <w:autoSpaceDE w:val="0"/>
        <w:autoSpaceDN w:val="0"/>
        <w:adjustRightInd w:val="0"/>
        <w:spacing w:line="276" w:lineRule="auto"/>
        <w:jc w:val="center"/>
        <w:rPr>
          <w:rFonts w:ascii="Arial Narrow" w:hAnsi="Arial Narrow"/>
          <w:sz w:val="22"/>
          <w:szCs w:val="22"/>
        </w:rPr>
      </w:pPr>
      <w:r w:rsidRPr="0031137F">
        <w:rPr>
          <w:rFonts w:ascii="Arial Narrow" w:hAnsi="Arial Narrow"/>
          <w:sz w:val="22"/>
          <w:szCs w:val="22"/>
        </w:rPr>
        <w:t>§ 1</w:t>
      </w:r>
      <w:r w:rsidR="00C57814" w:rsidRPr="0031137F">
        <w:rPr>
          <w:rFonts w:ascii="Arial Narrow" w:hAnsi="Arial Narrow"/>
          <w:sz w:val="22"/>
          <w:szCs w:val="22"/>
        </w:rPr>
        <w:t>5</w:t>
      </w:r>
    </w:p>
    <w:p w14:paraId="6AFA2558" w14:textId="77777777" w:rsidR="001020C2" w:rsidRPr="0031137F" w:rsidRDefault="00C44506" w:rsidP="00555EEB">
      <w:pPr>
        <w:pStyle w:val="Tekstpodstawowy"/>
        <w:spacing w:line="276" w:lineRule="auto"/>
        <w:rPr>
          <w:rFonts w:ascii="Arial Narrow" w:hAnsi="Arial Narrow"/>
          <w:sz w:val="22"/>
          <w:szCs w:val="22"/>
        </w:rPr>
      </w:pPr>
      <w:r w:rsidRPr="0031137F">
        <w:rPr>
          <w:rFonts w:ascii="Arial Narrow" w:hAnsi="Arial Narrow"/>
          <w:sz w:val="22"/>
          <w:szCs w:val="22"/>
        </w:rPr>
        <w:t xml:space="preserve">Niniejszą umowę sporządzono w </w:t>
      </w:r>
      <w:r w:rsidR="00601E99" w:rsidRPr="0031137F">
        <w:rPr>
          <w:rFonts w:ascii="Arial Narrow" w:hAnsi="Arial Narrow"/>
          <w:sz w:val="22"/>
          <w:szCs w:val="22"/>
        </w:rPr>
        <w:t xml:space="preserve">dwóch </w:t>
      </w:r>
      <w:r w:rsidRPr="0031137F">
        <w:rPr>
          <w:rFonts w:ascii="Arial Narrow" w:hAnsi="Arial Narrow"/>
          <w:sz w:val="22"/>
          <w:szCs w:val="22"/>
        </w:rPr>
        <w:t xml:space="preserve">jednobrzmiących egzemplarzach, po </w:t>
      </w:r>
      <w:r w:rsidR="00601E99" w:rsidRPr="0031137F">
        <w:rPr>
          <w:rFonts w:ascii="Arial Narrow" w:hAnsi="Arial Narrow"/>
          <w:sz w:val="22"/>
          <w:szCs w:val="22"/>
        </w:rPr>
        <w:t>jednym</w:t>
      </w:r>
      <w:r w:rsidRPr="0031137F">
        <w:rPr>
          <w:rFonts w:ascii="Arial Narrow" w:hAnsi="Arial Narrow"/>
          <w:sz w:val="22"/>
          <w:szCs w:val="22"/>
        </w:rPr>
        <w:t xml:space="preserve"> dla każdej ze stron.</w:t>
      </w:r>
    </w:p>
    <w:p w14:paraId="1977920A"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1B2A40DC"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F06E661"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06C0E265"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0B9F749"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69508701"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5158293F"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E3347B4"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50529ADB"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0C0BB4EE" w14:textId="77777777" w:rsidR="00BD061A" w:rsidRPr="0031137F" w:rsidRDefault="00BD061A" w:rsidP="00555EEB">
      <w:pPr>
        <w:pStyle w:val="Tekstpodstawowy"/>
        <w:spacing w:line="276" w:lineRule="auto"/>
        <w:ind w:left="708" w:firstLine="708"/>
        <w:rPr>
          <w:rFonts w:ascii="Arial Narrow" w:hAnsi="Arial Narrow"/>
          <w:b/>
          <w:sz w:val="22"/>
          <w:szCs w:val="22"/>
        </w:rPr>
      </w:pPr>
    </w:p>
    <w:p w14:paraId="3828BB1E" w14:textId="77777777" w:rsidR="0015685F" w:rsidRPr="0031137F" w:rsidRDefault="00C44506" w:rsidP="00555EEB">
      <w:pPr>
        <w:pStyle w:val="Tekstpodstawowy"/>
        <w:spacing w:line="276" w:lineRule="auto"/>
        <w:ind w:left="708" w:firstLine="708"/>
        <w:rPr>
          <w:rFonts w:ascii="Arial Narrow" w:hAnsi="Arial Narrow"/>
          <w:b/>
          <w:sz w:val="22"/>
          <w:szCs w:val="22"/>
        </w:rPr>
      </w:pPr>
      <w:r w:rsidRPr="0031137F">
        <w:rPr>
          <w:rFonts w:ascii="Arial Narrow" w:hAnsi="Arial Narrow"/>
          <w:b/>
          <w:sz w:val="22"/>
          <w:szCs w:val="22"/>
        </w:rPr>
        <w:t>ZAMAWIAJĄCY:</w:t>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t>WYKONAWCA:</w:t>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p>
    <w:p w14:paraId="0D9F51A2" w14:textId="77777777" w:rsidR="00BD3B7E" w:rsidRPr="0031137F" w:rsidRDefault="00BD3B7E" w:rsidP="00555EEB">
      <w:pPr>
        <w:pStyle w:val="Tekstpodstawowy"/>
        <w:spacing w:line="276" w:lineRule="auto"/>
        <w:ind w:left="708" w:firstLine="708"/>
        <w:rPr>
          <w:rFonts w:ascii="Arial Narrow" w:hAnsi="Arial Narrow"/>
          <w:b/>
          <w:sz w:val="22"/>
          <w:szCs w:val="22"/>
        </w:rPr>
      </w:pPr>
    </w:p>
    <w:p w14:paraId="340B5E43" w14:textId="77777777" w:rsidR="00C44506" w:rsidRPr="0031137F" w:rsidRDefault="00C44506" w:rsidP="00555EEB">
      <w:pPr>
        <w:pStyle w:val="Tekstpodstawowy"/>
        <w:spacing w:line="276" w:lineRule="auto"/>
        <w:ind w:left="708" w:firstLine="708"/>
        <w:rPr>
          <w:rFonts w:ascii="Arial Narrow" w:hAnsi="Arial Narrow"/>
          <w:b/>
          <w:sz w:val="22"/>
          <w:szCs w:val="22"/>
        </w:rPr>
      </w:pP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r w:rsidRPr="0031137F">
        <w:rPr>
          <w:rFonts w:ascii="Arial Narrow" w:hAnsi="Arial Narrow"/>
          <w:b/>
          <w:sz w:val="22"/>
          <w:szCs w:val="22"/>
        </w:rPr>
        <w:tab/>
      </w:r>
    </w:p>
    <w:p w14:paraId="332C02D6" w14:textId="77777777" w:rsidR="00C667D3" w:rsidRPr="00794DBA" w:rsidRDefault="00C44506" w:rsidP="00C667D3">
      <w:pPr>
        <w:pStyle w:val="Tekstpodstawowy"/>
        <w:spacing w:line="276" w:lineRule="auto"/>
        <w:rPr>
          <w:rFonts w:ascii="Arial Narrow" w:hAnsi="Arial Narrow"/>
          <w:sz w:val="22"/>
          <w:szCs w:val="22"/>
        </w:rPr>
      </w:pPr>
      <w:r w:rsidRPr="0031137F">
        <w:rPr>
          <w:rFonts w:ascii="Arial Narrow" w:hAnsi="Arial Narrow"/>
          <w:sz w:val="22"/>
          <w:szCs w:val="22"/>
        </w:rPr>
        <w:t xml:space="preserve">              </w:t>
      </w:r>
      <w:r w:rsidR="00A13B19" w:rsidRPr="0031137F">
        <w:rPr>
          <w:rFonts w:ascii="Arial Narrow" w:hAnsi="Arial Narrow"/>
          <w:sz w:val="22"/>
          <w:szCs w:val="22"/>
        </w:rPr>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Pr="0031137F">
        <w:rPr>
          <w:rFonts w:ascii="Arial Narrow" w:hAnsi="Arial Narrow"/>
          <w:sz w:val="22"/>
          <w:szCs w:val="22"/>
        </w:rPr>
        <w:tab/>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00E4148E" w:rsidRPr="0031137F">
        <w:rPr>
          <w:rFonts w:ascii="Arial Narrow" w:hAnsi="Arial Narrow"/>
          <w:sz w:val="22"/>
          <w:szCs w:val="22"/>
        </w:rPr>
        <w:t xml:space="preserve">          </w:t>
      </w:r>
      <w:r w:rsidRPr="0031137F">
        <w:rPr>
          <w:rFonts w:ascii="Arial Narrow" w:hAnsi="Arial Narrow"/>
          <w:sz w:val="22"/>
          <w:szCs w:val="22"/>
        </w:rPr>
        <w:t xml:space="preserve">        ...........</w:t>
      </w:r>
      <w:r w:rsidR="00C667D3" w:rsidRPr="0031137F">
        <w:rPr>
          <w:rFonts w:ascii="Arial Narrow" w:hAnsi="Arial Narrow"/>
          <w:sz w:val="22"/>
          <w:szCs w:val="22"/>
        </w:rPr>
        <w:t>...............................</w:t>
      </w:r>
    </w:p>
    <w:sectPr w:rsidR="00C667D3" w:rsidRPr="00794DBA" w:rsidSect="000450EA">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9291B" w14:textId="77777777" w:rsidR="000450EA" w:rsidRDefault="000450EA">
      <w:r>
        <w:separator/>
      </w:r>
    </w:p>
  </w:endnote>
  <w:endnote w:type="continuationSeparator" w:id="0">
    <w:p w14:paraId="414366CD" w14:textId="77777777" w:rsidR="000450EA" w:rsidRDefault="00045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3D38" w14:textId="77777777"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14:paraId="5095720C" w14:textId="77777777" w:rsidR="00C44506" w:rsidRDefault="00C445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33DEC" w14:textId="77777777"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D13180">
      <w:rPr>
        <w:rFonts w:ascii="Arial Narrow" w:hAnsi="Arial Narrow"/>
        <w:noProof/>
        <w:sz w:val="22"/>
      </w:rPr>
      <w:t>9</w:t>
    </w:r>
    <w:r w:rsidRPr="00CF57F2">
      <w:rPr>
        <w:rFonts w:ascii="Arial Narrow" w:hAnsi="Arial Narrow"/>
        <w:sz w:val="22"/>
      </w:rPr>
      <w:fldChar w:fldCharType="end"/>
    </w:r>
  </w:p>
  <w:p w14:paraId="2D4B7193" w14:textId="1BD9E33E" w:rsidR="00BD061A" w:rsidRPr="002D15F8" w:rsidRDefault="00CF57F2">
    <w:pPr>
      <w:pStyle w:val="Stopka"/>
      <w:rPr>
        <w:rFonts w:ascii="Arial Narrow" w:hAnsi="Arial Narrow"/>
        <w:i/>
        <w:iCs/>
        <w:sz w:val="18"/>
        <w:szCs w:val="22"/>
      </w:rPr>
    </w:pPr>
    <w:r w:rsidRPr="002D15F8">
      <w:rPr>
        <w:rFonts w:ascii="Arial Narrow" w:hAnsi="Arial Narrow"/>
        <w:i/>
        <w:iCs/>
        <w:sz w:val="18"/>
        <w:szCs w:val="22"/>
      </w:rPr>
      <w:t xml:space="preserve">Wyk. </w:t>
    </w:r>
    <w:r w:rsidR="00BD061A" w:rsidRPr="002D15F8">
      <w:rPr>
        <w:rFonts w:ascii="Arial Narrow" w:hAnsi="Arial Narrow"/>
        <w:i/>
        <w:iCs/>
        <w:sz w:val="18"/>
        <w:szCs w:val="22"/>
      </w:rPr>
      <w:t xml:space="preserve">B. </w:t>
    </w:r>
    <w:r w:rsidR="002D15F8" w:rsidRPr="002D15F8">
      <w:rPr>
        <w:rFonts w:ascii="Arial Narrow" w:hAnsi="Arial Narrow"/>
        <w:i/>
        <w:iCs/>
        <w:sz w:val="18"/>
        <w:szCs w:val="22"/>
      </w:rPr>
      <w:t>Choroszyńska, t</w:t>
    </w:r>
    <w:r w:rsidR="00BD061A" w:rsidRPr="002D15F8">
      <w:rPr>
        <w:rFonts w:ascii="Arial Narrow" w:hAnsi="Arial Narrow"/>
        <w:i/>
        <w:iCs/>
        <w:sz w:val="18"/>
        <w:szCs w:val="22"/>
      </w:rPr>
      <w:t xml:space="preserve">el. 261 417 </w:t>
    </w:r>
    <w:r w:rsidR="002D15F8" w:rsidRPr="002D15F8">
      <w:rPr>
        <w:rFonts w:ascii="Arial Narrow" w:hAnsi="Arial Narrow"/>
        <w:i/>
        <w:iCs/>
        <w:sz w:val="18"/>
        <w:szCs w:val="22"/>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75CEC" w14:textId="77777777" w:rsidR="000450EA" w:rsidRDefault="000450EA">
      <w:r>
        <w:separator/>
      </w:r>
    </w:p>
  </w:footnote>
  <w:footnote w:type="continuationSeparator" w:id="0">
    <w:p w14:paraId="4044B7F7" w14:textId="77777777" w:rsidR="000450EA" w:rsidRDefault="00045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12"/>
      <w:gridCol w:w="5229"/>
      <w:gridCol w:w="2133"/>
    </w:tblGrid>
    <w:tr w:rsidR="00C44506" w14:paraId="24B00A06" w14:textId="77777777">
      <w:tc>
        <w:tcPr>
          <w:tcW w:w="1155" w:type="pct"/>
          <w:tcBorders>
            <w:top w:val="double" w:sz="4" w:space="0" w:color="auto"/>
            <w:left w:val="double" w:sz="4" w:space="0" w:color="auto"/>
            <w:bottom w:val="single" w:sz="4" w:space="0" w:color="auto"/>
            <w:right w:val="single" w:sz="4" w:space="0" w:color="auto"/>
          </w:tcBorders>
          <w:vAlign w:val="center"/>
        </w:tcPr>
        <w:p w14:paraId="16515F4F" w14:textId="77777777" w:rsidR="00C44506" w:rsidRDefault="006E6D3C">
          <w:pPr>
            <w:pStyle w:val="Nagwek"/>
            <w:tabs>
              <w:tab w:val="clear" w:pos="4536"/>
              <w:tab w:val="clear" w:pos="9072"/>
            </w:tabs>
            <w:rPr>
              <w:rFonts w:ascii="Arial Narrow" w:hAnsi="Arial Narrow" w:cs="Arial"/>
            </w:rPr>
          </w:pPr>
          <w:r>
            <w:object w:dxaOrig="1440" w:dyaOrig="1440" w14:anchorId="336A17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768651410" r:id="rId2"/>
            </w:object>
          </w:r>
        </w:p>
        <w:p w14:paraId="4AC20C47" w14:textId="77777777" w:rsidR="00C44506" w:rsidRDefault="00C44506">
          <w:pPr>
            <w:jc w:val="center"/>
            <w:rPr>
              <w:rFonts w:ascii="Arial Narrow" w:hAnsi="Arial Narrow" w:cs="Arial"/>
            </w:rPr>
          </w:pPr>
        </w:p>
        <w:p w14:paraId="115DCA93" w14:textId="77777777"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6312784" w14:textId="77777777" w:rsidR="00C44506" w:rsidRPr="003922B4" w:rsidRDefault="00C44506">
          <w:pPr>
            <w:jc w:val="center"/>
            <w:rPr>
              <w:sz w:val="20"/>
            </w:rPr>
          </w:pPr>
        </w:p>
        <w:p w14:paraId="36C5E30C" w14:textId="77777777"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14:paraId="60A41302" w14:textId="77777777"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17A10CA" w14:textId="77777777" w:rsidR="00C44506" w:rsidRPr="003922B4" w:rsidRDefault="00C44506">
          <w:pPr>
            <w:jc w:val="center"/>
            <w:rPr>
              <w:sz w:val="20"/>
            </w:rPr>
          </w:pPr>
          <w:r w:rsidRPr="003922B4">
            <w:rPr>
              <w:sz w:val="20"/>
            </w:rPr>
            <w:t>PR25_P01_F21_W</w:t>
          </w:r>
          <w:r w:rsidR="00A41DA8">
            <w:rPr>
              <w:sz w:val="20"/>
            </w:rPr>
            <w:t>7</w:t>
          </w:r>
        </w:p>
        <w:p w14:paraId="12E2DFCA" w14:textId="77777777" w:rsidR="00C44506" w:rsidRPr="003922B4" w:rsidRDefault="00C44506">
          <w:pPr>
            <w:jc w:val="center"/>
            <w:rPr>
              <w:sz w:val="20"/>
            </w:rPr>
          </w:pPr>
        </w:p>
      </w:tc>
    </w:tr>
  </w:tbl>
  <w:p w14:paraId="107D4028" w14:textId="77777777" w:rsidR="00C44506" w:rsidRDefault="00C445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1" w15:restartNumberingAfterBreak="0">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15:restartNumberingAfterBreak="0">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abstractNum>
  <w:abstractNum w:abstractNumId="34" w15:restartNumberingAfterBreak="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52521427">
    <w:abstractNumId w:val="6"/>
    <w:lvlOverride w:ilvl="0">
      <w:startOverride w:val="1"/>
    </w:lvlOverride>
  </w:num>
  <w:num w:numId="2" w16cid:durableId="8721561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8890386">
    <w:abstractNumId w:val="5"/>
  </w:num>
  <w:num w:numId="4" w16cid:durableId="1816995240">
    <w:abstractNumId w:val="33"/>
    <w:lvlOverride w:ilvl="0">
      <w:startOverride w:val="1"/>
    </w:lvlOverride>
  </w:num>
  <w:num w:numId="5" w16cid:durableId="2781944">
    <w:abstractNumId w:val="16"/>
    <w:lvlOverride w:ilvl="0">
      <w:startOverride w:val="1"/>
    </w:lvlOverride>
  </w:num>
  <w:num w:numId="6" w16cid:durableId="105466532">
    <w:abstractNumId w:val="20"/>
    <w:lvlOverride w:ilvl="0">
      <w:startOverride w:val="1"/>
    </w:lvlOverride>
  </w:num>
  <w:num w:numId="7" w16cid:durableId="334042085">
    <w:abstractNumId w:val="14"/>
    <w:lvlOverride w:ilvl="0">
      <w:startOverride w:val="1"/>
    </w:lvlOverride>
  </w:num>
  <w:num w:numId="8" w16cid:durableId="1309672934">
    <w:abstractNumId w:val="31"/>
  </w:num>
  <w:num w:numId="9" w16cid:durableId="1469517198">
    <w:abstractNumId w:val="32"/>
  </w:num>
  <w:num w:numId="10" w16cid:durableId="628827667">
    <w:abstractNumId w:val="29"/>
  </w:num>
  <w:num w:numId="11" w16cid:durableId="917059567">
    <w:abstractNumId w:val="21"/>
  </w:num>
  <w:num w:numId="12" w16cid:durableId="1598562825">
    <w:abstractNumId w:val="13"/>
  </w:num>
  <w:num w:numId="13" w16cid:durableId="449973732">
    <w:abstractNumId w:val="0"/>
  </w:num>
  <w:num w:numId="14" w16cid:durableId="781341959">
    <w:abstractNumId w:val="1"/>
  </w:num>
  <w:num w:numId="15" w16cid:durableId="1584726062">
    <w:abstractNumId w:val="2"/>
  </w:num>
  <w:num w:numId="16" w16cid:durableId="772431588">
    <w:abstractNumId w:val="19"/>
  </w:num>
  <w:num w:numId="17" w16cid:durableId="5203153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8523849">
    <w:abstractNumId w:val="28"/>
  </w:num>
  <w:num w:numId="19" w16cid:durableId="853307358">
    <w:abstractNumId w:val="24"/>
  </w:num>
  <w:num w:numId="20" w16cid:durableId="483014852">
    <w:abstractNumId w:val="30"/>
    <w:lvlOverride w:ilvl="0">
      <w:startOverride w:val="1"/>
    </w:lvlOverride>
  </w:num>
  <w:num w:numId="21" w16cid:durableId="943924093">
    <w:abstractNumId w:val="7"/>
  </w:num>
  <w:num w:numId="22" w16cid:durableId="1102725272">
    <w:abstractNumId w:val="26"/>
  </w:num>
  <w:num w:numId="23" w16cid:durableId="968626204">
    <w:abstractNumId w:val="27"/>
  </w:num>
  <w:num w:numId="24" w16cid:durableId="734746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85610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186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0419117">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58573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7421352">
    <w:abstractNumId w:val="3"/>
  </w:num>
  <w:num w:numId="30" w16cid:durableId="1753313294">
    <w:abstractNumId w:val="4"/>
  </w:num>
  <w:num w:numId="31" w16cid:durableId="1441874076">
    <w:abstractNumId w:val="17"/>
  </w:num>
  <w:num w:numId="32" w16cid:durableId="1296990188">
    <w:abstractNumId w:val="11"/>
  </w:num>
  <w:num w:numId="33" w16cid:durableId="983043861">
    <w:abstractNumId w:val="22"/>
    <w:lvlOverride w:ilvl="0">
      <w:startOverride w:val="1"/>
    </w:lvlOverride>
  </w:num>
  <w:num w:numId="34" w16cid:durableId="73964228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1586656">
    <w:abstractNumId w:val="23"/>
  </w:num>
  <w:num w:numId="36" w16cid:durableId="1397555993">
    <w:abstractNumId w:val="8"/>
  </w:num>
  <w:num w:numId="37" w16cid:durableId="2084720307">
    <w:abstractNumId w:val="35"/>
  </w:num>
  <w:num w:numId="38" w16cid:durableId="231038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05440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1B9"/>
    <w:rsid w:val="00006B43"/>
    <w:rsid w:val="00011A19"/>
    <w:rsid w:val="00025A3F"/>
    <w:rsid w:val="0004104B"/>
    <w:rsid w:val="000436F1"/>
    <w:rsid w:val="000450EA"/>
    <w:rsid w:val="0005066F"/>
    <w:rsid w:val="00052F18"/>
    <w:rsid w:val="0007707E"/>
    <w:rsid w:val="000773F1"/>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70B4"/>
    <w:rsid w:val="001E690C"/>
    <w:rsid w:val="001F1381"/>
    <w:rsid w:val="001F345A"/>
    <w:rsid w:val="001F756E"/>
    <w:rsid w:val="00211509"/>
    <w:rsid w:val="00223043"/>
    <w:rsid w:val="00223CA2"/>
    <w:rsid w:val="0023286E"/>
    <w:rsid w:val="00233BD5"/>
    <w:rsid w:val="00251AB4"/>
    <w:rsid w:val="00256C58"/>
    <w:rsid w:val="00282C3C"/>
    <w:rsid w:val="00286346"/>
    <w:rsid w:val="0029268D"/>
    <w:rsid w:val="002A08F4"/>
    <w:rsid w:val="002A70E3"/>
    <w:rsid w:val="002A7C54"/>
    <w:rsid w:val="002B03FB"/>
    <w:rsid w:val="002B40B9"/>
    <w:rsid w:val="002D15F8"/>
    <w:rsid w:val="002D645D"/>
    <w:rsid w:val="002E0203"/>
    <w:rsid w:val="002E204E"/>
    <w:rsid w:val="002E38E5"/>
    <w:rsid w:val="002E6FE5"/>
    <w:rsid w:val="002F2719"/>
    <w:rsid w:val="00304671"/>
    <w:rsid w:val="003053D1"/>
    <w:rsid w:val="00305B5E"/>
    <w:rsid w:val="0031137F"/>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0511"/>
    <w:rsid w:val="003E6045"/>
    <w:rsid w:val="003E7389"/>
    <w:rsid w:val="003F22FD"/>
    <w:rsid w:val="003F2FFA"/>
    <w:rsid w:val="004002F0"/>
    <w:rsid w:val="00400CA2"/>
    <w:rsid w:val="0040405C"/>
    <w:rsid w:val="004134A1"/>
    <w:rsid w:val="0041533E"/>
    <w:rsid w:val="0041733F"/>
    <w:rsid w:val="00420C4C"/>
    <w:rsid w:val="00424E75"/>
    <w:rsid w:val="0043194D"/>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D450A"/>
    <w:rsid w:val="004D6942"/>
    <w:rsid w:val="004E3895"/>
    <w:rsid w:val="004E3C37"/>
    <w:rsid w:val="005134E6"/>
    <w:rsid w:val="00515CA8"/>
    <w:rsid w:val="00515EFE"/>
    <w:rsid w:val="00517B23"/>
    <w:rsid w:val="005365A7"/>
    <w:rsid w:val="0054490B"/>
    <w:rsid w:val="0055244C"/>
    <w:rsid w:val="00555EEB"/>
    <w:rsid w:val="00557A17"/>
    <w:rsid w:val="00573C96"/>
    <w:rsid w:val="005861F1"/>
    <w:rsid w:val="00586967"/>
    <w:rsid w:val="00586998"/>
    <w:rsid w:val="00596213"/>
    <w:rsid w:val="005A1CDC"/>
    <w:rsid w:val="005B1066"/>
    <w:rsid w:val="005C018D"/>
    <w:rsid w:val="005E6465"/>
    <w:rsid w:val="005F2417"/>
    <w:rsid w:val="005F7DD1"/>
    <w:rsid w:val="00601E99"/>
    <w:rsid w:val="00604CEC"/>
    <w:rsid w:val="00610967"/>
    <w:rsid w:val="00610ABA"/>
    <w:rsid w:val="006215C4"/>
    <w:rsid w:val="00630834"/>
    <w:rsid w:val="00642631"/>
    <w:rsid w:val="00642A22"/>
    <w:rsid w:val="006532AE"/>
    <w:rsid w:val="0066131C"/>
    <w:rsid w:val="00671C1C"/>
    <w:rsid w:val="00681A88"/>
    <w:rsid w:val="00685E06"/>
    <w:rsid w:val="00687621"/>
    <w:rsid w:val="00695833"/>
    <w:rsid w:val="006A127A"/>
    <w:rsid w:val="006A45E0"/>
    <w:rsid w:val="006A5D09"/>
    <w:rsid w:val="006A7604"/>
    <w:rsid w:val="006B7CB7"/>
    <w:rsid w:val="006C2FA4"/>
    <w:rsid w:val="006C4E20"/>
    <w:rsid w:val="006E0252"/>
    <w:rsid w:val="006E5E83"/>
    <w:rsid w:val="006E6D3C"/>
    <w:rsid w:val="007041DC"/>
    <w:rsid w:val="00711446"/>
    <w:rsid w:val="00711E33"/>
    <w:rsid w:val="00723E89"/>
    <w:rsid w:val="00727F96"/>
    <w:rsid w:val="0073189A"/>
    <w:rsid w:val="00742BBF"/>
    <w:rsid w:val="00743DB6"/>
    <w:rsid w:val="00743EEB"/>
    <w:rsid w:val="007539E7"/>
    <w:rsid w:val="00753D10"/>
    <w:rsid w:val="007556C4"/>
    <w:rsid w:val="007600EE"/>
    <w:rsid w:val="00780B84"/>
    <w:rsid w:val="00785629"/>
    <w:rsid w:val="00794DBA"/>
    <w:rsid w:val="007A5299"/>
    <w:rsid w:val="007C0360"/>
    <w:rsid w:val="007C1B5F"/>
    <w:rsid w:val="007D4CC4"/>
    <w:rsid w:val="007E1F35"/>
    <w:rsid w:val="007E5D1D"/>
    <w:rsid w:val="007F1836"/>
    <w:rsid w:val="007F236B"/>
    <w:rsid w:val="007F6ABF"/>
    <w:rsid w:val="0080477F"/>
    <w:rsid w:val="00820C4D"/>
    <w:rsid w:val="0083285A"/>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4DD"/>
    <w:rsid w:val="008D3D17"/>
    <w:rsid w:val="008D3F05"/>
    <w:rsid w:val="008D4870"/>
    <w:rsid w:val="008E2681"/>
    <w:rsid w:val="008F30D4"/>
    <w:rsid w:val="008F399B"/>
    <w:rsid w:val="00903F22"/>
    <w:rsid w:val="00914772"/>
    <w:rsid w:val="0091539D"/>
    <w:rsid w:val="0091668F"/>
    <w:rsid w:val="009173A6"/>
    <w:rsid w:val="00946A82"/>
    <w:rsid w:val="00947DF3"/>
    <w:rsid w:val="00970659"/>
    <w:rsid w:val="009A0B3D"/>
    <w:rsid w:val="009B7049"/>
    <w:rsid w:val="009C6AAB"/>
    <w:rsid w:val="009D2490"/>
    <w:rsid w:val="009D3066"/>
    <w:rsid w:val="009D3088"/>
    <w:rsid w:val="009D78B7"/>
    <w:rsid w:val="009E04B3"/>
    <w:rsid w:val="009E48A4"/>
    <w:rsid w:val="00A04A7E"/>
    <w:rsid w:val="00A10085"/>
    <w:rsid w:val="00A13B19"/>
    <w:rsid w:val="00A21D1D"/>
    <w:rsid w:val="00A23D9E"/>
    <w:rsid w:val="00A24A13"/>
    <w:rsid w:val="00A36431"/>
    <w:rsid w:val="00A371A8"/>
    <w:rsid w:val="00A41DA8"/>
    <w:rsid w:val="00A44FDE"/>
    <w:rsid w:val="00A45BE0"/>
    <w:rsid w:val="00A47F1A"/>
    <w:rsid w:val="00A556D5"/>
    <w:rsid w:val="00A63634"/>
    <w:rsid w:val="00A71CF6"/>
    <w:rsid w:val="00A869FF"/>
    <w:rsid w:val="00A86E4F"/>
    <w:rsid w:val="00A91589"/>
    <w:rsid w:val="00AA3115"/>
    <w:rsid w:val="00AB6AA0"/>
    <w:rsid w:val="00AC16F5"/>
    <w:rsid w:val="00AD01DE"/>
    <w:rsid w:val="00AD17E5"/>
    <w:rsid w:val="00AD1DB2"/>
    <w:rsid w:val="00AE182C"/>
    <w:rsid w:val="00AE2479"/>
    <w:rsid w:val="00AE4DE5"/>
    <w:rsid w:val="00AE5330"/>
    <w:rsid w:val="00AE69B9"/>
    <w:rsid w:val="00AF4167"/>
    <w:rsid w:val="00AF521E"/>
    <w:rsid w:val="00AF6EEC"/>
    <w:rsid w:val="00AF77E5"/>
    <w:rsid w:val="00B1051F"/>
    <w:rsid w:val="00B341A1"/>
    <w:rsid w:val="00B55033"/>
    <w:rsid w:val="00B8484D"/>
    <w:rsid w:val="00B9686C"/>
    <w:rsid w:val="00B9794E"/>
    <w:rsid w:val="00BB42BA"/>
    <w:rsid w:val="00BC3394"/>
    <w:rsid w:val="00BD061A"/>
    <w:rsid w:val="00BD1BD3"/>
    <w:rsid w:val="00BD1CEA"/>
    <w:rsid w:val="00BD2ACF"/>
    <w:rsid w:val="00BD3B7E"/>
    <w:rsid w:val="00BE6B30"/>
    <w:rsid w:val="00BF1F57"/>
    <w:rsid w:val="00C071B8"/>
    <w:rsid w:val="00C1010B"/>
    <w:rsid w:val="00C16A0A"/>
    <w:rsid w:val="00C172D3"/>
    <w:rsid w:val="00C25864"/>
    <w:rsid w:val="00C27287"/>
    <w:rsid w:val="00C30E22"/>
    <w:rsid w:val="00C44506"/>
    <w:rsid w:val="00C51311"/>
    <w:rsid w:val="00C545FC"/>
    <w:rsid w:val="00C57814"/>
    <w:rsid w:val="00C61CBE"/>
    <w:rsid w:val="00C65C26"/>
    <w:rsid w:val="00C667D3"/>
    <w:rsid w:val="00C71E04"/>
    <w:rsid w:val="00C77CB4"/>
    <w:rsid w:val="00C8071A"/>
    <w:rsid w:val="00C8686F"/>
    <w:rsid w:val="00C93C50"/>
    <w:rsid w:val="00C93F56"/>
    <w:rsid w:val="00CA19A6"/>
    <w:rsid w:val="00CA476C"/>
    <w:rsid w:val="00CA6849"/>
    <w:rsid w:val="00CB0513"/>
    <w:rsid w:val="00CC5AE5"/>
    <w:rsid w:val="00CD062B"/>
    <w:rsid w:val="00CF57F2"/>
    <w:rsid w:val="00CF7B6D"/>
    <w:rsid w:val="00D00072"/>
    <w:rsid w:val="00D02363"/>
    <w:rsid w:val="00D13180"/>
    <w:rsid w:val="00D23104"/>
    <w:rsid w:val="00D306DA"/>
    <w:rsid w:val="00D30BF6"/>
    <w:rsid w:val="00D32659"/>
    <w:rsid w:val="00D44347"/>
    <w:rsid w:val="00D448BC"/>
    <w:rsid w:val="00D4684F"/>
    <w:rsid w:val="00D51AAD"/>
    <w:rsid w:val="00D6017B"/>
    <w:rsid w:val="00D64AF4"/>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32873"/>
    <w:rsid w:val="00E4148E"/>
    <w:rsid w:val="00E44275"/>
    <w:rsid w:val="00E52D29"/>
    <w:rsid w:val="00E64818"/>
    <w:rsid w:val="00E71AB8"/>
    <w:rsid w:val="00E723D5"/>
    <w:rsid w:val="00E73BBB"/>
    <w:rsid w:val="00E85CD6"/>
    <w:rsid w:val="00E9763B"/>
    <w:rsid w:val="00EA07A8"/>
    <w:rsid w:val="00EA11B9"/>
    <w:rsid w:val="00EA6804"/>
    <w:rsid w:val="00EB7A14"/>
    <w:rsid w:val="00EC595B"/>
    <w:rsid w:val="00ED0D14"/>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39A7C"/>
  <w15:docId w15:val="{C84BAE25-9150-43A3-8A35-8EB1FEE4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styleId="Nierozpoznanawzmianka">
    <w:name w:val="Unresolved Mention"/>
    <w:basedOn w:val="Domylnaczcionkaakapitu"/>
    <w:uiPriority w:val="99"/>
    <w:semiHidden/>
    <w:unhideWhenUsed/>
    <w:rsid w:val="002D1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wisniews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09B10-CB13-4CA0-8309-773B9F2D0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8</Pages>
  <Words>3520</Words>
  <Characters>22742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26210</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10 wsk</cp:lastModifiedBy>
  <cp:revision>3</cp:revision>
  <cp:lastPrinted>2024-02-02T08:25:00Z</cp:lastPrinted>
  <dcterms:created xsi:type="dcterms:W3CDTF">2024-02-05T13:19:00Z</dcterms:created>
  <dcterms:modified xsi:type="dcterms:W3CDTF">2024-02-05T14:17:00Z</dcterms:modified>
</cp:coreProperties>
</file>