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58E55FEC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D73F7A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7F069B6A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8002EA">
        <w:rPr>
          <w:rFonts w:ascii="Arial Narrow" w:hAnsi="Arial Narrow"/>
          <w:b/>
          <w:sz w:val="22"/>
          <w:szCs w:val="22"/>
        </w:rPr>
        <w:t>17</w:t>
      </w:r>
      <w:proofErr w:type="gramEnd"/>
      <w:r w:rsidR="008002EA">
        <w:rPr>
          <w:rFonts w:ascii="Arial Narrow" w:hAnsi="Arial Narrow"/>
          <w:b/>
          <w:sz w:val="22"/>
          <w:szCs w:val="22"/>
        </w:rPr>
        <w:t>-….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10B739BF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proofErr w:type="gramStart"/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002EA">
        <w:rPr>
          <w:rFonts w:ascii="Arial Narrow" w:hAnsi="Arial Narrow"/>
          <w:b/>
          <w:bCs/>
          <w:sz w:val="22"/>
          <w:szCs w:val="22"/>
        </w:rPr>
        <w:t>2024</w:t>
      </w:r>
      <w:proofErr w:type="gramEnd"/>
      <w:r w:rsidR="008002EA">
        <w:rPr>
          <w:rFonts w:ascii="Arial Narrow" w:hAnsi="Arial Narrow"/>
          <w:b/>
          <w:bCs/>
          <w:sz w:val="22"/>
          <w:szCs w:val="22"/>
        </w:rPr>
        <w:t>/S</w:t>
      </w:r>
      <w:r w:rsidR="00D73F7A">
        <w:rPr>
          <w:rFonts w:ascii="Arial Narrow" w:hAnsi="Arial Narrow"/>
          <w:b/>
          <w:bCs/>
          <w:sz w:val="22"/>
          <w:szCs w:val="22"/>
        </w:rPr>
        <w:t xml:space="preserve"> 26-76884,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8002EA">
        <w:rPr>
          <w:rFonts w:ascii="Arial Narrow" w:hAnsi="Arial Narrow"/>
          <w:b/>
          <w:bCs/>
          <w:sz w:val="22"/>
          <w:szCs w:val="22"/>
        </w:rPr>
        <w:t xml:space="preserve">6.02.2024 </w:t>
      </w:r>
      <w:r w:rsidR="00D73F7A">
        <w:rPr>
          <w:rFonts w:ascii="Arial Narrow" w:hAnsi="Arial Narrow"/>
          <w:b/>
          <w:bCs/>
          <w:sz w:val="22"/>
          <w:szCs w:val="22"/>
        </w:rPr>
        <w:t>r</w:t>
      </w:r>
      <w:r w:rsidR="008002EA">
        <w:rPr>
          <w:rFonts w:ascii="Arial Narrow" w:hAnsi="Arial Narrow"/>
          <w:b/>
          <w:bCs/>
          <w:sz w:val="22"/>
          <w:szCs w:val="22"/>
        </w:rPr>
        <w:t>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</w:t>
      </w:r>
      <w:r w:rsidR="008002EA">
        <w:rPr>
          <w:rFonts w:ascii="Arial Narrow" w:hAnsi="Arial Narrow"/>
          <w:b/>
          <w:bCs/>
          <w:sz w:val="22"/>
          <w:szCs w:val="22"/>
        </w:rPr>
        <w:t>a aparat</w:t>
      </w:r>
      <w:r w:rsidR="00562412">
        <w:rPr>
          <w:rFonts w:ascii="Arial Narrow" w:hAnsi="Arial Narrow"/>
          <w:b/>
          <w:bCs/>
          <w:sz w:val="22"/>
          <w:szCs w:val="22"/>
        </w:rPr>
        <w:t>u</w:t>
      </w:r>
      <w:r w:rsidR="008002EA">
        <w:rPr>
          <w:rFonts w:ascii="Arial Narrow" w:hAnsi="Arial Narrow"/>
          <w:b/>
          <w:bCs/>
          <w:sz w:val="22"/>
          <w:szCs w:val="22"/>
        </w:rPr>
        <w:t xml:space="preserve"> do znieczuleń – 3 komplety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002EA">
        <w:rPr>
          <w:rFonts w:ascii="Arial Narrow" w:hAnsi="Arial Narrow"/>
          <w:b/>
          <w:bCs/>
          <w:sz w:val="22"/>
          <w:szCs w:val="22"/>
        </w:rPr>
        <w:t>17/2024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5DA4875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002EA">
        <w:rPr>
          <w:rFonts w:ascii="Arial Narrow" w:hAnsi="Arial Narrow"/>
          <w:sz w:val="22"/>
          <w:szCs w:val="22"/>
        </w:rPr>
        <w:t>trzech aparatów do znieczuleń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0BD91AFD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130FD867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73F7A">
        <w:rPr>
          <w:rFonts w:ascii="Arial Narrow" w:hAnsi="Arial Narrow"/>
          <w:sz w:val="22"/>
          <w:szCs w:val="22"/>
        </w:rPr>
        <w:t>……….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180FDD66" w:rsidR="00256C58" w:rsidRPr="008002EA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8002EA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8002EA">
      <w:rPr>
        <w:rFonts w:ascii="Arial Narrow" w:hAnsi="Arial Narrow"/>
        <w:i/>
        <w:iCs/>
        <w:sz w:val="18"/>
        <w:szCs w:val="22"/>
      </w:rPr>
      <w:t xml:space="preserve">B. </w:t>
    </w:r>
    <w:proofErr w:type="spellStart"/>
    <w:r w:rsidR="008002EA" w:rsidRPr="008002EA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8002EA" w:rsidRPr="008002EA">
      <w:rPr>
        <w:rFonts w:ascii="Arial Narrow" w:hAnsi="Arial Narrow"/>
        <w:i/>
        <w:iCs/>
        <w:sz w:val="18"/>
        <w:szCs w:val="22"/>
      </w:rPr>
      <w:t xml:space="preserve"> t</w:t>
    </w:r>
    <w:r w:rsidR="00256C58" w:rsidRPr="008002EA">
      <w:rPr>
        <w:rFonts w:ascii="Arial Narrow" w:hAnsi="Arial Narrow"/>
        <w:i/>
        <w:iCs/>
        <w:sz w:val="18"/>
        <w:szCs w:val="22"/>
      </w:rPr>
      <w:t xml:space="preserve">el. 261 417 </w:t>
    </w:r>
    <w:r w:rsidR="008002EA" w:rsidRPr="008002EA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D73F7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719981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2412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002EA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3F7A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1729</Words>
  <Characters>11631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13334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2024-02-06T09:19:00Z</cp:lastPrinted>
  <dcterms:created xsi:type="dcterms:W3CDTF">2024-02-06T09:20:00Z</dcterms:created>
  <dcterms:modified xsi:type="dcterms:W3CDTF">2024-02-06T09:20:00Z</dcterms:modified>
</cp:coreProperties>
</file>