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3461916E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B82AA0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04C1543C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75005C">
        <w:rPr>
          <w:rFonts w:ascii="Arial Narrow" w:hAnsi="Arial Narrow"/>
          <w:b/>
          <w:sz w:val="22"/>
          <w:szCs w:val="22"/>
        </w:rPr>
        <w:t>47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5DB478D9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F56BB">
        <w:rPr>
          <w:rFonts w:ascii="Arial Narrow" w:hAnsi="Arial Narrow"/>
          <w:b/>
          <w:bCs/>
          <w:sz w:val="22"/>
          <w:szCs w:val="22"/>
        </w:rPr>
        <w:t>2024/S 70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>-</w:t>
      </w:r>
      <w:r w:rsidR="00AF56BB">
        <w:rPr>
          <w:rFonts w:ascii="Arial Narrow" w:hAnsi="Arial Narrow"/>
          <w:b/>
          <w:bCs/>
          <w:sz w:val="22"/>
          <w:szCs w:val="22"/>
        </w:rPr>
        <w:t>207303,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B82AA0">
        <w:rPr>
          <w:rFonts w:ascii="Arial Narrow" w:hAnsi="Arial Narrow"/>
          <w:b/>
          <w:bCs/>
          <w:sz w:val="22"/>
          <w:szCs w:val="22"/>
        </w:rPr>
        <w:t xml:space="preserve">9.04.2024 </w:t>
      </w:r>
      <w:r w:rsidR="0026510C">
        <w:rPr>
          <w:rFonts w:ascii="Arial Narrow" w:hAnsi="Arial Narrow"/>
          <w:b/>
          <w:bCs/>
          <w:sz w:val="22"/>
          <w:szCs w:val="22"/>
        </w:rPr>
        <w:t xml:space="preserve">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26510C">
        <w:rPr>
          <w:rFonts w:ascii="Arial Narrow" w:hAnsi="Arial Narrow"/>
          <w:b/>
          <w:bCs/>
          <w:sz w:val="22"/>
          <w:szCs w:val="22"/>
        </w:rPr>
        <w:t>l</w:t>
      </w:r>
      <w:r w:rsidR="0026510C" w:rsidRPr="0026510C">
        <w:rPr>
          <w:rFonts w:ascii="Arial Narrow" w:hAnsi="Arial Narrow"/>
          <w:b/>
          <w:bCs/>
          <w:sz w:val="22"/>
          <w:szCs w:val="22"/>
        </w:rPr>
        <w:t xml:space="preserve">ampy szczelinowej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5005C">
        <w:rPr>
          <w:rFonts w:ascii="Arial Narrow" w:hAnsi="Arial Narrow"/>
          <w:b/>
          <w:bCs/>
          <w:sz w:val="22"/>
          <w:szCs w:val="22"/>
        </w:rPr>
        <w:t>47</w:t>
      </w:r>
      <w:r w:rsidR="0026510C">
        <w:rPr>
          <w:rFonts w:ascii="Arial Narrow" w:hAnsi="Arial Narrow"/>
          <w:b/>
          <w:bCs/>
          <w:sz w:val="22"/>
          <w:szCs w:val="22"/>
        </w:rPr>
        <w:t>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510E4596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7B16FB">
        <w:rPr>
          <w:rFonts w:ascii="Arial Narrow" w:hAnsi="Arial Narrow"/>
          <w:sz w:val="22"/>
          <w:szCs w:val="22"/>
        </w:rPr>
        <w:t>……………………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5ED3230B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 xml:space="preserve">uwag,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75005C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75005C">
        <w:rPr>
          <w:rFonts w:ascii="Arial Narrow" w:hAnsi="Arial Narrow"/>
          <w:sz w:val="22"/>
          <w:szCs w:val="22"/>
        </w:rPr>
        <w:t>261 416 215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37A225FB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659E8199" w14:textId="6CB10DD4" w:rsidR="00C44506" w:rsidRPr="00B82AA0" w:rsidRDefault="00C44506" w:rsidP="004D5A53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B82AA0">
        <w:rPr>
          <w:rFonts w:ascii="Arial Narrow" w:hAnsi="Arial Narrow"/>
          <w:sz w:val="22"/>
          <w:szCs w:val="22"/>
        </w:rPr>
        <w:t xml:space="preserve">Nadzór ze strony </w:t>
      </w:r>
      <w:r w:rsidRPr="00B82AA0">
        <w:rPr>
          <w:rFonts w:ascii="Arial Narrow" w:hAnsi="Arial Narrow"/>
          <w:b/>
          <w:sz w:val="22"/>
          <w:szCs w:val="22"/>
        </w:rPr>
        <w:t>Zamawiającego</w:t>
      </w:r>
      <w:r w:rsidRPr="00B82AA0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B82AA0">
        <w:rPr>
          <w:rFonts w:ascii="Arial Narrow" w:hAnsi="Arial Narrow" w:cs="Arial"/>
          <w:b/>
          <w:bCs/>
          <w:color w:val="000000"/>
          <w:shd w:val="clear" w:color="auto" w:fill="FFFFFF"/>
        </w:rPr>
        <w:t>p .o. Szefa Zaopatrzenia Medycznego, Kierownik Wydziału Zaopatrzenia i Naprawy Sprzętu Medycznego</w:t>
      </w:r>
      <w:r w:rsidR="000D13C7" w:rsidRPr="00B82AA0">
        <w:rPr>
          <w:rFonts w:ascii="Arial Narrow" w:hAnsi="Arial Narrow"/>
          <w:sz w:val="22"/>
          <w:szCs w:val="22"/>
        </w:rPr>
        <w:t xml:space="preserve">: Piotr Lesiński lub osoba go zastępująca tel. 261 417 387 lub 261 417 388;  e-mail: </w:t>
      </w:r>
      <w:hyperlink r:id="rId9" w:history="1">
        <w:r w:rsidR="000D13C7" w:rsidRPr="00B82AA0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="000D13C7" w:rsidRPr="00B82AA0">
        <w:rPr>
          <w:rFonts w:ascii="Arial Narrow" w:hAnsi="Arial Narrow"/>
          <w:sz w:val="22"/>
          <w:szCs w:val="22"/>
        </w:rPr>
        <w:tab/>
      </w:r>
      <w:r w:rsidR="00305B5E" w:rsidRPr="00B82AA0">
        <w:rPr>
          <w:rFonts w:ascii="Arial Narrow" w:hAnsi="Arial Narrow"/>
          <w:color w:val="00B0F0"/>
          <w:sz w:val="22"/>
          <w:szCs w:val="22"/>
        </w:rPr>
        <w:t xml:space="preserve"> 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33BF7DF3" w14:textId="34DC2F0B" w:rsidR="00256C58" w:rsidRPr="00B82AA0" w:rsidRDefault="00CF57F2">
    <w:pPr>
      <w:pStyle w:val="Stopka"/>
      <w:rPr>
        <w:rFonts w:ascii="Arial Narrow" w:hAnsi="Arial Narrow"/>
        <w:i/>
        <w:iCs/>
        <w:sz w:val="18"/>
        <w:szCs w:val="22"/>
      </w:rPr>
    </w:pPr>
    <w:r w:rsidRPr="00B82AA0">
      <w:rPr>
        <w:rFonts w:ascii="Arial Narrow" w:hAnsi="Arial Narrow"/>
        <w:i/>
        <w:iCs/>
        <w:sz w:val="18"/>
        <w:szCs w:val="22"/>
      </w:rPr>
      <w:t xml:space="preserve">Wyk. </w:t>
    </w:r>
    <w:r w:rsidR="00256C58" w:rsidRPr="00B82AA0">
      <w:rPr>
        <w:rFonts w:ascii="Arial Narrow" w:hAnsi="Arial Narrow"/>
        <w:i/>
        <w:iCs/>
        <w:sz w:val="18"/>
        <w:szCs w:val="22"/>
      </w:rPr>
      <w:t xml:space="preserve">B. </w:t>
    </w:r>
    <w:r w:rsidR="003D7D61" w:rsidRPr="00B82AA0">
      <w:rPr>
        <w:rFonts w:ascii="Arial Narrow" w:hAnsi="Arial Narrow"/>
        <w:i/>
        <w:iCs/>
        <w:sz w:val="18"/>
        <w:szCs w:val="22"/>
      </w:rPr>
      <w:t xml:space="preserve">Choroszyńska, </w:t>
    </w:r>
    <w:r w:rsidR="00256C58" w:rsidRPr="00B82AA0">
      <w:rPr>
        <w:rFonts w:ascii="Arial Narrow" w:hAnsi="Arial Narrow"/>
        <w:i/>
        <w:iCs/>
        <w:sz w:val="18"/>
        <w:szCs w:val="22"/>
      </w:rPr>
      <w:t xml:space="preserve">Tel. 261 417 </w:t>
    </w:r>
    <w:r w:rsidR="003D7D61" w:rsidRPr="00B82AA0">
      <w:rPr>
        <w:rFonts w:ascii="Arial Narrow" w:hAnsi="Arial Narrow"/>
        <w:i/>
        <w:iCs/>
        <w:sz w:val="18"/>
        <w:szCs w:val="22"/>
      </w:rPr>
      <w:t>449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AF56B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74160456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7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6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4"/>
  </w:num>
  <w:num w:numId="9" w16cid:durableId="2117286549">
    <w:abstractNumId w:val="15"/>
  </w:num>
  <w:num w:numId="10" w16cid:durableId="1060130342">
    <w:abstractNumId w:val="13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2"/>
  </w:num>
  <w:num w:numId="19" w16cid:durableId="22461283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AB4"/>
    <w:rsid w:val="00256C58"/>
    <w:rsid w:val="0026510C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D7D61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0EF8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005C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56BB"/>
    <w:rsid w:val="00AF6EEC"/>
    <w:rsid w:val="00B1051F"/>
    <w:rsid w:val="00B55033"/>
    <w:rsid w:val="00B82AA0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p.lesi&#324;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1734</Words>
  <Characters>11647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13355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3</cp:revision>
  <cp:lastPrinted>2024-04-09T05:35:00Z</cp:lastPrinted>
  <dcterms:created xsi:type="dcterms:W3CDTF">2024-04-09T05:36:00Z</dcterms:created>
  <dcterms:modified xsi:type="dcterms:W3CDTF">2024-04-09T07:34:00Z</dcterms:modified>
</cp:coreProperties>
</file>