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D93F61" w14:textId="3081DDA9" w:rsidR="00C34D44" w:rsidRPr="00C34D44" w:rsidRDefault="00C34D44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 xml:space="preserve">Załącznik nr </w:t>
      </w:r>
      <w:r w:rsidR="00BB41A1">
        <w:rPr>
          <w:rFonts w:ascii="Arial Narrow" w:hAnsi="Arial Narrow"/>
          <w:i/>
          <w:sz w:val="22"/>
          <w:szCs w:val="22"/>
        </w:rPr>
        <w:t>9</w:t>
      </w:r>
      <w:r>
        <w:rPr>
          <w:rFonts w:ascii="Arial Narrow" w:hAnsi="Arial Narrow"/>
          <w:i/>
          <w:sz w:val="22"/>
          <w:szCs w:val="22"/>
        </w:rPr>
        <w:t xml:space="preserve"> do SWZ</w:t>
      </w:r>
    </w:p>
    <w:p w14:paraId="59616851" w14:textId="7A7214ED"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3025DC">
        <w:rPr>
          <w:rFonts w:ascii="Arial Narrow" w:hAnsi="Arial Narrow"/>
          <w:b/>
          <w:sz w:val="22"/>
          <w:szCs w:val="22"/>
        </w:rPr>
        <w:t>51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197B4D">
        <w:rPr>
          <w:rFonts w:ascii="Arial Narrow" w:hAnsi="Arial Narrow"/>
          <w:b/>
          <w:sz w:val="22"/>
          <w:szCs w:val="22"/>
        </w:rPr>
        <w:t>4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  <w:r w:rsidR="00C34D44">
        <w:rPr>
          <w:rFonts w:ascii="Arial Narrow" w:hAnsi="Arial Narrow"/>
          <w:b/>
          <w:sz w:val="22"/>
          <w:szCs w:val="22"/>
        </w:rPr>
        <w:tab/>
      </w:r>
      <w:r w:rsidR="00C34D44">
        <w:rPr>
          <w:rFonts w:ascii="Arial Narrow" w:hAnsi="Arial Narrow"/>
          <w:b/>
          <w:sz w:val="22"/>
          <w:szCs w:val="22"/>
        </w:rPr>
        <w:tab/>
      </w:r>
    </w:p>
    <w:p w14:paraId="08EBE3D7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14:paraId="5C905E9C" w14:textId="77777777"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98A66A8" w14:textId="300D0DD2"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.............202</w:t>
      </w:r>
      <w:r w:rsidR="00197B4D">
        <w:rPr>
          <w:rFonts w:ascii="Arial Narrow" w:hAnsi="Arial Narrow"/>
          <w:sz w:val="22"/>
          <w:szCs w:val="22"/>
        </w:rPr>
        <w:t>4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14:paraId="3D9108A8" w14:textId="77777777"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14:paraId="0005F5C5" w14:textId="77777777"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14:paraId="7FB226C8" w14:textId="77777777"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reprezentowanym </w:t>
      </w:r>
      <w:proofErr w:type="gramStart"/>
      <w:r w:rsidRPr="00794DBA">
        <w:rPr>
          <w:rFonts w:ascii="Arial Narrow" w:hAnsi="Arial Narrow"/>
          <w:sz w:val="22"/>
          <w:szCs w:val="22"/>
        </w:rPr>
        <w:t>przez :</w:t>
      </w:r>
      <w:proofErr w:type="gramEnd"/>
    </w:p>
    <w:p w14:paraId="7086CAE7" w14:textId="02AB531D" w:rsidR="00C667D3" w:rsidRPr="00794DBA" w:rsidRDefault="00197B4D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………………………………………………………………………</w:t>
      </w:r>
    </w:p>
    <w:p w14:paraId="7E22FE78" w14:textId="77777777"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F8939DB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14:paraId="6E7D4E90" w14:textId="77777777"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14:paraId="583BD981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14:paraId="0B1418FC" w14:textId="77777777"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>z siedzibą w .........................., adres</w:t>
      </w:r>
      <w:proofErr w:type="gramStart"/>
      <w:r w:rsidRPr="00794DBA">
        <w:rPr>
          <w:rFonts w:ascii="Arial Narrow" w:hAnsi="Arial Narrow"/>
          <w:sz w:val="22"/>
          <w:szCs w:val="22"/>
        </w:rPr>
        <w:t>................,..........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 zarejestrowaną w Sądzie Rejonowym w …………..........</w:t>
      </w:r>
      <w:proofErr w:type="gramStart"/>
      <w:r w:rsidRPr="00794DBA">
        <w:rPr>
          <w:rFonts w:ascii="Arial Narrow" w:hAnsi="Arial Narrow"/>
          <w:sz w:val="22"/>
          <w:szCs w:val="22"/>
        </w:rPr>
        <w:t>…….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, …… Wydział Gospodarczy  Krajowego Rejestru Sądowego pod nr ......................./ wpisaną do CEIDG , NIP ........................ REGON .................., </w:t>
      </w:r>
    </w:p>
    <w:p w14:paraId="1D0F3D56" w14:textId="77777777"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14:paraId="6CB0D226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14:paraId="567AE7B3" w14:textId="77777777"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14:paraId="4417AD72" w14:textId="77777777"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5B65CC1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14:paraId="6B52D0B0" w14:textId="77777777"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31CDD55" w14:textId="77777777"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563E735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14:paraId="44A9DA95" w14:textId="6D926C12"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>ybie przetargu nieograniczonego,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132</w:t>
      </w:r>
      <w:r w:rsidR="00A36431">
        <w:rPr>
          <w:rFonts w:ascii="Arial Narrow" w:hAnsi="Arial Narrow"/>
          <w:sz w:val="22"/>
          <w:szCs w:val="22"/>
        </w:rPr>
        <w:t xml:space="preserve"> ustawy </w:t>
      </w:r>
      <w:proofErr w:type="spellStart"/>
      <w:r w:rsidR="00A36431">
        <w:rPr>
          <w:rFonts w:ascii="Arial Narrow" w:hAnsi="Arial Narrow"/>
          <w:sz w:val="22"/>
          <w:szCs w:val="22"/>
        </w:rPr>
        <w:t>Pzp</w:t>
      </w:r>
      <w:proofErr w:type="spellEnd"/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DUUE </w:t>
      </w:r>
      <w:r w:rsidR="00197B4D">
        <w:rPr>
          <w:rFonts w:ascii="Arial Narrow" w:hAnsi="Arial Narrow"/>
          <w:b/>
          <w:bCs/>
          <w:sz w:val="22"/>
          <w:szCs w:val="22"/>
        </w:rPr>
        <w:t>Nr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215276">
        <w:rPr>
          <w:rFonts w:ascii="Arial Narrow" w:hAnsi="Arial Narrow"/>
          <w:b/>
          <w:bCs/>
          <w:sz w:val="22"/>
          <w:szCs w:val="22"/>
        </w:rPr>
        <w:t>2024/S 76-226044</w:t>
      </w:r>
      <w:r w:rsidR="00BB41A1">
        <w:rPr>
          <w:rFonts w:ascii="Arial Narrow" w:hAnsi="Arial Narrow"/>
          <w:b/>
          <w:bCs/>
          <w:sz w:val="22"/>
          <w:szCs w:val="22"/>
        </w:rPr>
        <w:t>,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</w:t>
      </w:r>
      <w:proofErr w:type="gramStart"/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publikacji  </w:t>
      </w:r>
      <w:r w:rsidR="00215276">
        <w:rPr>
          <w:rFonts w:ascii="Arial Narrow" w:hAnsi="Arial Narrow"/>
          <w:b/>
          <w:bCs/>
          <w:sz w:val="22"/>
          <w:szCs w:val="22"/>
        </w:rPr>
        <w:t>17.04.2024</w:t>
      </w:r>
      <w:proofErr w:type="gramEnd"/>
      <w:r w:rsidR="00215276">
        <w:rPr>
          <w:rFonts w:ascii="Arial Narrow" w:hAnsi="Arial Narrow"/>
          <w:b/>
          <w:bCs/>
          <w:sz w:val="22"/>
          <w:szCs w:val="22"/>
        </w:rPr>
        <w:t xml:space="preserve"> r.</w:t>
      </w:r>
      <w:r w:rsidR="00BB41A1">
        <w:rPr>
          <w:rFonts w:ascii="Arial Narrow" w:hAnsi="Arial Narrow"/>
          <w:b/>
          <w:bCs/>
          <w:sz w:val="22"/>
          <w:szCs w:val="22"/>
        </w:rPr>
        <w:t xml:space="preserve"> r.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, </w:t>
      </w:r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.pl</w:t>
      </w:r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DB3AAC">
        <w:rPr>
          <w:rFonts w:ascii="Arial Narrow" w:hAnsi="Arial Narrow"/>
          <w:b/>
          <w:bCs/>
          <w:sz w:val="22"/>
          <w:szCs w:val="22"/>
        </w:rPr>
        <w:t>D</w:t>
      </w:r>
      <w:r w:rsidR="00A36431">
        <w:rPr>
          <w:rFonts w:ascii="Arial Narrow" w:hAnsi="Arial Narrow"/>
          <w:b/>
          <w:bCs/>
          <w:sz w:val="22"/>
          <w:szCs w:val="22"/>
        </w:rPr>
        <w:t>ostawę</w:t>
      </w:r>
      <w:r w:rsidR="00DB3AAC">
        <w:rPr>
          <w:rFonts w:ascii="Arial Narrow" w:hAnsi="Arial Narrow"/>
          <w:b/>
          <w:bCs/>
          <w:sz w:val="22"/>
          <w:szCs w:val="22"/>
        </w:rPr>
        <w:t xml:space="preserve"> </w:t>
      </w:r>
      <w:r w:rsidR="00BB41A1">
        <w:rPr>
          <w:rFonts w:ascii="Arial Narrow" w:hAnsi="Arial Narrow"/>
          <w:b/>
          <w:bCs/>
          <w:sz w:val="22"/>
          <w:szCs w:val="22"/>
        </w:rPr>
        <w:t>piły oscylacyjnej</w:t>
      </w:r>
      <w:r w:rsidR="00197B4D">
        <w:rPr>
          <w:rFonts w:ascii="Arial Narrow" w:hAnsi="Arial Narrow"/>
          <w:b/>
          <w:bCs/>
          <w:sz w:val="22"/>
          <w:szCs w:val="22"/>
        </w:rPr>
        <w:t xml:space="preserve"> - 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1B1D7F">
        <w:rPr>
          <w:rFonts w:ascii="Arial Narrow" w:hAnsi="Arial Narrow"/>
          <w:b/>
          <w:bCs/>
          <w:sz w:val="22"/>
          <w:szCs w:val="22"/>
        </w:rPr>
        <w:t>51</w:t>
      </w:r>
      <w:r w:rsidR="00BB41A1">
        <w:rPr>
          <w:rFonts w:ascii="Arial Narrow" w:hAnsi="Arial Narrow"/>
          <w:b/>
          <w:bCs/>
          <w:sz w:val="22"/>
          <w:szCs w:val="22"/>
        </w:rPr>
        <w:t>/2024</w:t>
      </w:r>
      <w:r w:rsidR="001020C2" w:rsidRPr="00794DBA">
        <w:rPr>
          <w:rFonts w:ascii="Arial Narrow" w:hAnsi="Arial Narrow"/>
          <w:b/>
          <w:bCs/>
          <w:sz w:val="22"/>
          <w:szCs w:val="22"/>
        </w:rPr>
        <w:t>,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14:paraId="43336969" w14:textId="77777777"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14:paraId="265FAE79" w14:textId="77777777"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14:paraId="3FB51CD1" w14:textId="77777777"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</w:t>
      </w:r>
      <w:proofErr w:type="gramStart"/>
      <w:r w:rsidRPr="00794DBA">
        <w:rPr>
          <w:rFonts w:ascii="Arial Narrow" w:hAnsi="Arial Narrow"/>
          <w:sz w:val="22"/>
          <w:szCs w:val="22"/>
        </w:rPr>
        <w:t>umowy :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proofErr w:type="gramStart"/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słownie</w:t>
      </w:r>
      <w:proofErr w:type="gramEnd"/>
      <w:r w:rsidR="00A45BE0" w:rsidRPr="00794DBA">
        <w:rPr>
          <w:rFonts w:ascii="Arial Narrow" w:hAnsi="Arial Narrow"/>
          <w:sz w:val="22"/>
          <w:szCs w:val="22"/>
        </w:rPr>
        <w:t xml:space="preserve"> ..................</w:t>
      </w:r>
      <w:r w:rsidR="0091668F" w:rsidRPr="00794DBA">
        <w:rPr>
          <w:rFonts w:ascii="Arial Narrow" w:hAnsi="Arial Narrow"/>
          <w:sz w:val="22"/>
          <w:szCs w:val="22"/>
        </w:rPr>
        <w:t>........</w:t>
      </w:r>
      <w:r w:rsidR="000D13C7">
        <w:rPr>
          <w:rFonts w:ascii="Arial Narrow" w:hAnsi="Arial Narrow"/>
          <w:sz w:val="22"/>
          <w:szCs w:val="22"/>
        </w:rPr>
        <w:t>............................../ 100</w:t>
      </w:r>
      <w:r w:rsidR="0091668F" w:rsidRPr="00794DBA">
        <w:rPr>
          <w:rFonts w:ascii="Arial Narrow" w:hAnsi="Arial Narrow"/>
          <w:sz w:val="22"/>
          <w:szCs w:val="22"/>
        </w:rPr>
        <w:t>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D91A25">
        <w:rPr>
          <w:rFonts w:ascii="Arial Narrow" w:hAnsi="Arial Narrow"/>
          <w:sz w:val="22"/>
          <w:szCs w:val="22"/>
        </w:rPr>
        <w:t xml:space="preserve"> </w:t>
      </w:r>
    </w:p>
    <w:p w14:paraId="221F54FF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14:paraId="270C70A9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14:paraId="234ADBD0" w14:textId="024082C7"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A36431">
        <w:rPr>
          <w:rFonts w:ascii="Arial Narrow" w:hAnsi="Arial Narrow"/>
          <w:sz w:val="22"/>
          <w:szCs w:val="22"/>
        </w:rPr>
        <w:t xml:space="preserve">, zamontowanie </w:t>
      </w:r>
      <w:r w:rsidR="00A36431">
        <w:rPr>
          <w:rFonts w:ascii="Arial Narrow" w:hAnsi="Arial Narrow"/>
          <w:sz w:val="22"/>
          <w:szCs w:val="22"/>
        </w:rPr>
        <w:br/>
        <w:t>i</w:t>
      </w:r>
      <w:r w:rsidR="00794DBA">
        <w:rPr>
          <w:rFonts w:ascii="Arial Narrow" w:hAnsi="Arial Narrow"/>
          <w:sz w:val="22"/>
          <w:szCs w:val="22"/>
        </w:rPr>
        <w:t xml:space="preserve"> uruchomienie </w:t>
      </w:r>
      <w:r w:rsidR="00BB41A1">
        <w:rPr>
          <w:rFonts w:ascii="Arial Narrow" w:hAnsi="Arial Narrow"/>
          <w:sz w:val="22"/>
          <w:szCs w:val="22"/>
        </w:rPr>
        <w:t>piły oscylacyjnej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</w:t>
      </w:r>
      <w:r w:rsidR="008F0C29">
        <w:rPr>
          <w:rFonts w:ascii="Arial Narrow" w:hAnsi="Arial Narrow"/>
          <w:sz w:val="22"/>
          <w:szCs w:val="22"/>
        </w:rPr>
        <w:br/>
      </w:r>
      <w:r w:rsidR="00794DBA">
        <w:rPr>
          <w:rFonts w:ascii="Arial Narrow" w:hAnsi="Arial Narrow"/>
          <w:sz w:val="22"/>
          <w:szCs w:val="22"/>
        </w:rPr>
        <w:t>w godzinach od 7:00 do 14:00.</w:t>
      </w:r>
      <w:r w:rsidR="000C7023">
        <w:rPr>
          <w:rFonts w:ascii="Arial Narrow" w:hAnsi="Arial Narrow"/>
          <w:sz w:val="22"/>
          <w:szCs w:val="22"/>
        </w:rPr>
        <w:t xml:space="preserve"> </w:t>
      </w:r>
    </w:p>
    <w:p w14:paraId="09DF7AEE" w14:textId="454DAA70"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montaż,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 xml:space="preserve">uwag, </w:t>
      </w:r>
      <w:r w:rsidR="001D2C3A" w:rsidRPr="00794DBA">
        <w:rPr>
          <w:rFonts w:ascii="Arial Narrow" w:hAnsi="Arial Narrow"/>
          <w:bCs/>
          <w:sz w:val="22"/>
          <w:szCs w:val="22"/>
        </w:rPr>
        <w:lastRenderedPageBreak/>
        <w:t>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</w:t>
      </w:r>
      <w:r w:rsidR="001232FE">
        <w:rPr>
          <w:rFonts w:ascii="Arial Narrow" w:hAnsi="Arial Narrow"/>
          <w:sz w:val="22"/>
          <w:szCs w:val="22"/>
        </w:rPr>
        <w:t xml:space="preserve">w </w:t>
      </w:r>
      <w:r w:rsidR="00EA07A8">
        <w:rPr>
          <w:rFonts w:ascii="Arial Narrow" w:hAnsi="Arial Narrow"/>
          <w:sz w:val="22"/>
          <w:szCs w:val="22"/>
        </w:rPr>
        <w:t>Sprzęt</w:t>
      </w:r>
      <w:r w:rsidR="00573C96" w:rsidRPr="00794DBA">
        <w:rPr>
          <w:rFonts w:ascii="Arial Narrow" w:hAnsi="Arial Narrow"/>
          <w:sz w:val="22"/>
          <w:szCs w:val="22"/>
        </w:rPr>
        <w:t xml:space="preserve"> Medyczn</w:t>
      </w:r>
      <w:r w:rsidR="001232FE">
        <w:rPr>
          <w:rFonts w:ascii="Arial Narrow" w:hAnsi="Arial Narrow"/>
          <w:sz w:val="22"/>
          <w:szCs w:val="22"/>
        </w:rPr>
        <w:t>y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CF42FA">
        <w:rPr>
          <w:rFonts w:ascii="Arial Narrow" w:hAnsi="Arial Narrow"/>
          <w:sz w:val="22"/>
          <w:szCs w:val="22"/>
        </w:rPr>
        <w:t>……………………………………</w:t>
      </w:r>
      <w:r w:rsidR="00EA07A8">
        <w:rPr>
          <w:rFonts w:ascii="Arial Narrow" w:hAnsi="Arial Narrow"/>
          <w:sz w:val="22"/>
          <w:szCs w:val="22"/>
        </w:rPr>
        <w:t xml:space="preserve"> tel. </w:t>
      </w:r>
      <w:r w:rsidR="00CF42FA">
        <w:rPr>
          <w:rFonts w:ascii="Arial Narrow" w:hAnsi="Arial Narrow"/>
          <w:sz w:val="22"/>
          <w:szCs w:val="22"/>
        </w:rPr>
        <w:t>………………………………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14:paraId="5D7BB10F" w14:textId="77777777"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14:paraId="6D4479EB" w14:textId="1AFE141B"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14:paraId="770614AB" w14:textId="77777777"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14:paraId="3F53DE54" w14:textId="77777777"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14:paraId="0F852040" w14:textId="44BA99B5" w:rsidR="00C44506" w:rsidRPr="009A0B3D" w:rsidRDefault="00EA6804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bookmarkStart w:id="0" w:name="_Hlk157676249"/>
      <w:r>
        <w:rPr>
          <w:rFonts w:ascii="Arial Narrow" w:hAnsi="Arial Narrow"/>
          <w:b/>
          <w:bCs/>
          <w:sz w:val="22"/>
          <w:szCs w:val="22"/>
        </w:rPr>
        <w:t xml:space="preserve">Wykonawca </w:t>
      </w:r>
      <w:r>
        <w:rPr>
          <w:rFonts w:ascii="Arial Narrow" w:hAnsi="Arial Narrow"/>
          <w:sz w:val="22"/>
          <w:szCs w:val="22"/>
        </w:rPr>
        <w:t>zobowiązany jest do przeprowadzenia szkolenia w zakresie obsługi przedmiotu zamówienia</w:t>
      </w:r>
      <w:r w:rsidR="003A6E35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</w:t>
      </w:r>
      <w:r w:rsidR="00C44506" w:rsidRPr="009A0B3D">
        <w:rPr>
          <w:rFonts w:ascii="Arial Narrow" w:hAnsi="Arial Narrow"/>
          <w:sz w:val="22"/>
          <w:szCs w:val="22"/>
        </w:rPr>
        <w:t>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="00C44506"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3400AB" w:rsidRPr="009A0B3D">
        <w:rPr>
          <w:rFonts w:ascii="Arial Narrow" w:hAnsi="Arial Narrow"/>
          <w:sz w:val="22"/>
          <w:szCs w:val="22"/>
        </w:rPr>
        <w:t xml:space="preserve">(wg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C44506"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9A0B3D">
        <w:rPr>
          <w:rFonts w:ascii="Arial Narrow" w:hAnsi="Arial Narrow"/>
          <w:sz w:val="22"/>
          <w:szCs w:val="22"/>
        </w:rPr>
        <w:t xml:space="preserve"> </w:t>
      </w:r>
      <w:r w:rsidR="006A127A">
        <w:rPr>
          <w:rFonts w:ascii="Arial Narrow" w:hAnsi="Arial Narrow"/>
          <w:sz w:val="22"/>
          <w:szCs w:val="22"/>
        </w:rPr>
        <w:t xml:space="preserve">Zamawiający zastrzega sobie możliwość </w:t>
      </w:r>
      <w:r w:rsidR="000007CB">
        <w:rPr>
          <w:rFonts w:ascii="Arial Narrow" w:hAnsi="Arial Narrow"/>
          <w:sz w:val="22"/>
          <w:szCs w:val="22"/>
        </w:rPr>
        <w:t>dodatkowego</w:t>
      </w:r>
      <w:r w:rsidR="006A127A">
        <w:rPr>
          <w:rFonts w:ascii="Arial Narrow" w:hAnsi="Arial Narrow"/>
          <w:sz w:val="22"/>
          <w:szCs w:val="22"/>
        </w:rPr>
        <w:t xml:space="preserve"> szkolenia na żądanie w trakcie użytkowania sprzętu. </w:t>
      </w:r>
    </w:p>
    <w:bookmarkEnd w:id="0"/>
    <w:p w14:paraId="0132E1AA" w14:textId="77777777"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14:paraId="1807E2E5" w14:textId="77777777"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pefexpert.pl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8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14:paraId="01981E26" w14:textId="77777777"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14:paraId="43C94433" w14:textId="77777777"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14:paraId="1B4A370E" w14:textId="77777777"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14:paraId="092EC53E" w14:textId="77777777"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14:paraId="625194FE" w14:textId="77777777"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14:paraId="6ECDBA53" w14:textId="77777777"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proofErr w:type="gramStart"/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>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14:paraId="6571EB20" w14:textId="77777777"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14:paraId="214AAA87" w14:textId="77777777" w:rsidR="00197B4D" w:rsidRDefault="00197B4D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F081659" w14:textId="77777777" w:rsidR="00494D02" w:rsidRDefault="00494D0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E5616E5" w14:textId="205604EF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14:paraId="27B93B17" w14:textId="77777777"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14:paraId="081CAA6A" w14:textId="77777777"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14:paraId="4EC25BCE" w14:textId="77777777"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14:paraId="1148C9A0" w14:textId="77777777"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14:paraId="306BC629" w14:textId="77777777"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 likwidacji</w:t>
      </w:r>
      <w:r w:rsidR="000C645F">
        <w:rPr>
          <w:rFonts w:ascii="Arial Narrow" w:hAnsi="Arial Narrow"/>
          <w:sz w:val="22"/>
          <w:szCs w:val="22"/>
        </w:rPr>
        <w:t xml:space="preserve"> lub upadłości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14:paraId="319DCDDD" w14:textId="77777777"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14:paraId="0DEF6F41" w14:textId="77777777"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14:paraId="358BCD88" w14:textId="77777777"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F58A7BB" w14:textId="77777777"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14:paraId="17279C29" w14:textId="77777777" w:rsidR="000D13C7" w:rsidRPr="000D13C7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="000D13C7" w:rsidRPr="00794DBA">
        <w:rPr>
          <w:rFonts w:ascii="Arial Narrow" w:hAnsi="Arial Narrow"/>
          <w:sz w:val="22"/>
          <w:szCs w:val="22"/>
        </w:rPr>
        <w:t xml:space="preserve">Kierownik Wydziału Zaopatrzenia </w:t>
      </w:r>
      <w:r w:rsidR="000D13C7">
        <w:rPr>
          <w:rFonts w:ascii="Arial Narrow" w:hAnsi="Arial Narrow"/>
          <w:sz w:val="22"/>
          <w:szCs w:val="22"/>
        </w:rPr>
        <w:t xml:space="preserve">w </w:t>
      </w:r>
      <w:r w:rsidR="000D13C7" w:rsidRPr="00794DBA">
        <w:rPr>
          <w:rFonts w:ascii="Arial Narrow" w:hAnsi="Arial Narrow"/>
          <w:sz w:val="22"/>
          <w:szCs w:val="22"/>
        </w:rPr>
        <w:t>Sprzęt Medyczn</w:t>
      </w:r>
      <w:r w:rsidR="000D13C7">
        <w:rPr>
          <w:rFonts w:ascii="Arial Narrow" w:hAnsi="Arial Narrow"/>
          <w:sz w:val="22"/>
          <w:szCs w:val="22"/>
        </w:rPr>
        <w:t>y</w:t>
      </w:r>
      <w:r w:rsidR="000D13C7" w:rsidRPr="00794DBA">
        <w:rPr>
          <w:rFonts w:ascii="Arial Narrow" w:hAnsi="Arial Narrow"/>
          <w:sz w:val="22"/>
          <w:szCs w:val="22"/>
        </w:rPr>
        <w:t xml:space="preserve">: Piotr Lesiński </w:t>
      </w:r>
      <w:r w:rsidR="000D13C7">
        <w:rPr>
          <w:rFonts w:ascii="Arial Narrow" w:hAnsi="Arial Narrow"/>
          <w:sz w:val="22"/>
          <w:szCs w:val="22"/>
        </w:rPr>
        <w:t xml:space="preserve">lub osoba go zastępująca </w:t>
      </w:r>
      <w:r w:rsidR="000D13C7" w:rsidRPr="00794DBA">
        <w:rPr>
          <w:rFonts w:ascii="Arial Narrow" w:hAnsi="Arial Narrow"/>
          <w:sz w:val="22"/>
          <w:szCs w:val="22"/>
        </w:rPr>
        <w:t xml:space="preserve">tel. 261 417 387 lub 261 417 388; </w:t>
      </w:r>
    </w:p>
    <w:p w14:paraId="659E8199" w14:textId="77777777" w:rsidR="00C44506" w:rsidRPr="00794DBA" w:rsidRDefault="000D13C7" w:rsidP="000D13C7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e-mail</w:t>
      </w:r>
      <w:r w:rsidRPr="00794DBA">
        <w:rPr>
          <w:rFonts w:ascii="Arial Narrow" w:hAnsi="Arial Narrow"/>
          <w:sz w:val="22"/>
          <w:szCs w:val="22"/>
        </w:rPr>
        <w:t xml:space="preserve">: </w:t>
      </w:r>
      <w:hyperlink r:id="rId9" w:history="1">
        <w:r w:rsidRPr="00794DBA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Pr="00794DBA">
        <w:rPr>
          <w:rFonts w:ascii="Arial Narrow" w:hAnsi="Arial Narrow"/>
          <w:sz w:val="22"/>
          <w:szCs w:val="22"/>
        </w:rPr>
        <w:tab/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</w:p>
    <w:p w14:paraId="0CDEA6F9" w14:textId="36FFA8E0"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CF42FA">
        <w:rPr>
          <w:rFonts w:ascii="Arial Narrow" w:hAnsi="Arial Narrow"/>
          <w:sz w:val="22"/>
          <w:szCs w:val="22"/>
        </w:rPr>
        <w:t>………………………………</w:t>
      </w:r>
      <w:r w:rsidR="00D91A25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tel. </w:t>
      </w:r>
      <w:r w:rsidR="00CF42FA">
        <w:rPr>
          <w:rFonts w:ascii="Arial Narrow" w:hAnsi="Arial Narrow"/>
          <w:sz w:val="22"/>
          <w:szCs w:val="22"/>
        </w:rPr>
        <w:t>………………………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0" w:history="1">
        <w:r w:rsidR="00CF42FA">
          <w:rPr>
            <w:rStyle w:val="Hipercze"/>
            <w:rFonts w:ascii="Arial Narrow" w:hAnsi="Arial Narrow"/>
            <w:sz w:val="22"/>
            <w:szCs w:val="22"/>
          </w:rPr>
          <w:t>……………………………………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14:paraId="54B85082" w14:textId="77777777"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p.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proofErr w:type="gramEnd"/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 xml:space="preserve">e- </w:t>
      </w:r>
      <w:proofErr w:type="gramStart"/>
      <w:r w:rsidR="00DA0E23" w:rsidRPr="00794DBA">
        <w:rPr>
          <w:rFonts w:ascii="Arial Narrow" w:hAnsi="Arial Narrow"/>
          <w:sz w:val="22"/>
          <w:szCs w:val="22"/>
        </w:rPr>
        <w:t>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proofErr w:type="gramEnd"/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14:paraId="3DF571F4" w14:textId="77777777"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14:paraId="0C21789B" w14:textId="77777777"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14:paraId="7B1C996A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14:paraId="13365FD0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>
        <w:rPr>
          <w:rFonts w:ascii="Arial Narrow" w:hAnsi="Arial Narrow"/>
          <w:bCs/>
          <w:sz w:val="22"/>
          <w:szCs w:val="22"/>
        </w:rPr>
        <w:t>podmiotu</w:t>
      </w:r>
      <w:r w:rsidR="0066131C" w:rsidRPr="00794DBA">
        <w:rPr>
          <w:rFonts w:ascii="Arial Narrow" w:hAnsi="Arial Narrow"/>
          <w:bCs/>
          <w:sz w:val="22"/>
          <w:szCs w:val="22"/>
        </w:rPr>
        <w:t xml:space="preserve"> </w:t>
      </w:r>
      <w:r w:rsidR="000C645F">
        <w:rPr>
          <w:rFonts w:ascii="Arial Narrow" w:hAnsi="Arial Narrow"/>
          <w:bCs/>
          <w:sz w:val="22"/>
          <w:szCs w:val="22"/>
        </w:rPr>
        <w:t>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14:paraId="28065C0C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705F5A7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14:paraId="5AADD179" w14:textId="77777777"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tym podatek VAT w wysokości ......%, tj. .......... zł </w:t>
      </w:r>
      <w:r>
        <w:rPr>
          <w:rFonts w:ascii="Arial Narrow" w:hAnsi="Arial Narrow"/>
          <w:sz w:val="22"/>
          <w:szCs w:val="22"/>
        </w:rPr>
        <w:br/>
        <w:t>(słownie ..............……………...) 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...........…….......</w:t>
      </w:r>
      <w:proofErr w:type="gramStart"/>
      <w:r>
        <w:rPr>
          <w:rFonts w:ascii="Arial Narrow" w:hAnsi="Arial Narrow"/>
          <w:sz w:val="22"/>
          <w:szCs w:val="22"/>
        </w:rPr>
        <w:t>( słownie</w:t>
      </w:r>
      <w:proofErr w:type="gramEnd"/>
      <w:r>
        <w:rPr>
          <w:rFonts w:ascii="Arial Narrow" w:hAnsi="Arial Narrow"/>
          <w:sz w:val="22"/>
          <w:szCs w:val="22"/>
        </w:rPr>
        <w:t>: ......................………………………..... ).</w:t>
      </w:r>
    </w:p>
    <w:p w14:paraId="5949E593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14:paraId="02F91159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  <w:r w:rsidR="00610ABA" w:rsidRPr="00794DBA">
        <w:rPr>
          <w:rFonts w:ascii="Arial Narrow" w:hAnsi="Arial Narrow"/>
          <w:sz w:val="22"/>
          <w:szCs w:val="22"/>
        </w:rPr>
        <w:t xml:space="preserve">Zamawiający zastrzega sobie prawo do przesunięcia terminu płatności do 14 dni w przypadku opóźnień w wypłatach środków finansowych od organu dotującego. </w:t>
      </w:r>
      <w:r w:rsidRPr="00794DBA">
        <w:rPr>
          <w:rFonts w:ascii="Arial Narrow" w:hAnsi="Arial Narrow"/>
          <w:sz w:val="22"/>
          <w:szCs w:val="22"/>
        </w:rPr>
        <w:t>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14:paraId="281B27C0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34D0AEDE" w14:textId="77777777"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4D15B62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14:paraId="2EAB852F" w14:textId="77777777"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14:paraId="052139F7" w14:textId="77777777"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F358DA">
        <w:rPr>
          <w:rFonts w:ascii="Arial Narrow" w:hAnsi="Arial Narrow"/>
          <w:sz w:val="22"/>
          <w:szCs w:val="22"/>
        </w:rPr>
        <w:t>2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14:paraId="7025F9B2" w14:textId="77777777"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14:paraId="7BE9041E" w14:textId="77777777"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14:paraId="354FE6D0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55569367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14:paraId="7561A816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14:paraId="3E7A53BF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14:paraId="75EB94AF" w14:textId="77777777"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69B3F6A8" w14:textId="77777777" w:rsidR="0015685F" w:rsidRPr="000007CB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E0160">
        <w:rPr>
          <w:rFonts w:ascii="Arial Narrow" w:hAnsi="Arial Narrow"/>
          <w:sz w:val="22"/>
          <w:szCs w:val="22"/>
        </w:rPr>
        <w:t>może przekroczyć 25</w:t>
      </w:r>
      <w:r w:rsidR="0015685F" w:rsidRPr="00794DBA">
        <w:rPr>
          <w:rFonts w:ascii="Arial Narrow" w:hAnsi="Arial Narrow"/>
          <w:sz w:val="22"/>
          <w:szCs w:val="22"/>
        </w:rPr>
        <w:t xml:space="preserve">% </w:t>
      </w:r>
      <w:r w:rsidR="0015685F" w:rsidRPr="000007CB">
        <w:rPr>
          <w:rFonts w:ascii="Arial Narrow" w:hAnsi="Arial Narrow"/>
          <w:sz w:val="22"/>
          <w:szCs w:val="22"/>
        </w:rPr>
        <w:t>wartości umowy brutto</w:t>
      </w:r>
      <w:r w:rsidR="0016331F" w:rsidRPr="000007CB">
        <w:rPr>
          <w:rFonts w:ascii="Arial Narrow" w:hAnsi="Arial Narrow"/>
          <w:sz w:val="22"/>
          <w:szCs w:val="22"/>
        </w:rPr>
        <w:t>,</w:t>
      </w:r>
      <w:r w:rsidRPr="000007CB">
        <w:rPr>
          <w:rFonts w:ascii="Arial Narrow" w:hAnsi="Arial Narrow"/>
          <w:sz w:val="22"/>
          <w:szCs w:val="22"/>
        </w:rPr>
        <w:t xml:space="preserve"> o której mowa w § 1 ust </w:t>
      </w:r>
      <w:r w:rsidR="00304671" w:rsidRPr="000007CB">
        <w:rPr>
          <w:rFonts w:ascii="Arial Narrow" w:hAnsi="Arial Narrow"/>
          <w:sz w:val="22"/>
          <w:szCs w:val="22"/>
        </w:rPr>
        <w:t>4</w:t>
      </w:r>
      <w:r w:rsidRPr="000007CB">
        <w:rPr>
          <w:rFonts w:ascii="Arial Narrow" w:hAnsi="Arial Narrow"/>
          <w:sz w:val="22"/>
          <w:szCs w:val="22"/>
        </w:rPr>
        <w:t xml:space="preserve">. </w:t>
      </w:r>
    </w:p>
    <w:p w14:paraId="07C4DA96" w14:textId="77777777" w:rsidR="000758AD" w:rsidRPr="000007CB" w:rsidRDefault="000758AD" w:rsidP="000758AD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007CB">
        <w:rPr>
          <w:rFonts w:ascii="Arial Narrow" w:hAnsi="Arial Narrow"/>
          <w:bCs/>
          <w:sz w:val="22"/>
          <w:szCs w:val="22"/>
        </w:rPr>
        <w:t>Kary umowne są od siebie niezależne, kumulują się a odstąpienie od umowy nie ma wpływu na</w:t>
      </w:r>
      <w:r w:rsidRPr="000007CB">
        <w:rPr>
          <w:rFonts w:ascii="Arial Narrow" w:hAnsi="Arial Narrow"/>
          <w:sz w:val="22"/>
          <w:szCs w:val="22"/>
        </w:rPr>
        <w:t xml:space="preserve"> możliwość dochodzenia kar umownych naliczanych do dnia odstąpienia.</w:t>
      </w:r>
    </w:p>
    <w:p w14:paraId="380A7940" w14:textId="77777777"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04DA6D8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14:paraId="4AA7E539" w14:textId="77777777"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14:paraId="2611A31C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14:paraId="0DAB3620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14:paraId="7C483201" w14:textId="77777777"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14:paraId="78B33C08" w14:textId="77777777"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14:paraId="0F12FFDC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</w:t>
      </w:r>
      <w:proofErr w:type="gramStart"/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Pr="00794DBA">
        <w:rPr>
          <w:rFonts w:ascii="Arial Narrow" w:hAnsi="Arial Narrow" w:cs="Arial Narrow"/>
          <w:sz w:val="22"/>
          <w:szCs w:val="22"/>
        </w:rPr>
        <w:t>,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14:paraId="66EE65A0" w14:textId="77777777"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proofErr w:type="gramStart"/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>,</w:t>
      </w:r>
      <w:proofErr w:type="gramEnd"/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14:paraId="62BD88A2" w14:textId="77777777"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14:paraId="1C2FA311" w14:textId="77777777"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14:paraId="6A8F9273" w14:textId="77777777"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0F2265D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14:paraId="04B6766F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14:paraId="66EA4016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14:paraId="43A97BEF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14:paraId="580467E6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14:paraId="3C12C7DC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14:paraId="378A0C94" w14:textId="77777777"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14:paraId="62AD779C" w14:textId="45BD69EB" w:rsidR="00C44506" w:rsidRPr="00794DBA" w:rsidRDefault="00C44506" w:rsidP="00953DAA">
      <w:pPr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14:paraId="33D28732" w14:textId="77777777"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14:paraId="2E9955BE" w14:textId="77777777"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14:paraId="4B7B25ED" w14:textId="77777777"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E6ACF0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§12</w:t>
      </w:r>
    </w:p>
    <w:p w14:paraId="72947EBA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14:paraId="45CEA134" w14:textId="77777777"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30B16A4" w14:textId="77777777"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B7067BE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14:paraId="2248DFE2" w14:textId="77777777"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14:paraId="60C19E51" w14:textId="77777777"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14:paraId="7EE3729F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76B13EDC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08C57CEE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1B566572" w14:textId="77777777"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5C7E759E" w14:textId="77777777"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7A7318DE" w14:textId="77777777"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FF1A07">
      <w:headerReference w:type="default" r:id="rId11"/>
      <w:footerReference w:type="even" r:id="rId12"/>
      <w:footerReference w:type="default" r:id="rId13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E422D0" w14:textId="77777777" w:rsidR="00FF1A07" w:rsidRDefault="00FF1A07">
      <w:r>
        <w:separator/>
      </w:r>
    </w:p>
  </w:endnote>
  <w:endnote w:type="continuationSeparator" w:id="0">
    <w:p w14:paraId="73E4CC8D" w14:textId="77777777" w:rsidR="00FF1A07" w:rsidRDefault="00FF1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655CF3" w14:textId="77777777"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FABA51A" w14:textId="77777777"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9B2C81" w14:textId="77777777"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1E0160">
      <w:rPr>
        <w:rFonts w:ascii="Arial Narrow" w:hAnsi="Arial Narrow"/>
        <w:noProof/>
        <w:sz w:val="22"/>
      </w:rPr>
      <w:t>5</w:t>
    </w:r>
    <w:r w:rsidRPr="00CF57F2">
      <w:rPr>
        <w:rFonts w:ascii="Arial Narrow" w:hAnsi="Arial Narrow"/>
        <w:sz w:val="22"/>
      </w:rPr>
      <w:fldChar w:fldCharType="end"/>
    </w:r>
  </w:p>
  <w:p w14:paraId="33BF7DF3" w14:textId="4B005E50" w:rsidR="00256C58" w:rsidRPr="00CF57F2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256C58">
      <w:rPr>
        <w:rFonts w:ascii="Arial Narrow" w:hAnsi="Arial Narrow"/>
        <w:sz w:val="20"/>
      </w:rPr>
      <w:t xml:space="preserve">B. </w:t>
    </w:r>
    <w:proofErr w:type="spellStart"/>
    <w:r w:rsidR="00BB41A1">
      <w:rPr>
        <w:rFonts w:ascii="Arial Narrow" w:hAnsi="Arial Narrow"/>
        <w:sz w:val="20"/>
      </w:rPr>
      <w:t>Choroszyńska</w:t>
    </w:r>
    <w:proofErr w:type="spellEnd"/>
    <w:r w:rsidR="00BB41A1">
      <w:rPr>
        <w:rFonts w:ascii="Arial Narrow" w:hAnsi="Arial Narrow"/>
        <w:sz w:val="20"/>
      </w:rPr>
      <w:t xml:space="preserve"> </w:t>
    </w:r>
    <w:r w:rsidR="00256C58">
      <w:rPr>
        <w:rFonts w:ascii="Arial Narrow" w:hAnsi="Arial Narrow"/>
        <w:sz w:val="20"/>
      </w:rPr>
      <w:t xml:space="preserve">Tel. 261 417 </w:t>
    </w:r>
    <w:r w:rsidR="00BB41A1">
      <w:rPr>
        <w:rFonts w:ascii="Arial Narrow" w:hAnsi="Arial Narrow"/>
        <w:sz w:val="20"/>
      </w:rPr>
      <w:t>449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EC27A7" w14:textId="77777777" w:rsidR="00FF1A07" w:rsidRDefault="00FF1A07">
      <w:r>
        <w:separator/>
      </w:r>
    </w:p>
  </w:footnote>
  <w:footnote w:type="continuationSeparator" w:id="0">
    <w:p w14:paraId="4C7561A0" w14:textId="77777777" w:rsidR="00FF1A07" w:rsidRDefault="00FF1A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12"/>
      <w:gridCol w:w="5229"/>
      <w:gridCol w:w="2133"/>
    </w:tblGrid>
    <w:tr w:rsidR="00C44506" w14:paraId="5FEB2DF0" w14:textId="77777777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462C238" w14:textId="77777777" w:rsidR="00C44506" w:rsidRDefault="00215276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object w:dxaOrig="1440" w:dyaOrig="1440" w14:anchorId="015E962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8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1028" DrawAspect="Content" ObjectID="_1774851398" r:id="rId2"/>
            </w:object>
          </w:r>
        </w:p>
        <w:p w14:paraId="1BC1BFAE" w14:textId="77777777" w:rsidR="00C44506" w:rsidRDefault="00C44506">
          <w:pPr>
            <w:jc w:val="center"/>
            <w:rPr>
              <w:rFonts w:ascii="Arial Narrow" w:hAnsi="Arial Narrow" w:cs="Arial"/>
            </w:rPr>
          </w:pPr>
        </w:p>
        <w:p w14:paraId="72E327D0" w14:textId="77777777"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F7B39D9" w14:textId="77777777" w:rsidR="00C44506" w:rsidRPr="003922B4" w:rsidRDefault="00C44506">
          <w:pPr>
            <w:jc w:val="center"/>
            <w:rPr>
              <w:sz w:val="20"/>
            </w:rPr>
          </w:pPr>
        </w:p>
        <w:p w14:paraId="0566E0E0" w14:textId="77777777"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14:paraId="56CD96D7" w14:textId="77777777"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14:paraId="2820890E" w14:textId="77777777"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14:paraId="0336947D" w14:textId="77777777" w:rsidR="00C44506" w:rsidRPr="003922B4" w:rsidRDefault="00C44506">
          <w:pPr>
            <w:jc w:val="center"/>
            <w:rPr>
              <w:sz w:val="20"/>
            </w:rPr>
          </w:pPr>
        </w:p>
      </w:tc>
    </w:tr>
  </w:tbl>
  <w:p w14:paraId="5C4E48AC" w14:textId="77777777"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 w15:restartNumberingAfterBreak="0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 w15:restartNumberingAfterBreak="0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7" w15:restartNumberingAfterBreak="0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4503830">
    <w:abstractNumId w:val="4"/>
    <w:lvlOverride w:ilvl="0">
      <w:startOverride w:val="1"/>
    </w:lvlOverride>
  </w:num>
  <w:num w:numId="2" w16cid:durableId="154953329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5821229">
    <w:abstractNumId w:val="3"/>
  </w:num>
  <w:num w:numId="4" w16cid:durableId="999771214">
    <w:abstractNumId w:val="16"/>
    <w:lvlOverride w:ilvl="0">
      <w:startOverride w:val="1"/>
    </w:lvlOverride>
  </w:num>
  <w:num w:numId="5" w16cid:durableId="1643003044">
    <w:abstractNumId w:val="8"/>
    <w:lvlOverride w:ilvl="0">
      <w:startOverride w:val="1"/>
    </w:lvlOverride>
  </w:num>
  <w:num w:numId="6" w16cid:durableId="1169104352">
    <w:abstractNumId w:val="10"/>
    <w:lvlOverride w:ilvl="0">
      <w:startOverride w:val="1"/>
    </w:lvlOverride>
  </w:num>
  <w:num w:numId="7" w16cid:durableId="108819284">
    <w:abstractNumId w:val="7"/>
    <w:lvlOverride w:ilvl="0">
      <w:startOverride w:val="1"/>
    </w:lvlOverride>
  </w:num>
  <w:num w:numId="8" w16cid:durableId="187765217">
    <w:abstractNumId w:val="14"/>
  </w:num>
  <w:num w:numId="9" w16cid:durableId="2117286549">
    <w:abstractNumId w:val="15"/>
  </w:num>
  <w:num w:numId="10" w16cid:durableId="1060130342">
    <w:abstractNumId w:val="13"/>
  </w:num>
  <w:num w:numId="11" w16cid:durableId="1198547555">
    <w:abstractNumId w:val="11"/>
  </w:num>
  <w:num w:numId="12" w16cid:durableId="1179197096">
    <w:abstractNumId w:val="6"/>
  </w:num>
  <w:num w:numId="13" w16cid:durableId="1787313119">
    <w:abstractNumId w:val="0"/>
  </w:num>
  <w:num w:numId="14" w16cid:durableId="474184638">
    <w:abstractNumId w:val="1"/>
  </w:num>
  <w:num w:numId="15" w16cid:durableId="319189182">
    <w:abstractNumId w:val="2"/>
  </w:num>
  <w:num w:numId="16" w16cid:durableId="966858016">
    <w:abstractNumId w:val="9"/>
  </w:num>
  <w:num w:numId="17" w16cid:durableId="39416353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99745936">
    <w:abstractNumId w:val="12"/>
  </w:num>
  <w:num w:numId="19" w16cid:durableId="224612830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1B9"/>
    <w:rsid w:val="000007CB"/>
    <w:rsid w:val="00006B43"/>
    <w:rsid w:val="00025A3F"/>
    <w:rsid w:val="0004104B"/>
    <w:rsid w:val="000436F1"/>
    <w:rsid w:val="0005066F"/>
    <w:rsid w:val="00052F18"/>
    <w:rsid w:val="000758AD"/>
    <w:rsid w:val="0007707E"/>
    <w:rsid w:val="000A023F"/>
    <w:rsid w:val="000B44C8"/>
    <w:rsid w:val="000C5359"/>
    <w:rsid w:val="000C645F"/>
    <w:rsid w:val="000C7023"/>
    <w:rsid w:val="000D13C7"/>
    <w:rsid w:val="000E1E2E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466FD"/>
    <w:rsid w:val="00151D64"/>
    <w:rsid w:val="0015685F"/>
    <w:rsid w:val="00161942"/>
    <w:rsid w:val="0016331F"/>
    <w:rsid w:val="0016373B"/>
    <w:rsid w:val="00163BB2"/>
    <w:rsid w:val="001769AE"/>
    <w:rsid w:val="0018509E"/>
    <w:rsid w:val="0019617D"/>
    <w:rsid w:val="00197B4D"/>
    <w:rsid w:val="001A4C25"/>
    <w:rsid w:val="001B1D7F"/>
    <w:rsid w:val="001C4A70"/>
    <w:rsid w:val="001C7A44"/>
    <w:rsid w:val="001D2C3A"/>
    <w:rsid w:val="001D70B4"/>
    <w:rsid w:val="001E0160"/>
    <w:rsid w:val="001E690C"/>
    <w:rsid w:val="001F1381"/>
    <w:rsid w:val="001F345A"/>
    <w:rsid w:val="001F756E"/>
    <w:rsid w:val="00215276"/>
    <w:rsid w:val="00223CA2"/>
    <w:rsid w:val="0023286E"/>
    <w:rsid w:val="00251AB4"/>
    <w:rsid w:val="00256C58"/>
    <w:rsid w:val="002662DA"/>
    <w:rsid w:val="00286346"/>
    <w:rsid w:val="002A08F4"/>
    <w:rsid w:val="002A70E3"/>
    <w:rsid w:val="002A7C54"/>
    <w:rsid w:val="002B03FB"/>
    <w:rsid w:val="002B40B9"/>
    <w:rsid w:val="002D645D"/>
    <w:rsid w:val="002E6FE5"/>
    <w:rsid w:val="003025DC"/>
    <w:rsid w:val="00304671"/>
    <w:rsid w:val="003053D1"/>
    <w:rsid w:val="00305B5E"/>
    <w:rsid w:val="0033131D"/>
    <w:rsid w:val="003400AB"/>
    <w:rsid w:val="003515F1"/>
    <w:rsid w:val="00352353"/>
    <w:rsid w:val="00366C69"/>
    <w:rsid w:val="00366DA9"/>
    <w:rsid w:val="00373621"/>
    <w:rsid w:val="00381240"/>
    <w:rsid w:val="00390042"/>
    <w:rsid w:val="003922B4"/>
    <w:rsid w:val="00392FC7"/>
    <w:rsid w:val="003A20B1"/>
    <w:rsid w:val="003A6E35"/>
    <w:rsid w:val="003C6D7E"/>
    <w:rsid w:val="003D711A"/>
    <w:rsid w:val="003E4319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0C4C"/>
    <w:rsid w:val="004349FE"/>
    <w:rsid w:val="00443DB9"/>
    <w:rsid w:val="0047447E"/>
    <w:rsid w:val="00483275"/>
    <w:rsid w:val="004835DA"/>
    <w:rsid w:val="00485ACB"/>
    <w:rsid w:val="00487447"/>
    <w:rsid w:val="00494D02"/>
    <w:rsid w:val="00496987"/>
    <w:rsid w:val="004B303B"/>
    <w:rsid w:val="004B319F"/>
    <w:rsid w:val="004C017D"/>
    <w:rsid w:val="004D450A"/>
    <w:rsid w:val="004E3895"/>
    <w:rsid w:val="00515CA8"/>
    <w:rsid w:val="00515EFE"/>
    <w:rsid w:val="00517B23"/>
    <w:rsid w:val="005365A7"/>
    <w:rsid w:val="00547BF1"/>
    <w:rsid w:val="0055244C"/>
    <w:rsid w:val="00555EEB"/>
    <w:rsid w:val="00573C96"/>
    <w:rsid w:val="005861F1"/>
    <w:rsid w:val="00586967"/>
    <w:rsid w:val="005A1CDC"/>
    <w:rsid w:val="005B1066"/>
    <w:rsid w:val="005E6465"/>
    <w:rsid w:val="005F7DD1"/>
    <w:rsid w:val="00601E99"/>
    <w:rsid w:val="00604CEC"/>
    <w:rsid w:val="00610967"/>
    <w:rsid w:val="00610ABA"/>
    <w:rsid w:val="006215C4"/>
    <w:rsid w:val="00642631"/>
    <w:rsid w:val="00642A22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7CB7"/>
    <w:rsid w:val="006C4E20"/>
    <w:rsid w:val="006E5E83"/>
    <w:rsid w:val="006F5609"/>
    <w:rsid w:val="00711446"/>
    <w:rsid w:val="00711E33"/>
    <w:rsid w:val="00723E89"/>
    <w:rsid w:val="00727F96"/>
    <w:rsid w:val="0073189A"/>
    <w:rsid w:val="00743DB6"/>
    <w:rsid w:val="00743EEB"/>
    <w:rsid w:val="007539E7"/>
    <w:rsid w:val="00753D10"/>
    <w:rsid w:val="007556C4"/>
    <w:rsid w:val="00780B84"/>
    <w:rsid w:val="00785629"/>
    <w:rsid w:val="00794DBA"/>
    <w:rsid w:val="007A5299"/>
    <w:rsid w:val="007B16FB"/>
    <w:rsid w:val="007C0360"/>
    <w:rsid w:val="007C1B5F"/>
    <w:rsid w:val="007E1F35"/>
    <w:rsid w:val="007E5D1D"/>
    <w:rsid w:val="00821AE0"/>
    <w:rsid w:val="008410C4"/>
    <w:rsid w:val="0084597D"/>
    <w:rsid w:val="00863720"/>
    <w:rsid w:val="008766F6"/>
    <w:rsid w:val="00881EDF"/>
    <w:rsid w:val="00883E71"/>
    <w:rsid w:val="0088695E"/>
    <w:rsid w:val="0089288C"/>
    <w:rsid w:val="0089694B"/>
    <w:rsid w:val="008C4564"/>
    <w:rsid w:val="008C7E8A"/>
    <w:rsid w:val="008D3D17"/>
    <w:rsid w:val="008D3F05"/>
    <w:rsid w:val="008D4870"/>
    <w:rsid w:val="008F0C29"/>
    <w:rsid w:val="008F30D4"/>
    <w:rsid w:val="008F399B"/>
    <w:rsid w:val="00903F22"/>
    <w:rsid w:val="0091668F"/>
    <w:rsid w:val="009173A6"/>
    <w:rsid w:val="00946A82"/>
    <w:rsid w:val="00953DAA"/>
    <w:rsid w:val="009A0B3D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55033"/>
    <w:rsid w:val="00B8484D"/>
    <w:rsid w:val="00B9686C"/>
    <w:rsid w:val="00B9794E"/>
    <w:rsid w:val="00BB41A1"/>
    <w:rsid w:val="00BC3394"/>
    <w:rsid w:val="00BD1CEA"/>
    <w:rsid w:val="00BD2ACF"/>
    <w:rsid w:val="00BE6B30"/>
    <w:rsid w:val="00BF291E"/>
    <w:rsid w:val="00C1010B"/>
    <w:rsid w:val="00C16A0A"/>
    <w:rsid w:val="00C172D3"/>
    <w:rsid w:val="00C25864"/>
    <w:rsid w:val="00C27287"/>
    <w:rsid w:val="00C34D44"/>
    <w:rsid w:val="00C44506"/>
    <w:rsid w:val="00C51311"/>
    <w:rsid w:val="00C667D3"/>
    <w:rsid w:val="00C71E04"/>
    <w:rsid w:val="00C72A3F"/>
    <w:rsid w:val="00C77CB4"/>
    <w:rsid w:val="00C8686F"/>
    <w:rsid w:val="00C93C50"/>
    <w:rsid w:val="00CA19A6"/>
    <w:rsid w:val="00CA6849"/>
    <w:rsid w:val="00CB0513"/>
    <w:rsid w:val="00CC5AE5"/>
    <w:rsid w:val="00CF42FA"/>
    <w:rsid w:val="00CF4A06"/>
    <w:rsid w:val="00CF57F2"/>
    <w:rsid w:val="00CF7B6D"/>
    <w:rsid w:val="00D00072"/>
    <w:rsid w:val="00D02363"/>
    <w:rsid w:val="00D306DA"/>
    <w:rsid w:val="00D30BF6"/>
    <w:rsid w:val="00D448BC"/>
    <w:rsid w:val="00D4684F"/>
    <w:rsid w:val="00D51AAD"/>
    <w:rsid w:val="00D6017B"/>
    <w:rsid w:val="00D62F50"/>
    <w:rsid w:val="00D760B6"/>
    <w:rsid w:val="00D87DEA"/>
    <w:rsid w:val="00D91A25"/>
    <w:rsid w:val="00D96E76"/>
    <w:rsid w:val="00DA0D0D"/>
    <w:rsid w:val="00DA0E23"/>
    <w:rsid w:val="00DA4EF2"/>
    <w:rsid w:val="00DB06DA"/>
    <w:rsid w:val="00DB3AAC"/>
    <w:rsid w:val="00DC070E"/>
    <w:rsid w:val="00DC1D49"/>
    <w:rsid w:val="00DE0EFB"/>
    <w:rsid w:val="00DE76D3"/>
    <w:rsid w:val="00E11295"/>
    <w:rsid w:val="00E149B5"/>
    <w:rsid w:val="00E15986"/>
    <w:rsid w:val="00E32E9A"/>
    <w:rsid w:val="00E4148E"/>
    <w:rsid w:val="00E52D29"/>
    <w:rsid w:val="00E64818"/>
    <w:rsid w:val="00E71832"/>
    <w:rsid w:val="00E71AB8"/>
    <w:rsid w:val="00E723D5"/>
    <w:rsid w:val="00E85CD6"/>
    <w:rsid w:val="00E9763B"/>
    <w:rsid w:val="00E976EA"/>
    <w:rsid w:val="00EA07A8"/>
    <w:rsid w:val="00EA11B9"/>
    <w:rsid w:val="00EA6804"/>
    <w:rsid w:val="00EC595B"/>
    <w:rsid w:val="00ED0D14"/>
    <w:rsid w:val="00EE32B1"/>
    <w:rsid w:val="00EE3C82"/>
    <w:rsid w:val="00F020F9"/>
    <w:rsid w:val="00F026F6"/>
    <w:rsid w:val="00F072D7"/>
    <w:rsid w:val="00F07D85"/>
    <w:rsid w:val="00F121CA"/>
    <w:rsid w:val="00F253C0"/>
    <w:rsid w:val="00F316B3"/>
    <w:rsid w:val="00F34A37"/>
    <w:rsid w:val="00F358DA"/>
    <w:rsid w:val="00F54073"/>
    <w:rsid w:val="00F551A2"/>
    <w:rsid w:val="00F57187"/>
    <w:rsid w:val="00F70FA3"/>
    <w:rsid w:val="00F729B1"/>
    <w:rsid w:val="00F73FAF"/>
    <w:rsid w:val="00F80AA6"/>
    <w:rsid w:val="00F815CE"/>
    <w:rsid w:val="00F96AC4"/>
    <w:rsid w:val="00FA23D5"/>
    <w:rsid w:val="00FB2C8E"/>
    <w:rsid w:val="00FB3E90"/>
    <w:rsid w:val="00FC5AA2"/>
    <w:rsid w:val="00FD704B"/>
    <w:rsid w:val="00FD7B99"/>
    <w:rsid w:val="00FF1A07"/>
    <w:rsid w:val="00FF24A4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6EC58D"/>
  <w15:docId w15:val="{C84BAE25-9150-43A3-8A35-8EB1FEE41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.cm@10wsk.mil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robert.luther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user\AppData\Local\Temp\p.lesi&#324;ski@10wsk.mil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5</Pages>
  <Words>1726</Words>
  <Characters>11613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13313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10 wsk</cp:lastModifiedBy>
  <cp:revision>18</cp:revision>
  <cp:lastPrinted>2024-04-17T07:28:00Z</cp:lastPrinted>
  <dcterms:created xsi:type="dcterms:W3CDTF">2024-01-26T07:09:00Z</dcterms:created>
  <dcterms:modified xsi:type="dcterms:W3CDTF">2024-04-17T07:30:00Z</dcterms:modified>
</cp:coreProperties>
</file>