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6957786D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Załącznik nr</w:t>
      </w:r>
      <w:r w:rsidR="00EC293A">
        <w:rPr>
          <w:rFonts w:ascii="Arial Narrow" w:hAnsi="Arial Narrow"/>
          <w:i/>
          <w:sz w:val="22"/>
          <w:szCs w:val="22"/>
        </w:rPr>
        <w:t xml:space="preserve"> 10 </w:t>
      </w:r>
      <w:r>
        <w:rPr>
          <w:rFonts w:ascii="Arial Narrow" w:hAnsi="Arial Narrow"/>
          <w:i/>
          <w:sz w:val="22"/>
          <w:szCs w:val="22"/>
        </w:rPr>
        <w:t>do SWZ</w:t>
      </w:r>
    </w:p>
    <w:p w14:paraId="59616851" w14:textId="34EB3FDD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CA70E3">
        <w:rPr>
          <w:rFonts w:ascii="Arial Narrow" w:hAnsi="Arial Narrow"/>
          <w:b/>
          <w:sz w:val="22"/>
          <w:szCs w:val="22"/>
        </w:rPr>
        <w:t>63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1437F99D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D2770">
        <w:rPr>
          <w:rFonts w:ascii="Arial Narrow" w:hAnsi="Arial Narrow"/>
          <w:sz w:val="22"/>
          <w:szCs w:val="22"/>
        </w:rPr>
        <w:t>D</w:t>
      </w:r>
      <w:r w:rsidR="0015685F" w:rsidRPr="007D2770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D2770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D2770">
        <w:rPr>
          <w:rFonts w:ascii="Arial Narrow" w:hAnsi="Arial Narrow"/>
          <w:b/>
          <w:sz w:val="22"/>
          <w:szCs w:val="22"/>
        </w:rPr>
        <w:t xml:space="preserve">Zamawiający </w:t>
      </w:r>
      <w:r w:rsidR="007D2770" w:rsidRPr="007D2770">
        <w:rPr>
          <w:rFonts w:ascii="Arial Narrow" w:hAnsi="Arial Narrow"/>
          <w:sz w:val="22"/>
          <w:szCs w:val="22"/>
        </w:rPr>
        <w:t>w trybie  podstawowym, o którym mowa w art. 275 pkt. 1 Ustawy ogłoszonym w BZP</w:t>
      </w:r>
      <w:r w:rsidR="007D2770" w:rsidRPr="00930A5A">
        <w:rPr>
          <w:rFonts w:ascii="Arial Narrow" w:hAnsi="Arial Narrow"/>
          <w:sz w:val="20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7D2770">
        <w:rPr>
          <w:rFonts w:ascii="Arial Narrow" w:hAnsi="Arial Narrow"/>
          <w:b/>
          <w:bCs/>
          <w:sz w:val="22"/>
          <w:szCs w:val="22"/>
        </w:rPr>
        <w:t>……</w:t>
      </w:r>
      <w:r w:rsidR="00BB41A1">
        <w:rPr>
          <w:rFonts w:ascii="Arial Narrow" w:hAnsi="Arial Narrow"/>
          <w:b/>
          <w:bCs/>
          <w:sz w:val="22"/>
          <w:szCs w:val="22"/>
        </w:rPr>
        <w:t>,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D2770">
        <w:rPr>
          <w:rFonts w:ascii="Arial Narrow" w:hAnsi="Arial Narrow"/>
          <w:sz w:val="22"/>
          <w:szCs w:val="22"/>
        </w:rPr>
        <w:t xml:space="preserve">data publikacji  </w:t>
      </w:r>
      <w:r w:rsidR="00CA70E3">
        <w:rPr>
          <w:rFonts w:ascii="Arial Narrow" w:hAnsi="Arial Narrow"/>
          <w:sz w:val="22"/>
          <w:szCs w:val="22"/>
        </w:rPr>
        <w:t>……….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7D2770">
        <w:rPr>
          <w:rFonts w:ascii="Arial Narrow" w:hAnsi="Arial Narrow"/>
          <w:b/>
          <w:bCs/>
          <w:sz w:val="22"/>
          <w:szCs w:val="22"/>
        </w:rPr>
        <w:t>Dostawę sprzętu medycznego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D2770">
        <w:rPr>
          <w:rFonts w:ascii="Arial Narrow" w:hAnsi="Arial Narrow"/>
          <w:b/>
          <w:bCs/>
          <w:sz w:val="22"/>
          <w:szCs w:val="22"/>
        </w:rPr>
        <w:t>63</w:t>
      </w:r>
      <w:r w:rsidR="00BB41A1">
        <w:rPr>
          <w:rFonts w:ascii="Arial Narrow" w:hAnsi="Arial Narrow"/>
          <w:b/>
          <w:bCs/>
          <w:sz w:val="22"/>
          <w:szCs w:val="22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48A29A08" w:rsidR="00C44506" w:rsidRPr="00694818" w:rsidRDefault="00C44506" w:rsidP="00694818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</w:t>
      </w:r>
      <w:r w:rsidR="007D2770">
        <w:rPr>
          <w:rFonts w:ascii="Arial Narrow" w:hAnsi="Arial Narrow"/>
          <w:sz w:val="22"/>
          <w:szCs w:val="22"/>
        </w:rPr>
        <w:t>:</w:t>
      </w:r>
      <w:r w:rsidR="007D2770" w:rsidRPr="007D2770">
        <w:rPr>
          <w:rFonts w:ascii="Arial Narrow" w:hAnsi="Arial Narrow"/>
          <w:sz w:val="22"/>
          <w:szCs w:val="22"/>
        </w:rPr>
        <w:t xml:space="preserve"> </w:t>
      </w:r>
      <w:r w:rsidR="007D2770">
        <w:rPr>
          <w:rFonts w:ascii="Arial Narrow" w:hAnsi="Arial Narrow"/>
          <w:sz w:val="22"/>
          <w:szCs w:val="22"/>
        </w:rPr>
        <w:t xml:space="preserve">zdeinstalować ( dotyczy zadania 1), </w:t>
      </w:r>
      <w:r w:rsidR="007D2770" w:rsidRPr="007D2770">
        <w:rPr>
          <w:rFonts w:ascii="Arial Narrow" w:hAnsi="Arial Narrow"/>
          <w:sz w:val="22"/>
          <w:szCs w:val="22"/>
        </w:rPr>
        <w:t>dostarczyć, zamontować i uruchomić przedmiot zamówienia i przeszkolić personel</w:t>
      </w:r>
      <w:r w:rsidR="007D2770">
        <w:rPr>
          <w:rFonts w:ascii="Arial Narrow" w:hAnsi="Arial Narrow"/>
          <w:sz w:val="22"/>
          <w:szCs w:val="22"/>
        </w:rPr>
        <w:t xml:space="preserve"> ( dotyczy zadania </w:t>
      </w:r>
      <w:r w:rsidR="00694818">
        <w:rPr>
          <w:rFonts w:ascii="Arial Narrow" w:hAnsi="Arial Narrow"/>
          <w:sz w:val="22"/>
          <w:szCs w:val="22"/>
        </w:rPr>
        <w:t xml:space="preserve">1, </w:t>
      </w:r>
      <w:r w:rsidR="007D2770">
        <w:rPr>
          <w:rFonts w:ascii="Arial Narrow" w:hAnsi="Arial Narrow"/>
          <w:sz w:val="22"/>
          <w:szCs w:val="22"/>
        </w:rPr>
        <w:t>2,</w:t>
      </w:r>
      <w:r w:rsidR="00694818">
        <w:rPr>
          <w:rFonts w:ascii="Arial Narrow" w:hAnsi="Arial Narrow"/>
          <w:sz w:val="22"/>
          <w:szCs w:val="22"/>
        </w:rPr>
        <w:t xml:space="preserve"> </w:t>
      </w:r>
      <w:r w:rsidR="007D2770">
        <w:rPr>
          <w:rFonts w:ascii="Arial Narrow" w:hAnsi="Arial Narrow"/>
          <w:sz w:val="22"/>
          <w:szCs w:val="22"/>
        </w:rPr>
        <w:t>3,</w:t>
      </w:r>
      <w:r w:rsidR="00694818">
        <w:rPr>
          <w:rFonts w:ascii="Arial Narrow" w:hAnsi="Arial Narrow"/>
          <w:sz w:val="22"/>
          <w:szCs w:val="22"/>
        </w:rPr>
        <w:t xml:space="preserve"> 4)</w:t>
      </w:r>
      <w:r w:rsidR="007D2770" w:rsidRPr="007D2770">
        <w:rPr>
          <w:rFonts w:ascii="Arial Narrow" w:hAnsi="Arial Narrow"/>
          <w:sz w:val="22"/>
          <w:szCs w:val="22"/>
        </w:rPr>
        <w:t xml:space="preserve"> na własny koszt</w:t>
      </w:r>
      <w:r w:rsidR="0069481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694818">
        <w:rPr>
          <w:rFonts w:ascii="Arial Narrow" w:hAnsi="Arial Narrow"/>
          <w:sz w:val="22"/>
          <w:szCs w:val="22"/>
        </w:rPr>
        <w:t>, na teren</w:t>
      </w:r>
      <w:r w:rsidR="003515F1" w:rsidRPr="00694818">
        <w:rPr>
          <w:rFonts w:ascii="Arial Narrow" w:hAnsi="Arial Narrow"/>
          <w:sz w:val="22"/>
          <w:szCs w:val="22"/>
        </w:rPr>
        <w:t xml:space="preserve">ie </w:t>
      </w:r>
      <w:r w:rsidRPr="00694818">
        <w:rPr>
          <w:rFonts w:ascii="Arial Narrow" w:hAnsi="Arial Narrow"/>
          <w:sz w:val="22"/>
          <w:szCs w:val="22"/>
        </w:rPr>
        <w:t xml:space="preserve">siedziby </w:t>
      </w:r>
      <w:r w:rsidRPr="00694818">
        <w:rPr>
          <w:rFonts w:ascii="Arial Narrow" w:hAnsi="Arial Narrow"/>
          <w:b/>
          <w:sz w:val="22"/>
          <w:szCs w:val="22"/>
        </w:rPr>
        <w:t xml:space="preserve">Zamawiającego </w:t>
      </w:r>
      <w:r w:rsidRPr="00694818">
        <w:rPr>
          <w:rFonts w:ascii="Arial Narrow" w:hAnsi="Arial Narrow"/>
          <w:sz w:val="22"/>
          <w:szCs w:val="22"/>
        </w:rPr>
        <w:t>(ul.</w:t>
      </w:r>
      <w:r w:rsidRPr="00694818">
        <w:rPr>
          <w:rFonts w:ascii="Arial Narrow" w:hAnsi="Arial Narrow"/>
          <w:b/>
          <w:sz w:val="22"/>
          <w:szCs w:val="22"/>
        </w:rPr>
        <w:t xml:space="preserve"> </w:t>
      </w:r>
      <w:r w:rsidRPr="00694818">
        <w:rPr>
          <w:rFonts w:ascii="Arial Narrow" w:hAnsi="Arial Narrow"/>
          <w:sz w:val="22"/>
          <w:szCs w:val="22"/>
        </w:rPr>
        <w:t>Powstańców Warszawy 5 w Bydgoszcz</w:t>
      </w:r>
      <w:r w:rsidR="00366C69" w:rsidRPr="00694818">
        <w:rPr>
          <w:rFonts w:ascii="Arial Narrow" w:hAnsi="Arial Narrow"/>
          <w:sz w:val="22"/>
          <w:szCs w:val="22"/>
        </w:rPr>
        <w:t>y</w:t>
      </w:r>
      <w:r w:rsidRPr="00694818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694818">
        <w:rPr>
          <w:rFonts w:ascii="Arial Narrow" w:hAnsi="Arial Narrow"/>
          <w:sz w:val="22"/>
          <w:szCs w:val="22"/>
        </w:rPr>
        <w:t>do</w:t>
      </w:r>
      <w:r w:rsidR="00A04A7E" w:rsidRPr="00694818">
        <w:rPr>
          <w:rFonts w:ascii="Arial Narrow" w:hAnsi="Arial Narrow"/>
          <w:sz w:val="22"/>
          <w:szCs w:val="22"/>
        </w:rPr>
        <w:t xml:space="preserve"> </w:t>
      </w:r>
      <w:r w:rsidR="00256C58" w:rsidRPr="00694818">
        <w:rPr>
          <w:rFonts w:ascii="Arial Narrow" w:hAnsi="Arial Narrow"/>
          <w:b/>
          <w:sz w:val="22"/>
          <w:szCs w:val="22"/>
        </w:rPr>
        <w:t>….</w:t>
      </w:r>
      <w:r w:rsidR="001E690C" w:rsidRPr="00694818">
        <w:rPr>
          <w:rFonts w:ascii="Arial Narrow" w:hAnsi="Arial Narrow"/>
          <w:b/>
          <w:sz w:val="22"/>
          <w:szCs w:val="22"/>
        </w:rPr>
        <w:t>.</w:t>
      </w:r>
      <w:r w:rsidR="00642A22" w:rsidRPr="00694818">
        <w:rPr>
          <w:rFonts w:ascii="Arial Narrow" w:hAnsi="Arial Narrow"/>
          <w:b/>
          <w:sz w:val="22"/>
          <w:szCs w:val="22"/>
        </w:rPr>
        <w:t>.</w:t>
      </w:r>
      <w:r w:rsidR="0005066F" w:rsidRPr="0069481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694818">
        <w:rPr>
          <w:rFonts w:ascii="Arial Narrow" w:hAnsi="Arial Narrow"/>
          <w:b/>
          <w:sz w:val="22"/>
          <w:szCs w:val="22"/>
        </w:rPr>
        <w:t>kalendarzowych</w:t>
      </w:r>
      <w:r w:rsidR="00A04A7E" w:rsidRPr="00694818">
        <w:rPr>
          <w:rFonts w:ascii="Arial Narrow" w:hAnsi="Arial Narrow"/>
          <w:sz w:val="22"/>
          <w:szCs w:val="22"/>
        </w:rPr>
        <w:t xml:space="preserve"> </w:t>
      </w:r>
      <w:r w:rsidR="001020C2" w:rsidRPr="00694818">
        <w:rPr>
          <w:rFonts w:ascii="Arial Narrow" w:hAnsi="Arial Narrow"/>
          <w:sz w:val="22"/>
          <w:szCs w:val="22"/>
        </w:rPr>
        <w:t xml:space="preserve">od </w:t>
      </w:r>
      <w:r w:rsidR="00A36431" w:rsidRPr="00694818">
        <w:rPr>
          <w:rFonts w:ascii="Arial Narrow" w:hAnsi="Arial Narrow"/>
          <w:sz w:val="22"/>
          <w:szCs w:val="22"/>
        </w:rPr>
        <w:t>daty zawarcia umowy</w:t>
      </w:r>
      <w:r w:rsidR="001020C2" w:rsidRPr="00694818">
        <w:rPr>
          <w:rFonts w:ascii="Arial Narrow" w:hAnsi="Arial Narrow"/>
          <w:sz w:val="22"/>
          <w:szCs w:val="22"/>
        </w:rPr>
        <w:t>.</w:t>
      </w:r>
      <w:r w:rsidR="00E723D5" w:rsidRPr="00694818">
        <w:rPr>
          <w:rFonts w:ascii="Arial Narrow" w:hAnsi="Arial Narrow"/>
          <w:sz w:val="22"/>
          <w:szCs w:val="22"/>
        </w:rPr>
        <w:t xml:space="preserve"> </w:t>
      </w:r>
      <w:r w:rsidR="00694818">
        <w:rPr>
          <w:rFonts w:ascii="Arial Narrow" w:hAnsi="Arial Narrow"/>
          <w:sz w:val="22"/>
          <w:szCs w:val="22"/>
        </w:rPr>
        <w:t>Deinstalacja ( dotyczy zadania 1), d</w:t>
      </w:r>
      <w:r w:rsidR="00794DBA" w:rsidRPr="00694818">
        <w:rPr>
          <w:rFonts w:ascii="Arial Narrow" w:hAnsi="Arial Narrow"/>
          <w:sz w:val="22"/>
          <w:szCs w:val="22"/>
        </w:rPr>
        <w:t>ostawa</w:t>
      </w:r>
      <w:r w:rsidR="00A36431" w:rsidRPr="00694818">
        <w:rPr>
          <w:rFonts w:ascii="Arial Narrow" w:hAnsi="Arial Narrow"/>
          <w:sz w:val="22"/>
          <w:szCs w:val="22"/>
        </w:rPr>
        <w:t>, zamontowanie i</w:t>
      </w:r>
      <w:r w:rsidR="00794DBA" w:rsidRPr="00694818">
        <w:rPr>
          <w:rFonts w:ascii="Arial Narrow" w:hAnsi="Arial Narrow"/>
          <w:sz w:val="22"/>
          <w:szCs w:val="22"/>
        </w:rPr>
        <w:t xml:space="preserve"> uruchomienie </w:t>
      </w:r>
      <w:r w:rsidR="00694818">
        <w:rPr>
          <w:rFonts w:ascii="Arial Narrow" w:hAnsi="Arial Narrow"/>
          <w:sz w:val="22"/>
          <w:szCs w:val="22"/>
        </w:rPr>
        <w:t>przedmiotu zamówienia</w:t>
      </w:r>
      <w:r w:rsidR="00A36431" w:rsidRPr="00694818">
        <w:rPr>
          <w:rFonts w:ascii="Arial Narrow" w:hAnsi="Arial Narrow"/>
          <w:sz w:val="22"/>
          <w:szCs w:val="22"/>
        </w:rPr>
        <w:t xml:space="preserve"> oraz przeszkolenie personelu</w:t>
      </w:r>
      <w:r w:rsidR="00794DBA" w:rsidRPr="00694818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 w:rsidRPr="00694818">
        <w:rPr>
          <w:rFonts w:ascii="Arial Narrow" w:hAnsi="Arial Narrow"/>
          <w:sz w:val="22"/>
          <w:szCs w:val="22"/>
        </w:rPr>
        <w:t xml:space="preserve"> </w:t>
      </w:r>
    </w:p>
    <w:p w14:paraId="09DF7AEE" w14:textId="76E88E72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</w:t>
      </w:r>
      <w:r w:rsidR="00694818">
        <w:rPr>
          <w:rFonts w:ascii="Arial Narrow" w:hAnsi="Arial Narrow"/>
          <w:bCs/>
          <w:sz w:val="22"/>
          <w:szCs w:val="22"/>
        </w:rPr>
        <w:t>deinstalacja – dotyczy zadania</w:t>
      </w:r>
      <w:r w:rsidR="00491401">
        <w:rPr>
          <w:rFonts w:ascii="Arial Narrow" w:hAnsi="Arial Narrow"/>
          <w:bCs/>
          <w:sz w:val="22"/>
          <w:szCs w:val="22"/>
        </w:rPr>
        <w:t xml:space="preserve"> 1</w:t>
      </w:r>
      <w:r w:rsidR="00694818">
        <w:rPr>
          <w:rFonts w:ascii="Arial Narrow" w:hAnsi="Arial Narrow"/>
          <w:bCs/>
          <w:sz w:val="22"/>
          <w:szCs w:val="22"/>
        </w:rPr>
        <w:t xml:space="preserve">; </w:t>
      </w:r>
      <w:r w:rsidR="0007707E" w:rsidRPr="00794DBA">
        <w:rPr>
          <w:rFonts w:ascii="Arial Narrow" w:hAnsi="Arial Narrow"/>
          <w:bCs/>
          <w:sz w:val="22"/>
          <w:szCs w:val="22"/>
        </w:rPr>
        <w:t>dostawa, montaż, uruchomienie przedmiotu zamówienia i przeszkolenie personelu</w:t>
      </w:r>
      <w:r w:rsidR="00694818">
        <w:rPr>
          <w:rFonts w:ascii="Arial Narrow" w:hAnsi="Arial Narrow"/>
          <w:bCs/>
          <w:sz w:val="22"/>
          <w:szCs w:val="22"/>
        </w:rPr>
        <w:t xml:space="preserve"> – dotyczy wszystkich zadań</w:t>
      </w:r>
      <w:r w:rsidR="0007707E" w:rsidRPr="00794DBA">
        <w:rPr>
          <w:rFonts w:ascii="Arial Narrow" w:hAnsi="Arial Narrow"/>
          <w:bCs/>
          <w:sz w:val="22"/>
          <w:szCs w:val="22"/>
        </w:rPr>
        <w:t>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 xml:space="preserve">, </w:t>
      </w:r>
      <w:r w:rsidRPr="00794DBA">
        <w:rPr>
          <w:rFonts w:ascii="Arial Narrow" w:hAnsi="Arial Narrow"/>
          <w:bCs/>
          <w:sz w:val="22"/>
          <w:szCs w:val="22"/>
        </w:rPr>
        <w:lastRenderedPageBreak/>
        <w:t>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4BA99B5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556AFDE" w14:textId="77777777" w:rsidR="00694818" w:rsidRDefault="00694818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7CCCAF07" w:rsidR="00C44506" w:rsidRPr="004A56FD" w:rsidRDefault="00C44506" w:rsidP="004A56F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4A56FD" w:rsidRPr="004A56FD">
        <w:rPr>
          <w:rFonts w:ascii="Arial Narrow" w:hAnsi="Arial Narrow"/>
          <w:sz w:val="22"/>
          <w:szCs w:val="22"/>
        </w:rPr>
        <w:t>p.o. Szef Zaopatrzenia Medycznego, Kierownik Wydziału Zaopatrzenia i Naprawy Sprzętu Medycznego</w:t>
      </w:r>
      <w:r w:rsidR="000D13C7" w:rsidRPr="004A56FD">
        <w:rPr>
          <w:rFonts w:ascii="Arial Narrow" w:hAnsi="Arial Narrow"/>
          <w:sz w:val="22"/>
          <w:szCs w:val="22"/>
        </w:rPr>
        <w:t xml:space="preserve">: Piotr Lesiński lub osoba go zastępująca tel. 261 417 387 lub 261 417 388; e-mail: </w:t>
      </w:r>
      <w:hyperlink r:id="rId9" w:history="1">
        <w:r w:rsidR="000D13C7" w:rsidRPr="004A56FD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="000D13C7" w:rsidRPr="004A56FD">
        <w:rPr>
          <w:rFonts w:ascii="Arial Narrow" w:hAnsi="Arial Narrow"/>
          <w:sz w:val="22"/>
          <w:szCs w:val="22"/>
        </w:rPr>
        <w:tab/>
      </w:r>
      <w:r w:rsidR="00305B5E" w:rsidRPr="004A56FD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18FA8238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94818">
        <w:rPr>
          <w:rFonts w:ascii="Arial Narrow" w:hAnsi="Arial Narrow"/>
          <w:sz w:val="22"/>
          <w:szCs w:val="22"/>
        </w:rPr>
        <w:t>Robert Luther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A257EF" w:rsidRPr="00A257EF">
        <w:rPr>
          <w:rFonts w:ascii="Arial Narrow" w:hAnsi="Arial Narrow"/>
          <w:sz w:val="22"/>
          <w:szCs w:val="22"/>
        </w:rPr>
        <w:t>261417365</w:t>
      </w:r>
      <w:r w:rsidR="002B03FB">
        <w:rPr>
          <w:rFonts w:ascii="Arial Narrow" w:hAnsi="Arial Narrow"/>
          <w:sz w:val="22"/>
          <w:szCs w:val="22"/>
        </w:rPr>
        <w:t xml:space="preserve">, </w:t>
      </w:r>
      <w:r w:rsidR="00A257EF">
        <w:rPr>
          <w:rFonts w:ascii="Arial Narrow" w:hAnsi="Arial Narrow"/>
          <w:sz w:val="22"/>
          <w:szCs w:val="22"/>
        </w:rPr>
        <w:br/>
      </w:r>
      <w:r w:rsidR="002B03FB">
        <w:rPr>
          <w:rFonts w:ascii="Arial Narrow" w:hAnsi="Arial Narrow"/>
          <w:sz w:val="22"/>
          <w:szCs w:val="22"/>
        </w:rPr>
        <w:t xml:space="preserve">e-mail: </w:t>
      </w:r>
      <w:hyperlink r:id="rId10" w:history="1">
        <w:r w:rsidR="00A257EF" w:rsidRPr="005B401D">
          <w:rPr>
            <w:rStyle w:val="Hipercze"/>
            <w:rFonts w:ascii="Arial Narrow" w:hAnsi="Arial Narrow"/>
          </w:rPr>
          <w:t>r.luther@10wsk.mil.pl</w:t>
        </w:r>
      </w:hyperlink>
      <w:r w:rsidR="00A257EF">
        <w:rPr>
          <w:rFonts w:ascii="Arial Narrow" w:hAnsi="Arial Narrow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5333966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45BD69EB" w:rsidR="00C44506" w:rsidRPr="00794DBA" w:rsidRDefault="00C44506" w:rsidP="00953DAA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1CFF6A1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0C5CB" w14:textId="77777777" w:rsidR="00E8392C" w:rsidRDefault="00E8392C">
      <w:r>
        <w:separator/>
      </w:r>
    </w:p>
  </w:endnote>
  <w:endnote w:type="continuationSeparator" w:id="0">
    <w:p w14:paraId="428ED433" w14:textId="77777777" w:rsidR="00E8392C" w:rsidRDefault="00E8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74FFA452"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7D2770">
      <w:rPr>
        <w:rFonts w:ascii="Arial Narrow" w:hAnsi="Arial Narrow"/>
        <w:sz w:val="20"/>
      </w:rPr>
      <w:t>K. Kornowska</w:t>
    </w:r>
    <w:r w:rsidR="00BB41A1">
      <w:rPr>
        <w:rFonts w:ascii="Arial Narrow" w:hAnsi="Arial Narrow"/>
        <w:sz w:val="20"/>
      </w:rPr>
      <w:t xml:space="preserve"> </w:t>
    </w:r>
    <w:r w:rsidR="00256C58">
      <w:rPr>
        <w:rFonts w:ascii="Arial Narrow" w:hAnsi="Arial Narrow"/>
        <w:sz w:val="20"/>
      </w:rPr>
      <w:t xml:space="preserve">Tel. 261 417 </w:t>
    </w:r>
    <w:r w:rsidR="007D2770">
      <w:rPr>
        <w:rFonts w:ascii="Arial Narrow" w:hAnsi="Arial Narrow"/>
        <w:sz w:val="20"/>
      </w:rPr>
      <w:t>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427B65" w14:textId="77777777" w:rsidR="00E8392C" w:rsidRDefault="00E8392C">
      <w:r>
        <w:separator/>
      </w:r>
    </w:p>
  </w:footnote>
  <w:footnote w:type="continuationSeparator" w:id="0">
    <w:p w14:paraId="6C319A8E" w14:textId="77777777" w:rsidR="00E8392C" w:rsidRDefault="00E83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4A56F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7187818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A0706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5021"/>
    <w:rsid w:val="0019617D"/>
    <w:rsid w:val="00197B4D"/>
    <w:rsid w:val="001A4C25"/>
    <w:rsid w:val="001B1D7F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276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402E"/>
    <w:rsid w:val="002D645D"/>
    <w:rsid w:val="002E6FE5"/>
    <w:rsid w:val="003025DC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2787"/>
    <w:rsid w:val="0041533E"/>
    <w:rsid w:val="0041733F"/>
    <w:rsid w:val="00420C4C"/>
    <w:rsid w:val="004349FE"/>
    <w:rsid w:val="00443DB9"/>
    <w:rsid w:val="0047447E"/>
    <w:rsid w:val="00483275"/>
    <w:rsid w:val="004835DA"/>
    <w:rsid w:val="00484FAF"/>
    <w:rsid w:val="00485ACB"/>
    <w:rsid w:val="00487447"/>
    <w:rsid w:val="00491401"/>
    <w:rsid w:val="00494D02"/>
    <w:rsid w:val="00496987"/>
    <w:rsid w:val="004A56FD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481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B3350"/>
    <w:rsid w:val="007C0360"/>
    <w:rsid w:val="007C1B5F"/>
    <w:rsid w:val="007D2770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2204D"/>
    <w:rsid w:val="00946A82"/>
    <w:rsid w:val="00953DAA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166AF"/>
    <w:rsid w:val="00A21D1D"/>
    <w:rsid w:val="00A23D9E"/>
    <w:rsid w:val="00A24A13"/>
    <w:rsid w:val="00A257EF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3078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B41A1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A70E3"/>
    <w:rsid w:val="00CB0513"/>
    <w:rsid w:val="00CC5AE5"/>
    <w:rsid w:val="00CF42FA"/>
    <w:rsid w:val="00CF4A06"/>
    <w:rsid w:val="00CF57F2"/>
    <w:rsid w:val="00CF7B6D"/>
    <w:rsid w:val="00D00072"/>
    <w:rsid w:val="00D02363"/>
    <w:rsid w:val="00D123BE"/>
    <w:rsid w:val="00D306DA"/>
    <w:rsid w:val="00D30BF6"/>
    <w:rsid w:val="00D32915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B62E6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392C"/>
    <w:rsid w:val="00E85CD6"/>
    <w:rsid w:val="00E9763B"/>
    <w:rsid w:val="00E976EA"/>
    <w:rsid w:val="00EA07A8"/>
    <w:rsid w:val="00EA11B9"/>
    <w:rsid w:val="00EA6804"/>
    <w:rsid w:val="00EC293A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6AC4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57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121</TotalTime>
  <Pages>5</Pages>
  <Words>1733</Words>
  <Characters>11627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13334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10</cp:revision>
  <cp:lastPrinted>2024-05-13T07:59:00Z</cp:lastPrinted>
  <dcterms:created xsi:type="dcterms:W3CDTF">2024-05-13T05:46:00Z</dcterms:created>
  <dcterms:modified xsi:type="dcterms:W3CDTF">2024-05-14T08:30:00Z</dcterms:modified>
</cp:coreProperties>
</file>