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6ECC6" w14:textId="283F6F28" w:rsidR="005D52EE" w:rsidRPr="001B08ED" w:rsidRDefault="001B08ED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="005D52EE" w:rsidRPr="001B08ED">
        <w:rPr>
          <w:rFonts w:ascii="Arial Narrow" w:hAnsi="Arial Narrow"/>
          <w:bCs/>
          <w:sz w:val="22"/>
          <w:szCs w:val="22"/>
        </w:rPr>
        <w:t xml:space="preserve">Załącznik nr </w:t>
      </w:r>
      <w:r w:rsidR="00C444FE">
        <w:rPr>
          <w:rFonts w:ascii="Arial Narrow" w:hAnsi="Arial Narrow"/>
          <w:bCs/>
          <w:sz w:val="22"/>
          <w:szCs w:val="22"/>
        </w:rPr>
        <w:t>9</w:t>
      </w:r>
      <w:r w:rsidR="005D52EE" w:rsidRPr="001B08ED">
        <w:rPr>
          <w:rFonts w:ascii="Arial Narrow" w:hAnsi="Arial Narrow"/>
          <w:bCs/>
          <w:sz w:val="22"/>
          <w:szCs w:val="22"/>
        </w:rPr>
        <w:t xml:space="preserve"> do SWZ</w:t>
      </w:r>
      <w:r w:rsidR="00854FC2" w:rsidRPr="001B08ED">
        <w:rPr>
          <w:rFonts w:ascii="Arial Narrow" w:hAnsi="Arial Narrow"/>
          <w:bCs/>
          <w:sz w:val="22"/>
          <w:szCs w:val="22"/>
        </w:rPr>
        <w:tab/>
      </w:r>
    </w:p>
    <w:p w14:paraId="5E06625C" w14:textId="5278D484" w:rsidR="005D52EE" w:rsidRDefault="001E690C" w:rsidP="005D52EE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1D247A">
        <w:rPr>
          <w:rFonts w:ascii="Arial Narrow" w:hAnsi="Arial Narrow"/>
          <w:b/>
          <w:sz w:val="22"/>
          <w:szCs w:val="22"/>
        </w:rPr>
        <w:t>76</w:t>
      </w:r>
      <w:r w:rsidR="005D134D">
        <w:rPr>
          <w:rFonts w:ascii="Arial Narrow" w:hAnsi="Arial Narrow"/>
          <w:b/>
          <w:sz w:val="22"/>
          <w:szCs w:val="22"/>
        </w:rPr>
        <w:t>-</w:t>
      </w:r>
      <w:r w:rsidR="009C6AAB">
        <w:rPr>
          <w:rFonts w:ascii="Arial Narrow" w:hAnsi="Arial Narrow"/>
          <w:b/>
          <w:sz w:val="22"/>
          <w:szCs w:val="22"/>
        </w:rPr>
        <w:t>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044F83">
        <w:rPr>
          <w:rFonts w:ascii="Arial Narrow" w:hAnsi="Arial Narrow"/>
          <w:b/>
          <w:sz w:val="22"/>
          <w:szCs w:val="22"/>
        </w:rPr>
        <w:t>4</w:t>
      </w:r>
      <w:r w:rsidR="00C44506" w:rsidRPr="00C172D3">
        <w:rPr>
          <w:rFonts w:ascii="Arial Narrow" w:hAnsi="Arial Narrow"/>
          <w:b/>
          <w:sz w:val="22"/>
          <w:szCs w:val="22"/>
        </w:rPr>
        <w:t>/TU</w:t>
      </w:r>
    </w:p>
    <w:p w14:paraId="35F85BFC" w14:textId="77777777" w:rsidR="00C44506" w:rsidRPr="00882ED4" w:rsidRDefault="00C44506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i/>
          <w:iCs/>
          <w:color w:val="BFBFBF" w:themeColor="background1" w:themeShade="BF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   </w:t>
      </w:r>
    </w:p>
    <w:p w14:paraId="13ED8FFE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1BB9B4A7" w14:textId="0E5778C6"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0379A4">
        <w:rPr>
          <w:rFonts w:ascii="Arial Narrow" w:hAnsi="Arial Narrow"/>
          <w:sz w:val="22"/>
          <w:szCs w:val="22"/>
        </w:rPr>
        <w:t>4</w:t>
      </w:r>
      <w:r w:rsidR="00497401">
        <w:rPr>
          <w:rFonts w:ascii="Arial Narrow" w:hAnsi="Arial Narrow"/>
          <w:sz w:val="22"/>
          <w:szCs w:val="22"/>
        </w:rPr>
        <w:t xml:space="preserve"> 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14:paraId="3E54390B" w14:textId="77777777"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14:paraId="401D34B0" w14:textId="068778AB"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</w:t>
      </w:r>
      <w:r w:rsidR="00C82F43">
        <w:rPr>
          <w:rFonts w:ascii="Arial Narrow" w:hAnsi="Arial Narrow"/>
          <w:sz w:val="22"/>
          <w:szCs w:val="22"/>
        </w:rPr>
        <w:t>isanym do rejestru stowarzyszeń</w:t>
      </w:r>
      <w:r w:rsidRPr="006E3A34">
        <w:rPr>
          <w:rFonts w:ascii="Arial Narrow" w:hAnsi="Arial Narrow"/>
          <w:sz w:val="22"/>
          <w:szCs w:val="22"/>
        </w:rPr>
        <w:t>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044F83" w:rsidRPr="001F2F2F">
        <w:rPr>
          <w:rFonts w:ascii="Arial Narrow" w:hAnsi="Arial Narrow"/>
          <w:sz w:val="22"/>
          <w:szCs w:val="22"/>
        </w:rPr>
        <w:t>Rejonowy w</w:t>
      </w:r>
      <w:r w:rsidRPr="001F2F2F">
        <w:rPr>
          <w:rFonts w:ascii="Arial Narrow" w:hAnsi="Arial Narrow"/>
          <w:sz w:val="22"/>
          <w:szCs w:val="22"/>
        </w:rPr>
        <w:t xml:space="preserve"> Bydgoszczy XIII Wydział Gospodarczy Krajowego Rejestru Sądowego pod nr </w:t>
      </w:r>
      <w:r w:rsidR="00044F83" w:rsidRPr="001F2F2F">
        <w:rPr>
          <w:rFonts w:ascii="Arial Narrow" w:hAnsi="Arial Narrow"/>
          <w:sz w:val="22"/>
          <w:szCs w:val="22"/>
        </w:rPr>
        <w:t>0000007548, NIP</w:t>
      </w:r>
      <w:r w:rsidRPr="001F2F2F">
        <w:rPr>
          <w:rFonts w:ascii="Arial Narrow" w:hAnsi="Arial Narrow"/>
          <w:sz w:val="22"/>
          <w:szCs w:val="22"/>
        </w:rPr>
        <w:t xml:space="preserve">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 xml:space="preserve">reprezentowanym </w:t>
      </w:r>
      <w:r w:rsidR="00044F83" w:rsidRPr="001F2F2F">
        <w:rPr>
          <w:rFonts w:ascii="Arial Narrow" w:hAnsi="Arial Narrow"/>
          <w:sz w:val="22"/>
          <w:szCs w:val="22"/>
        </w:rPr>
        <w:t>przez:</w:t>
      </w:r>
    </w:p>
    <w:p w14:paraId="3B7B07AC" w14:textId="7970C3DE" w:rsidR="00C44506" w:rsidRPr="00C172D3" w:rsidRDefault="001D247A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 </w:t>
      </w:r>
      <w:r w:rsidR="00DC070E" w:rsidRPr="00C172D3">
        <w:rPr>
          <w:rFonts w:ascii="Arial Narrow" w:hAnsi="Arial Narrow"/>
          <w:b/>
          <w:sz w:val="22"/>
          <w:szCs w:val="22"/>
        </w:rPr>
        <w:t xml:space="preserve">płk dr n. med. </w:t>
      </w:r>
      <w:r w:rsidR="001D5248">
        <w:rPr>
          <w:rFonts w:ascii="Arial Narrow" w:hAnsi="Arial Narrow"/>
          <w:b/>
          <w:sz w:val="22"/>
          <w:szCs w:val="22"/>
        </w:rPr>
        <w:t>Sławomira WAWRZYNIAKA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 </w:t>
      </w:r>
      <w:r w:rsidR="001D5248">
        <w:rPr>
          <w:rFonts w:ascii="Arial Narrow" w:hAnsi="Arial Narrow"/>
          <w:b/>
          <w:sz w:val="22"/>
          <w:szCs w:val="22"/>
        </w:rPr>
        <w:t xml:space="preserve">– cz. p.o. 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 KOMENDANTA SZPITALA,</w:t>
      </w:r>
    </w:p>
    <w:p w14:paraId="79E2331D" w14:textId="77777777"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75CFD35F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14:paraId="40ECDCD2" w14:textId="77777777"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14:paraId="59E04120" w14:textId="77777777"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>z siedzibą w .........................., adres................,</w:t>
      </w:r>
      <w:r w:rsidR="004C510F">
        <w:rPr>
          <w:rFonts w:ascii="Arial Narrow" w:hAnsi="Arial Narrow"/>
          <w:sz w:val="22"/>
          <w:szCs w:val="20"/>
        </w:rPr>
        <w:t xml:space="preserve"> </w:t>
      </w:r>
      <w:r w:rsidRPr="000E41BF">
        <w:rPr>
          <w:rFonts w:ascii="Arial Narrow" w:hAnsi="Arial Narrow"/>
          <w:sz w:val="22"/>
          <w:szCs w:val="20"/>
        </w:rPr>
        <w:t xml:space="preserve">..........  zarejestrowaną w Sądzie Rejonowym w …………..........…….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14:paraId="0B2F447E" w14:textId="77777777"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14:paraId="2F633D69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0D37C25C" w14:textId="40E0754A" w:rsidR="00C44506" w:rsidRPr="00C172D3" w:rsidRDefault="001D247A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14:paraId="2F27F567" w14:textId="77777777" w:rsidR="00C82F43" w:rsidRDefault="00C82F43" w:rsidP="000F0720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2AFE29D1" w14:textId="77777777" w:rsidR="006E3A34" w:rsidRDefault="00C44506" w:rsidP="00C82F4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14:paraId="7396EFA5" w14:textId="53CDFE02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r w:rsidR="001B08ED" w:rsidRPr="00C172D3">
        <w:rPr>
          <w:rFonts w:ascii="Arial Narrow" w:hAnsi="Arial Narrow"/>
          <w:sz w:val="22"/>
          <w:szCs w:val="22"/>
        </w:rPr>
        <w:t>treści:</w:t>
      </w:r>
    </w:p>
    <w:p w14:paraId="00747A0B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14:paraId="0F7A9718" w14:textId="0B8CE1AF" w:rsidR="00D57E39" w:rsidRDefault="00D57E39" w:rsidP="00750D55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 xml:space="preserve">Działając na podstawie Ustawy z 11 września 2019 – Prawo Zamówień </w:t>
      </w:r>
      <w:r w:rsidR="001B08ED" w:rsidRPr="00D57E39">
        <w:rPr>
          <w:sz w:val="22"/>
        </w:rPr>
        <w:t>Publicznych</w:t>
      </w:r>
      <w:r w:rsidR="001B08ED">
        <w:rPr>
          <w:sz w:val="22"/>
        </w:rPr>
        <w:t xml:space="preserve"> 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="001B08ED" w:rsidRPr="00D57E39">
        <w:rPr>
          <w:sz w:val="22"/>
        </w:rPr>
        <w:t>w BZP nr</w:t>
      </w:r>
      <w:r w:rsidRPr="00D57E39">
        <w:rPr>
          <w:sz w:val="22"/>
        </w:rPr>
        <w:t xml:space="preserve"> …………......… data publikacji ……………… na </w:t>
      </w:r>
      <w:r w:rsidR="001D247A" w:rsidRPr="001D247A">
        <w:rPr>
          <w:b/>
          <w:sz w:val="22"/>
        </w:rPr>
        <w:t>Dostawy sukcesywne drobnego sprzętu i materiałów eksploatacyjnych oraz dostawa narzędzi chirurgicznych</w:t>
      </w:r>
      <w:r w:rsidR="003144A4" w:rsidRPr="00750D55">
        <w:rPr>
          <w:b/>
          <w:sz w:val="22"/>
        </w:rPr>
        <w:t>-</w:t>
      </w:r>
      <w:r w:rsidR="00750D55" w:rsidRPr="00750D55">
        <w:rPr>
          <w:b/>
          <w:sz w:val="22"/>
        </w:rPr>
        <w:t xml:space="preserve"> sprawa nr </w:t>
      </w:r>
      <w:r w:rsidR="001D247A">
        <w:rPr>
          <w:b/>
          <w:sz w:val="22"/>
        </w:rPr>
        <w:t>76</w:t>
      </w:r>
      <w:r w:rsidR="00044F83">
        <w:rPr>
          <w:b/>
          <w:sz w:val="22"/>
        </w:rPr>
        <w:t>/2024</w:t>
      </w:r>
      <w:r w:rsidR="001B08ED" w:rsidRPr="00750D55">
        <w:rPr>
          <w:b/>
          <w:sz w:val="22"/>
        </w:rPr>
        <w:t xml:space="preserve"> </w:t>
      </w:r>
      <w:r w:rsidR="001B08ED" w:rsidRPr="00D57E39">
        <w:rPr>
          <w:b/>
          <w:sz w:val="22"/>
        </w:rPr>
        <w:t>dokonał</w:t>
      </w:r>
      <w:r w:rsidRPr="00D57E39">
        <w:rPr>
          <w:sz w:val="22"/>
        </w:rPr>
        <w:t xml:space="preserve">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>w celu realizacji ww. dostaw</w:t>
      </w:r>
      <w:r w:rsidR="00B023B0">
        <w:rPr>
          <w:sz w:val="22"/>
        </w:rPr>
        <w:t>y</w:t>
      </w:r>
      <w:r w:rsidRPr="00D57E39">
        <w:rPr>
          <w:sz w:val="22"/>
        </w:rPr>
        <w:t xml:space="preserve"> na </w:t>
      </w:r>
      <w:r w:rsidR="001B08ED" w:rsidRPr="00D57E39">
        <w:rPr>
          <w:sz w:val="22"/>
        </w:rPr>
        <w:t>rzecz Zamawiającego</w:t>
      </w:r>
      <w:r w:rsidRPr="00D57E39">
        <w:rPr>
          <w:b/>
          <w:sz w:val="22"/>
        </w:rPr>
        <w:t>.</w:t>
      </w:r>
    </w:p>
    <w:p w14:paraId="6D0335CE" w14:textId="34F0C1F8"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</w:t>
      </w:r>
      <w:r w:rsidR="00B023B0">
        <w:rPr>
          <w:sz w:val="22"/>
        </w:rPr>
        <w:t xml:space="preserve"> (Formularz cenowy)</w:t>
      </w:r>
      <w:r w:rsidRPr="00D57E39">
        <w:rPr>
          <w:sz w:val="22"/>
        </w:rPr>
        <w:t xml:space="preserve">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14:paraId="2F340D1F" w14:textId="77777777"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14:paraId="7AE82212" w14:textId="1F265BBE" w:rsidR="00714CA5" w:rsidRPr="00882ED4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r w:rsidR="006A6E56">
        <w:rPr>
          <w:rFonts w:ascii="Arial Narrow" w:hAnsi="Arial Narrow"/>
          <w:b/>
          <w:sz w:val="22"/>
          <w:szCs w:val="20"/>
        </w:rPr>
        <w:t>zł</w:t>
      </w:r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>), w tym podatek VAT w wysok</w:t>
      </w:r>
      <w:r w:rsidR="006A6E56">
        <w:rPr>
          <w:rFonts w:ascii="Arial Narrow" w:hAnsi="Arial Narrow"/>
          <w:sz w:val="22"/>
          <w:szCs w:val="20"/>
        </w:rPr>
        <w:t>ości</w:t>
      </w:r>
      <w:r w:rsidR="001B08ED">
        <w:rPr>
          <w:rFonts w:ascii="Arial Narrow" w:hAnsi="Arial Narrow"/>
          <w:sz w:val="22"/>
          <w:szCs w:val="20"/>
        </w:rPr>
        <w:t xml:space="preserve"> …</w:t>
      </w:r>
      <w:r w:rsidR="006A6E56">
        <w:rPr>
          <w:rFonts w:ascii="Arial Narrow" w:hAnsi="Arial Narrow"/>
          <w:sz w:val="22"/>
          <w:szCs w:val="20"/>
        </w:rPr>
        <w:t>%, tj. .......... zł (</w:t>
      </w:r>
      <w:r w:rsidR="001B08ED" w:rsidRPr="00714CA5">
        <w:rPr>
          <w:rFonts w:ascii="Arial Narrow" w:hAnsi="Arial Narrow"/>
          <w:sz w:val="22"/>
          <w:szCs w:val="20"/>
        </w:rPr>
        <w:t>słownie</w:t>
      </w:r>
      <w:r w:rsidR="001B08ED">
        <w:rPr>
          <w:rFonts w:ascii="Arial Narrow" w:hAnsi="Arial Narrow"/>
          <w:sz w:val="22"/>
          <w:szCs w:val="20"/>
        </w:rPr>
        <w:t>:</w:t>
      </w:r>
      <w:r w:rsidR="001B08ED" w:rsidRPr="00714CA5">
        <w:rPr>
          <w:rFonts w:ascii="Arial Narrow" w:hAnsi="Arial Narrow"/>
          <w:sz w:val="22"/>
          <w:szCs w:val="20"/>
        </w:rPr>
        <w:t xml:space="preserve"> </w:t>
      </w:r>
      <w:r w:rsidR="001B08ED" w:rsidRPr="006A6E56">
        <w:rPr>
          <w:rFonts w:ascii="Arial Narrow" w:hAnsi="Arial Narrow"/>
          <w:i/>
          <w:sz w:val="22"/>
          <w:szCs w:val="20"/>
        </w:rPr>
        <w:t xml:space="preserve"> …</w:t>
      </w:r>
      <w:r w:rsidRPr="006A6E56">
        <w:rPr>
          <w:rFonts w:ascii="Arial Narrow" w:hAnsi="Arial Narrow"/>
          <w:i/>
          <w:sz w:val="22"/>
          <w:szCs w:val="20"/>
        </w:rPr>
        <w:t>.……………...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>, wartość netto ..................zł (słownie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>)</w:t>
      </w:r>
      <w:r w:rsidR="001D247A">
        <w:rPr>
          <w:rFonts w:ascii="Arial Narrow" w:hAnsi="Arial Narrow"/>
          <w:sz w:val="22"/>
          <w:szCs w:val="20"/>
        </w:rPr>
        <w:t xml:space="preserve">- </w:t>
      </w:r>
      <w:r w:rsidR="001D247A" w:rsidRPr="001D247A">
        <w:rPr>
          <w:rFonts w:ascii="Arial Narrow" w:hAnsi="Arial Narrow"/>
          <w:b/>
          <w:bCs/>
          <w:sz w:val="22"/>
          <w:szCs w:val="20"/>
        </w:rPr>
        <w:t>zadanie nr 2</w:t>
      </w:r>
    </w:p>
    <w:p w14:paraId="366FF524" w14:textId="77777777" w:rsidR="00882ED4" w:rsidRPr="00714CA5" w:rsidRDefault="00882ED4" w:rsidP="00AD1EDF">
      <w:pPr>
        <w:pStyle w:val="Tekstpodstawowywcity"/>
        <w:tabs>
          <w:tab w:val="left" w:pos="426"/>
        </w:tabs>
        <w:spacing w:after="0"/>
        <w:ind w:left="0"/>
        <w:jc w:val="both"/>
        <w:rPr>
          <w:rFonts w:ascii="Arial Narrow" w:hAnsi="Arial Narrow"/>
          <w:b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 xml:space="preserve">                                                      </w:t>
      </w:r>
    </w:p>
    <w:p w14:paraId="001C2F70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14:paraId="5454887E" w14:textId="242A8813"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044F83">
        <w:rPr>
          <w:rFonts w:ascii="Arial Narrow" w:hAnsi="Arial Narrow"/>
          <w:sz w:val="22"/>
          <w:szCs w:val="22"/>
        </w:rPr>
        <w:t xml:space="preserve">, </w:t>
      </w:r>
      <w:r w:rsidR="005B6A6A" w:rsidRPr="000379A4">
        <w:rPr>
          <w:rFonts w:ascii="Arial Narrow" w:hAnsi="Arial Narrow"/>
          <w:sz w:val="22"/>
          <w:szCs w:val="22"/>
        </w:rPr>
        <w:t>przedmiot umowy</w:t>
      </w:r>
      <w:r w:rsidR="00044F83" w:rsidRPr="000379A4">
        <w:rPr>
          <w:rFonts w:ascii="Arial Narrow" w:hAnsi="Arial Narrow"/>
          <w:sz w:val="22"/>
          <w:szCs w:val="22"/>
        </w:rPr>
        <w:t xml:space="preserve"> </w:t>
      </w:r>
      <w:r w:rsidR="00044F83">
        <w:rPr>
          <w:rFonts w:ascii="Arial Narrow" w:hAnsi="Arial Narrow"/>
          <w:sz w:val="22"/>
          <w:szCs w:val="22"/>
        </w:rPr>
        <w:t>w</w:t>
      </w:r>
      <w:r w:rsidR="004C510F">
        <w:rPr>
          <w:rFonts w:ascii="Arial Narrow" w:hAnsi="Arial Narrow"/>
          <w:sz w:val="22"/>
          <w:szCs w:val="22"/>
        </w:rPr>
        <w:t xml:space="preserve"> </w:t>
      </w:r>
      <w:r w:rsidR="00B023B0">
        <w:rPr>
          <w:rFonts w:ascii="Arial Narrow" w:hAnsi="Arial Narrow"/>
          <w:sz w:val="22"/>
          <w:szCs w:val="22"/>
        </w:rPr>
        <w:t>całości</w:t>
      </w:r>
      <w:r w:rsidR="004C510F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Powstańców Warszawy 5 w Bydgoszcz</w:t>
      </w:r>
      <w:r w:rsidR="00882ED4">
        <w:rPr>
          <w:rFonts w:ascii="Arial Narrow" w:hAnsi="Arial Narrow"/>
          <w:sz w:val="22"/>
          <w:szCs w:val="22"/>
        </w:rPr>
        <w:t xml:space="preserve"> – Sekcja </w:t>
      </w:r>
      <w:r w:rsidR="00F056A2">
        <w:rPr>
          <w:rFonts w:ascii="Arial Narrow" w:hAnsi="Arial Narrow"/>
          <w:sz w:val="22"/>
          <w:szCs w:val="22"/>
        </w:rPr>
        <w:t>Zakupu</w:t>
      </w:r>
      <w:r w:rsidR="00882ED4">
        <w:rPr>
          <w:rFonts w:ascii="Arial Narrow" w:hAnsi="Arial Narrow"/>
          <w:sz w:val="22"/>
          <w:szCs w:val="22"/>
        </w:rPr>
        <w:t xml:space="preserve"> Sprzęt</w:t>
      </w:r>
      <w:r w:rsidR="00F056A2">
        <w:rPr>
          <w:rFonts w:ascii="Arial Narrow" w:hAnsi="Arial Narrow"/>
          <w:sz w:val="22"/>
          <w:szCs w:val="22"/>
        </w:rPr>
        <w:t>u</w:t>
      </w:r>
      <w:r w:rsidR="00882ED4">
        <w:rPr>
          <w:rFonts w:ascii="Arial Narrow" w:hAnsi="Arial Narrow"/>
          <w:sz w:val="22"/>
          <w:szCs w:val="22"/>
        </w:rPr>
        <w:t xml:space="preserve"> Medyczn</w:t>
      </w:r>
      <w:r w:rsidR="00F056A2">
        <w:rPr>
          <w:rFonts w:ascii="Arial Narrow" w:hAnsi="Arial Narrow"/>
          <w:sz w:val="22"/>
          <w:szCs w:val="22"/>
        </w:rPr>
        <w:t>ego</w:t>
      </w:r>
      <w:r w:rsidR="00882ED4">
        <w:rPr>
          <w:rFonts w:ascii="Arial Narrow" w:hAnsi="Arial Narrow"/>
          <w:sz w:val="22"/>
          <w:szCs w:val="22"/>
        </w:rPr>
        <w:t xml:space="preserve">, budynek główny, poziom </w:t>
      </w:r>
      <w:r w:rsidR="00F056A2">
        <w:rPr>
          <w:rFonts w:ascii="Arial Narrow" w:hAnsi="Arial Narrow"/>
          <w:sz w:val="22"/>
          <w:szCs w:val="22"/>
        </w:rPr>
        <w:t>0</w:t>
      </w:r>
      <w:r w:rsidRPr="000F5928">
        <w:rPr>
          <w:rFonts w:ascii="Arial Narrow" w:hAnsi="Arial Narrow"/>
          <w:sz w:val="22"/>
          <w:szCs w:val="22"/>
        </w:rPr>
        <w:t xml:space="preserve">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E65C4A">
        <w:rPr>
          <w:rFonts w:ascii="Arial Narrow" w:hAnsi="Arial Narrow"/>
          <w:b/>
          <w:sz w:val="22"/>
          <w:szCs w:val="22"/>
        </w:rPr>
        <w:t>licząc od daty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 </w:t>
      </w:r>
      <w:r w:rsidR="00750D55">
        <w:rPr>
          <w:rFonts w:ascii="Arial Narrow" w:hAnsi="Arial Narrow"/>
          <w:b/>
          <w:sz w:val="22"/>
          <w:szCs w:val="22"/>
        </w:rPr>
        <w:t>zawarcia umowy.</w:t>
      </w:r>
    </w:p>
    <w:p w14:paraId="4A053B71" w14:textId="0EB2F73B" w:rsidR="000F5928" w:rsidRPr="00B023B0" w:rsidRDefault="00B023B0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Pr="000379A4">
        <w:rPr>
          <w:rFonts w:ascii="Arial Narrow" w:hAnsi="Arial Narrow"/>
          <w:sz w:val="22"/>
          <w:szCs w:val="22"/>
        </w:rPr>
        <w:t>F</w:t>
      </w:r>
      <w:r w:rsidR="000F5928" w:rsidRPr="000379A4">
        <w:rPr>
          <w:rFonts w:ascii="Arial Narrow" w:hAnsi="Arial Narrow"/>
          <w:sz w:val="22"/>
          <w:szCs w:val="22"/>
        </w:rPr>
        <w:t>aktura musi być dostarczona</w:t>
      </w:r>
      <w:r w:rsidR="00044F83" w:rsidRPr="000379A4">
        <w:rPr>
          <w:rFonts w:ascii="Arial Narrow" w:hAnsi="Arial Narrow"/>
          <w:sz w:val="22"/>
          <w:szCs w:val="22"/>
        </w:rPr>
        <w:t xml:space="preserve"> </w:t>
      </w:r>
      <w:r w:rsidR="000F5928" w:rsidRPr="000379A4">
        <w:rPr>
          <w:rFonts w:ascii="Arial Narrow" w:hAnsi="Arial Narrow"/>
          <w:sz w:val="22"/>
          <w:szCs w:val="22"/>
        </w:rPr>
        <w:t xml:space="preserve">w ciągu </w:t>
      </w:r>
      <w:r w:rsidRPr="000379A4">
        <w:rPr>
          <w:rFonts w:ascii="Arial Narrow" w:hAnsi="Arial Narrow"/>
          <w:sz w:val="22"/>
          <w:szCs w:val="22"/>
        </w:rPr>
        <w:t>2</w:t>
      </w:r>
      <w:r w:rsidR="000F5928" w:rsidRPr="000379A4">
        <w:rPr>
          <w:rFonts w:ascii="Arial Narrow" w:hAnsi="Arial Narrow"/>
          <w:sz w:val="22"/>
          <w:szCs w:val="22"/>
        </w:rPr>
        <w:t xml:space="preserve"> dni od </w:t>
      </w:r>
      <w:r w:rsidRPr="000379A4">
        <w:rPr>
          <w:rFonts w:ascii="Arial Narrow" w:hAnsi="Arial Narrow"/>
          <w:sz w:val="22"/>
          <w:szCs w:val="22"/>
        </w:rPr>
        <w:t>daty podpisania protokołu odbioru do</w:t>
      </w:r>
      <w:r w:rsidR="000F5928" w:rsidRPr="000379A4">
        <w:rPr>
          <w:rFonts w:ascii="Arial Narrow" w:hAnsi="Arial Narrow"/>
          <w:sz w:val="22"/>
          <w:szCs w:val="22"/>
        </w:rPr>
        <w:t xml:space="preserve"> Wydziału Zaopatrzenia </w:t>
      </w:r>
      <w:r w:rsidR="00D8724D" w:rsidRPr="000379A4">
        <w:rPr>
          <w:rFonts w:ascii="Arial Narrow" w:hAnsi="Arial Narrow"/>
          <w:sz w:val="22"/>
          <w:szCs w:val="22"/>
        </w:rPr>
        <w:t xml:space="preserve">i Naprawy Sprzętu </w:t>
      </w:r>
      <w:r w:rsidR="000F5928" w:rsidRPr="000379A4">
        <w:rPr>
          <w:rFonts w:ascii="Arial Narrow" w:hAnsi="Arial Narrow"/>
          <w:sz w:val="22"/>
          <w:szCs w:val="22"/>
        </w:rPr>
        <w:t>Medycznego.</w:t>
      </w:r>
      <w:r w:rsidR="000F5928">
        <w:rPr>
          <w:rFonts w:ascii="Arial Narrow" w:hAnsi="Arial Narrow"/>
          <w:sz w:val="22"/>
          <w:szCs w:val="22"/>
        </w:rPr>
        <w:t xml:space="preserve"> </w:t>
      </w:r>
    </w:p>
    <w:p w14:paraId="350A870C" w14:textId="000EEA06" w:rsidR="00B023B0" w:rsidRPr="000F5928" w:rsidRDefault="00B023B0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B023B0">
        <w:rPr>
          <w:rFonts w:ascii="Arial Narrow" w:hAnsi="Arial Narrow"/>
          <w:b/>
          <w:bCs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C32F7C">
        <w:rPr>
          <w:rFonts w:ascii="Arial Narrow" w:hAnsi="Arial Narrow"/>
          <w:sz w:val="22"/>
          <w:szCs w:val="22"/>
        </w:rPr>
        <w:t>może wystawić fakturę</w:t>
      </w:r>
      <w:r>
        <w:rPr>
          <w:rFonts w:ascii="Arial Narrow" w:hAnsi="Arial Narrow"/>
          <w:sz w:val="22"/>
          <w:szCs w:val="22"/>
        </w:rPr>
        <w:t xml:space="preserve"> elektroniczną i w takim</w:t>
      </w:r>
      <w:r w:rsidRPr="00C32F7C">
        <w:rPr>
          <w:rFonts w:ascii="Arial Narrow" w:hAnsi="Arial Narrow"/>
          <w:sz w:val="22"/>
          <w:szCs w:val="22"/>
        </w:rPr>
        <w:t xml:space="preserve"> przypadku należy ją przesłać na adres za pomocą platformy faktur elektronicznych pefexpert.pl (wg nazwy szpitala lub numeru NIP) lub na adres</w:t>
      </w:r>
      <w:r>
        <w:rPr>
          <w:rFonts w:ascii="Arial Narrow" w:hAnsi="Arial Narrow"/>
          <w:sz w:val="22"/>
          <w:szCs w:val="22"/>
        </w:rPr>
        <w:t>:</w:t>
      </w:r>
      <w:r w:rsidRPr="00C32F7C">
        <w:rPr>
          <w:rFonts w:ascii="Arial Narrow" w:hAnsi="Arial Narrow"/>
          <w:sz w:val="22"/>
          <w:szCs w:val="22"/>
        </w:rPr>
        <w:t xml:space="preserve"> </w:t>
      </w:r>
      <w:hyperlink r:id="rId8" w:history="1">
        <w:r w:rsidRPr="005D134D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  <w:r>
        <w:rPr>
          <w:rStyle w:val="Hipercze"/>
          <w:rFonts w:ascii="Arial Narrow" w:hAnsi="Arial Narrow"/>
          <w:sz w:val="22"/>
          <w:szCs w:val="22"/>
          <w:u w:val="none"/>
        </w:rPr>
        <w:t>.</w:t>
      </w:r>
    </w:p>
    <w:p w14:paraId="45C634F8" w14:textId="77777777" w:rsidR="00D8724D" w:rsidRDefault="001F756E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 xml:space="preserve">z załączonymi dokumentami. Czynność ta obejmuje przeliczenie ilości </w:t>
      </w:r>
      <w:r w:rsidR="00C32F7C">
        <w:rPr>
          <w:rFonts w:ascii="Arial Narrow" w:hAnsi="Arial Narrow"/>
          <w:sz w:val="22"/>
          <w:szCs w:val="22"/>
        </w:rPr>
        <w:lastRenderedPageBreak/>
        <w:t>opakowań zbiorczych i ustalenie ich stanu, w razie uszkodzenia opakowania zbiorczego sprawdzenie stanu jego zawartości.</w:t>
      </w:r>
    </w:p>
    <w:p w14:paraId="5FEADC8B" w14:textId="4830BC2E" w:rsidR="00C32F7C" w:rsidRPr="00750D55" w:rsidRDefault="00D8724D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zobowiązuje się do dodatkowego oznakowania narzędzi w następujący sposób „10WSK-</w:t>
      </w:r>
      <w:r w:rsidR="001D247A">
        <w:rPr>
          <w:rFonts w:ascii="Arial Narrow" w:hAnsi="Arial Narrow"/>
          <w:sz w:val="22"/>
          <w:szCs w:val="22"/>
        </w:rPr>
        <w:t>76</w:t>
      </w:r>
      <w:r>
        <w:rPr>
          <w:rFonts w:ascii="Arial Narrow" w:hAnsi="Arial Narrow"/>
          <w:sz w:val="22"/>
          <w:szCs w:val="22"/>
        </w:rPr>
        <w:t>-…/P/202</w:t>
      </w:r>
      <w:r w:rsidR="00044F83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>/TU w przypadku podania takiej możliwości w kryterium – Dodatkowe Oznakowanie Narzędzi</w:t>
      </w:r>
      <w:r w:rsidR="004C510F">
        <w:rPr>
          <w:rFonts w:ascii="Arial Narrow" w:hAnsi="Arial Narrow"/>
          <w:sz w:val="22"/>
          <w:szCs w:val="22"/>
        </w:rPr>
        <w:t>.</w:t>
      </w:r>
      <w:r w:rsidR="00C32F7C">
        <w:rPr>
          <w:rFonts w:ascii="Arial Narrow" w:hAnsi="Arial Narrow"/>
          <w:sz w:val="22"/>
          <w:szCs w:val="22"/>
        </w:rPr>
        <w:t xml:space="preserve"> </w:t>
      </w:r>
    </w:p>
    <w:p w14:paraId="501BA127" w14:textId="77777777" w:rsidR="00C96FC6" w:rsidRDefault="00C96FC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023B25" w14:textId="77777777"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14:paraId="23A3DC73" w14:textId="45AEF061"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1B08ED" w:rsidRPr="00C172D3">
        <w:rPr>
          <w:rFonts w:ascii="Arial Narrow" w:hAnsi="Arial Narrow"/>
          <w:sz w:val="22"/>
          <w:szCs w:val="22"/>
        </w:rPr>
        <w:t>objęt</w:t>
      </w:r>
      <w:r w:rsidR="001B08ED">
        <w:rPr>
          <w:rFonts w:ascii="Arial Narrow" w:hAnsi="Arial Narrow"/>
          <w:sz w:val="22"/>
          <w:szCs w:val="22"/>
        </w:rPr>
        <w:t>ej niniejszą</w:t>
      </w:r>
      <w:r w:rsidR="00E72553">
        <w:rPr>
          <w:rFonts w:ascii="Arial Narrow" w:hAnsi="Arial Narrow"/>
          <w:sz w:val="22"/>
          <w:szCs w:val="22"/>
        </w:rPr>
        <w:t xml:space="preserve">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 xml:space="preserve">wyłączną odpowiedzialność ponosi </w:t>
      </w:r>
      <w:r w:rsidR="00A839F1" w:rsidRPr="004C510F">
        <w:rPr>
          <w:rFonts w:ascii="Arial Narrow" w:hAnsi="Arial Narrow"/>
          <w:b/>
          <w:sz w:val="22"/>
          <w:szCs w:val="22"/>
        </w:rPr>
        <w:t>Zamawiający</w:t>
      </w:r>
      <w:r w:rsidR="00A839F1">
        <w:rPr>
          <w:rFonts w:ascii="Arial Narrow" w:hAnsi="Arial Narrow"/>
          <w:sz w:val="22"/>
          <w:szCs w:val="22"/>
        </w:rPr>
        <w:t>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14:paraId="604CF1BB" w14:textId="3302197A"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 xml:space="preserve">e i bezpieczne warunki </w:t>
      </w:r>
      <w:r w:rsidR="001B08ED" w:rsidRPr="00A839F1">
        <w:rPr>
          <w:rFonts w:ascii="Arial Narrow" w:hAnsi="Arial Narrow"/>
          <w:sz w:val="22"/>
          <w:szCs w:val="22"/>
        </w:rPr>
        <w:t>przewozu</w:t>
      </w:r>
      <w:r w:rsidR="001B08ED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 </w:t>
      </w:r>
    </w:p>
    <w:p w14:paraId="02E2777E" w14:textId="77777777"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50EC71C" w14:textId="77777777"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="00FB4B75">
        <w:rPr>
          <w:rFonts w:ascii="Arial Narrow" w:hAnsi="Arial Narrow"/>
          <w:b/>
          <w:sz w:val="22"/>
          <w:szCs w:val="22"/>
        </w:rPr>
        <w:t>.</w:t>
      </w:r>
      <w:r w:rsidRPr="00714CA5">
        <w:rPr>
          <w:rFonts w:ascii="Arial Narrow" w:hAnsi="Arial Narrow"/>
          <w:b/>
          <w:sz w:val="22"/>
          <w:szCs w:val="22"/>
        </w:rPr>
        <w:t xml:space="preserve"> miesięcznej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14:paraId="62F948B3" w14:textId="77777777"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Zamawiający</w:t>
      </w:r>
      <w:r>
        <w:rPr>
          <w:rFonts w:ascii="Arial Narrow" w:hAnsi="Arial Narrow"/>
          <w:sz w:val="22"/>
          <w:szCs w:val="22"/>
        </w:rPr>
        <w:t xml:space="preserve"> ma prawo do złożenia reklamacji w przypadku ujawnienia braków ilościowych w poszczególnych opakowaniach oraz wad jakościowych dostarczan</w:t>
      </w:r>
      <w:r w:rsidR="00750D55">
        <w:rPr>
          <w:rFonts w:ascii="Arial Narrow" w:hAnsi="Arial Narrow"/>
          <w:sz w:val="22"/>
          <w:szCs w:val="22"/>
        </w:rPr>
        <w:t>ego towaru, uszkodzenia towaru</w:t>
      </w:r>
      <w:r>
        <w:rPr>
          <w:rFonts w:ascii="Arial Narrow" w:hAnsi="Arial Narrow"/>
          <w:sz w:val="22"/>
          <w:szCs w:val="22"/>
        </w:rPr>
        <w:t xml:space="preserve"> lub dostawy innych towarów niż przewidzianych umową.</w:t>
      </w:r>
    </w:p>
    <w:p w14:paraId="1066EF78" w14:textId="72983F40"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na numer fax</w:t>
      </w:r>
      <w:r w:rsidR="00F056A2">
        <w:rPr>
          <w:rFonts w:ascii="Arial Narrow" w:hAnsi="Arial Narrow"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…………… lub adres e-mail</w:t>
      </w:r>
      <w:r w:rsidR="00F056A2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………………………….</w:t>
      </w:r>
    </w:p>
    <w:p w14:paraId="57FD8C69" w14:textId="77777777"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zobowiązuje się rozpatrzyć reklamację w ciągu maksymalnie 3 dni roboczych od otrzymania reklamacji oraz do wymiany towaru wadliwego na towar bez wad w ciągu maksymalnie do 3 dni roboczych od rozpatrzenia reklamacji. W przypadku nieuwzględnienia reklamacji </w:t>
      </w:r>
      <w:r w:rsidRPr="005D134D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zobowiązany jest do pisemnego powiadomienia </w:t>
      </w:r>
      <w:r w:rsidRPr="005D134D">
        <w:rPr>
          <w:rFonts w:ascii="Arial Narrow" w:hAnsi="Arial Narrow"/>
          <w:b/>
          <w:sz w:val="22"/>
          <w:szCs w:val="22"/>
        </w:rPr>
        <w:t>Zamawiającego</w:t>
      </w:r>
      <w:r w:rsidRPr="00500856">
        <w:rPr>
          <w:rFonts w:ascii="Arial Narrow" w:hAnsi="Arial Narrow"/>
          <w:sz w:val="22"/>
          <w:szCs w:val="22"/>
        </w:rPr>
        <w:t xml:space="preserve"> wraz z uzasadnieniem odmowy uznania zasadności reklamacji. </w:t>
      </w:r>
    </w:p>
    <w:p w14:paraId="35006C5D" w14:textId="77777777"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4A0BEA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14:paraId="6FB811EE" w14:textId="77777777"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14:paraId="0394D678" w14:textId="77777777" w:rsidR="00C44506" w:rsidRPr="00C172D3" w:rsidRDefault="00C44506" w:rsidP="00F056A2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7FF46892" w14:textId="77777777" w:rsidR="00DA0E23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14:paraId="5E5CA4F8" w14:textId="77777777" w:rsidR="00C44506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14:paraId="2331A8B8" w14:textId="77777777" w:rsidR="00DA0E23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14:paraId="43226087" w14:textId="77777777" w:rsidR="00C44506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14:paraId="18DDF20A" w14:textId="77777777" w:rsidR="001F756E" w:rsidRPr="00C172D3" w:rsidRDefault="001F756E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14:paraId="159B18B1" w14:textId="77777777" w:rsidR="00FD704B" w:rsidRPr="00381FF0" w:rsidRDefault="00DA0E23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14:paraId="7A0EF479" w14:textId="77777777" w:rsidR="00C44506" w:rsidRPr="00381FF0" w:rsidRDefault="00C44506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14:paraId="2AC5AC50" w14:textId="02B1A86E" w:rsidR="00C44506" w:rsidRPr="00882ED4" w:rsidRDefault="001B08ED" w:rsidP="005D134D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82ED4">
        <w:rPr>
          <w:rFonts w:ascii="Arial Narrow" w:hAnsi="Arial Narrow"/>
          <w:sz w:val="22"/>
          <w:szCs w:val="22"/>
        </w:rPr>
        <w:t>Nadzór</w:t>
      </w:r>
      <w:r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ze </w:t>
      </w:r>
      <w:r>
        <w:rPr>
          <w:rFonts w:ascii="Arial Narrow" w:hAnsi="Arial Narrow"/>
          <w:sz w:val="22"/>
          <w:szCs w:val="22"/>
        </w:rPr>
        <w:t xml:space="preserve">strony </w:t>
      </w:r>
      <w:r w:rsidRPr="00882ED4">
        <w:rPr>
          <w:rFonts w:ascii="Arial Narrow" w:hAnsi="Arial Narrow"/>
          <w:sz w:val="22"/>
          <w:szCs w:val="22"/>
        </w:rPr>
        <w:t>Zamawiającego</w:t>
      </w:r>
      <w:r w:rsidR="00C44506" w:rsidRPr="00882ED4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>nad</w:t>
      </w:r>
      <w:r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realizacją </w:t>
      </w:r>
      <w:r>
        <w:rPr>
          <w:rFonts w:ascii="Arial Narrow" w:hAnsi="Arial Narrow"/>
          <w:sz w:val="22"/>
          <w:szCs w:val="22"/>
        </w:rPr>
        <w:t xml:space="preserve">przedmiotu </w:t>
      </w:r>
      <w:r w:rsidRPr="00882ED4">
        <w:rPr>
          <w:rFonts w:ascii="Arial Narrow" w:hAnsi="Arial Narrow"/>
          <w:sz w:val="22"/>
          <w:szCs w:val="22"/>
        </w:rPr>
        <w:t xml:space="preserve">umowy </w:t>
      </w:r>
      <w:r>
        <w:rPr>
          <w:rFonts w:ascii="Arial Narrow" w:hAnsi="Arial Narrow"/>
          <w:sz w:val="22"/>
          <w:szCs w:val="22"/>
        </w:rPr>
        <w:t>będzie</w:t>
      </w:r>
      <w:r w:rsidR="00C44506" w:rsidRPr="00882ED4">
        <w:rPr>
          <w:rFonts w:ascii="Arial Narrow" w:hAnsi="Arial Narrow"/>
          <w:sz w:val="22"/>
          <w:szCs w:val="22"/>
        </w:rPr>
        <w:t xml:space="preserve"> pełnić: </w:t>
      </w:r>
      <w:r w:rsidR="00226FCC" w:rsidRPr="00226FCC"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p.o. Szefa Zaopatrzenia Medycznego, Kierownik Wydziału Zaopatrzenia i Naprawy Sprzętu Medycznego</w:t>
      </w:r>
      <w:r w:rsidR="00D57E39" w:rsidRPr="00882ED4">
        <w:rPr>
          <w:rFonts w:ascii="Arial Narrow" w:hAnsi="Arial Narrow"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>p.</w:t>
      </w:r>
      <w:r w:rsidR="00226FCC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b/>
          <w:sz w:val="22"/>
          <w:szCs w:val="22"/>
        </w:rPr>
        <w:t>Piotr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DC3405" w:rsidRPr="00882ED4">
        <w:rPr>
          <w:rFonts w:ascii="Arial Narrow" w:hAnsi="Arial Narrow"/>
          <w:b/>
          <w:sz w:val="22"/>
          <w:szCs w:val="22"/>
        </w:rPr>
        <w:t xml:space="preserve">Lesiński </w:t>
      </w:r>
      <w:r w:rsidR="00DC3405">
        <w:rPr>
          <w:rFonts w:ascii="Arial Narrow" w:hAnsi="Arial Narrow"/>
          <w:b/>
          <w:sz w:val="22"/>
          <w:szCs w:val="22"/>
        </w:rPr>
        <w:t>tel.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4C510F">
        <w:rPr>
          <w:rFonts w:ascii="Arial Narrow" w:hAnsi="Arial Narrow"/>
          <w:b/>
          <w:sz w:val="22"/>
          <w:szCs w:val="22"/>
        </w:rPr>
        <w:t xml:space="preserve"> 261 417</w:t>
      </w:r>
      <w:r w:rsidR="00F056A2">
        <w:rPr>
          <w:rFonts w:ascii="Arial Narrow" w:hAnsi="Arial Narrow"/>
          <w:b/>
          <w:sz w:val="22"/>
          <w:szCs w:val="22"/>
        </w:rPr>
        <w:t> </w:t>
      </w:r>
      <w:r>
        <w:rPr>
          <w:rFonts w:ascii="Arial Narrow" w:hAnsi="Arial Narrow"/>
          <w:b/>
          <w:sz w:val="22"/>
          <w:szCs w:val="22"/>
        </w:rPr>
        <w:t>387 lub 261</w:t>
      </w:r>
      <w:r w:rsidR="004C510F">
        <w:rPr>
          <w:rFonts w:ascii="Arial Narrow" w:hAnsi="Arial Narrow"/>
          <w:b/>
          <w:sz w:val="22"/>
          <w:szCs w:val="22"/>
        </w:rPr>
        <w:t xml:space="preserve"> 417 388; </w:t>
      </w:r>
      <w:r w:rsidR="00D57E39" w:rsidRPr="00882ED4">
        <w:rPr>
          <w:rFonts w:ascii="Arial Narrow" w:hAnsi="Arial Narrow"/>
          <w:b/>
          <w:sz w:val="22"/>
          <w:szCs w:val="22"/>
        </w:rPr>
        <w:t xml:space="preserve">adres: </w:t>
      </w:r>
      <w:hyperlink r:id="rId9" w:history="1">
        <w:r w:rsidR="00F056A2" w:rsidRPr="00FE1BB7">
          <w:rPr>
            <w:rStyle w:val="Hipercze"/>
            <w:rFonts w:ascii="Arial Narrow" w:hAnsi="Arial Narrow"/>
            <w:b/>
            <w:sz w:val="22"/>
            <w:szCs w:val="22"/>
          </w:rPr>
          <w:t>p.lesiński@10wsk.mil.pl</w:t>
        </w:r>
      </w:hyperlink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D57E39" w:rsidRPr="00882ED4">
        <w:rPr>
          <w:rFonts w:ascii="Arial Narrow" w:hAnsi="Arial Narrow"/>
          <w:b/>
          <w:sz w:val="22"/>
          <w:szCs w:val="22"/>
        </w:rPr>
        <w:tab/>
      </w:r>
    </w:p>
    <w:p w14:paraId="7C703155" w14:textId="7F843C46" w:rsidR="00750D55" w:rsidRDefault="00750D5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Pr="00226FCC">
        <w:rPr>
          <w:rFonts w:ascii="Arial Narrow" w:hAnsi="Arial Narrow"/>
          <w:b/>
          <w:sz w:val="22"/>
          <w:szCs w:val="22"/>
        </w:rPr>
        <w:t>p</w:t>
      </w:r>
      <w:r w:rsidR="00B023B0">
        <w:rPr>
          <w:rFonts w:ascii="Arial Narrow" w:hAnsi="Arial Narrow"/>
          <w:b/>
          <w:sz w:val="22"/>
          <w:szCs w:val="22"/>
        </w:rPr>
        <w:t>.</w:t>
      </w:r>
      <w:r w:rsidR="005D134D" w:rsidRPr="00226FCC">
        <w:rPr>
          <w:rFonts w:ascii="Arial Narrow" w:hAnsi="Arial Narrow"/>
          <w:b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>Daria Wi</w:t>
      </w:r>
      <w:r w:rsidR="001B08ED">
        <w:rPr>
          <w:rFonts w:ascii="Arial Narrow" w:hAnsi="Arial Narrow"/>
          <w:b/>
          <w:sz w:val="22"/>
          <w:szCs w:val="22"/>
        </w:rPr>
        <w:t>ś</w:t>
      </w:r>
      <w:r w:rsidR="00226FCC" w:rsidRPr="00226FCC">
        <w:rPr>
          <w:rFonts w:ascii="Arial Narrow" w:hAnsi="Arial Narrow"/>
          <w:b/>
          <w:sz w:val="22"/>
          <w:szCs w:val="22"/>
        </w:rPr>
        <w:t>niewska, nr tel. 261 416 215</w:t>
      </w:r>
      <w:r w:rsidRPr="00226FCC">
        <w:rPr>
          <w:rFonts w:ascii="Arial Narrow" w:hAnsi="Arial Narrow"/>
          <w:b/>
          <w:sz w:val="22"/>
          <w:szCs w:val="22"/>
        </w:rPr>
        <w:t xml:space="preserve">, e-mail: </w:t>
      </w:r>
      <w:hyperlink r:id="rId10" w:history="1">
        <w:r w:rsidR="00DC3405" w:rsidRPr="00475E3F">
          <w:rPr>
            <w:rStyle w:val="Hipercze"/>
            <w:rFonts w:ascii="Arial Narrow" w:hAnsi="Arial Narrow"/>
            <w:b/>
            <w:sz w:val="22"/>
            <w:szCs w:val="22"/>
          </w:rPr>
          <w:t>d.wisniewska@10wsk.mil.pl</w:t>
        </w:r>
      </w:hyperlink>
      <w:r w:rsidR="00DC3405">
        <w:rPr>
          <w:rFonts w:ascii="Arial Narrow" w:hAnsi="Arial Narrow"/>
          <w:b/>
          <w:sz w:val="22"/>
          <w:szCs w:val="22"/>
        </w:rPr>
        <w:t xml:space="preserve"> </w:t>
      </w:r>
    </w:p>
    <w:p w14:paraId="7129A11B" w14:textId="77777777" w:rsidR="00C96427" w:rsidRPr="00C96427" w:rsidRDefault="00DC340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DC3405">
        <w:rPr>
          <w:rFonts w:ascii="Arial Narrow" w:hAnsi="Arial Narrow"/>
          <w:bCs/>
          <w:sz w:val="22"/>
          <w:szCs w:val="22"/>
        </w:rPr>
        <w:t xml:space="preserve">Nadzór nad sprawami dotyczącymi awarii i napraw ze strony </w:t>
      </w:r>
      <w:r w:rsidRPr="00DC3405">
        <w:rPr>
          <w:rFonts w:ascii="Arial Narrow" w:hAnsi="Arial Narrow"/>
          <w:b/>
          <w:sz w:val="22"/>
          <w:szCs w:val="22"/>
        </w:rPr>
        <w:t>Zamawiającego</w:t>
      </w:r>
      <w:r w:rsidRPr="00DC3405">
        <w:rPr>
          <w:rFonts w:ascii="Arial Narrow" w:hAnsi="Arial Narrow"/>
          <w:bCs/>
          <w:sz w:val="22"/>
          <w:szCs w:val="22"/>
        </w:rPr>
        <w:t xml:space="preserve"> będzie pełnić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DC3405">
        <w:rPr>
          <w:rFonts w:ascii="Arial Narrow" w:hAnsi="Arial Narrow"/>
          <w:b/>
          <w:sz w:val="22"/>
          <w:szCs w:val="22"/>
        </w:rPr>
        <w:t xml:space="preserve">p. </w:t>
      </w:r>
      <w:r w:rsidR="00C96427">
        <w:rPr>
          <w:rFonts w:ascii="Arial Narrow" w:hAnsi="Arial Narrow"/>
          <w:b/>
          <w:sz w:val="22"/>
          <w:szCs w:val="22"/>
        </w:rPr>
        <w:t>Robert Luther</w:t>
      </w:r>
      <w:r w:rsidRPr="00DC3405">
        <w:rPr>
          <w:rFonts w:ascii="Arial Narrow" w:hAnsi="Arial Narrow"/>
          <w:b/>
          <w:sz w:val="22"/>
          <w:szCs w:val="22"/>
        </w:rPr>
        <w:t>,</w:t>
      </w:r>
    </w:p>
    <w:p w14:paraId="38AA77AF" w14:textId="009A4AD2" w:rsidR="00DC3405" w:rsidRPr="00DC3405" w:rsidRDefault="00DC3405" w:rsidP="00C9642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bCs/>
          <w:sz w:val="22"/>
          <w:szCs w:val="22"/>
        </w:rPr>
      </w:pPr>
      <w:r w:rsidRPr="00DC3405">
        <w:rPr>
          <w:rFonts w:ascii="Arial Narrow" w:hAnsi="Arial Narrow"/>
          <w:b/>
          <w:sz w:val="22"/>
          <w:szCs w:val="22"/>
        </w:rPr>
        <w:t>tel</w:t>
      </w:r>
      <w:r>
        <w:rPr>
          <w:rFonts w:ascii="Arial Narrow" w:hAnsi="Arial Narrow"/>
          <w:bCs/>
          <w:sz w:val="22"/>
          <w:szCs w:val="22"/>
        </w:rPr>
        <w:t xml:space="preserve">. </w:t>
      </w:r>
      <w:r w:rsidR="00C96427">
        <w:rPr>
          <w:rFonts w:ascii="Arial Narrow" w:hAnsi="Arial Narrow"/>
          <w:b/>
          <w:sz w:val="22"/>
          <w:szCs w:val="22"/>
        </w:rPr>
        <w:t>261 417 389</w:t>
      </w:r>
      <w:r w:rsidRPr="00DC3405">
        <w:rPr>
          <w:rFonts w:ascii="Arial Narrow" w:hAnsi="Arial Narrow"/>
          <w:b/>
          <w:sz w:val="22"/>
          <w:szCs w:val="22"/>
        </w:rPr>
        <w:t>, e-mail</w:t>
      </w:r>
      <w:r>
        <w:rPr>
          <w:rFonts w:ascii="Arial Narrow" w:hAnsi="Arial Narrow"/>
          <w:bCs/>
          <w:sz w:val="22"/>
          <w:szCs w:val="22"/>
        </w:rPr>
        <w:t xml:space="preserve"> </w:t>
      </w:r>
      <w:hyperlink r:id="rId11" w:history="1">
        <w:r w:rsidR="00C96427" w:rsidRPr="00C96427">
          <w:rPr>
            <w:rStyle w:val="Hipercze"/>
            <w:rFonts w:ascii="Arial Narrow" w:hAnsi="Arial Narrow"/>
          </w:rPr>
          <w:t>robert.luther@10wsk.mil.pl</w:t>
        </w:r>
      </w:hyperlink>
      <w:r w:rsidR="00C96427">
        <w:t xml:space="preserve"> </w:t>
      </w:r>
    </w:p>
    <w:p w14:paraId="77217386" w14:textId="77777777" w:rsidR="00C44506" w:rsidRPr="00750D55" w:rsidRDefault="00C44506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r w:rsidRPr="003823AB">
        <w:rPr>
          <w:rFonts w:ascii="Arial Narrow" w:hAnsi="Arial Narrow"/>
          <w:b/>
          <w:sz w:val="22"/>
          <w:szCs w:val="22"/>
        </w:rPr>
        <w:t xml:space="preserve">p.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</w:t>
      </w:r>
      <w:r w:rsidR="00A23D9E" w:rsidRPr="003823AB">
        <w:rPr>
          <w:rFonts w:ascii="Arial Narrow" w:hAnsi="Arial Narrow"/>
          <w:b/>
          <w:sz w:val="22"/>
          <w:szCs w:val="22"/>
        </w:rPr>
        <w:t xml:space="preserve">tel.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.....................</w:t>
      </w:r>
      <w:r w:rsidR="005B1066" w:rsidRPr="003823AB">
        <w:rPr>
          <w:rFonts w:ascii="Arial Narrow" w:hAnsi="Arial Narrow" w:cs="Helvetica"/>
          <w:b/>
          <w:sz w:val="22"/>
          <w:szCs w:val="22"/>
        </w:rPr>
        <w:t xml:space="preserve">, </w:t>
      </w:r>
      <w:r w:rsidR="00DA0E23" w:rsidRPr="003823AB">
        <w:rPr>
          <w:rFonts w:ascii="Arial Narrow" w:hAnsi="Arial Narrow"/>
          <w:b/>
          <w:sz w:val="22"/>
          <w:szCs w:val="22"/>
        </w:rPr>
        <w:t>e- mail</w:t>
      </w:r>
      <w:r w:rsidR="005B1066" w:rsidRPr="003823AB">
        <w:rPr>
          <w:rFonts w:ascii="Arial Narrow" w:hAnsi="Arial Narrow"/>
          <w:b/>
          <w:sz w:val="22"/>
          <w:szCs w:val="22"/>
        </w:rPr>
        <w:t xml:space="preserve">:  </w:t>
      </w:r>
      <w:r w:rsidR="00A23D9E" w:rsidRPr="003823AB">
        <w:rPr>
          <w:rFonts w:ascii="Arial Narrow" w:hAnsi="Arial Narrow" w:cs="Helvetica"/>
          <w:b/>
          <w:color w:val="0000FF"/>
          <w:sz w:val="22"/>
          <w:szCs w:val="22"/>
        </w:rPr>
        <w:t>..............................</w:t>
      </w:r>
    </w:p>
    <w:p w14:paraId="5959E060" w14:textId="77777777" w:rsidR="00750D55" w:rsidRDefault="00750D55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750D55">
        <w:rPr>
          <w:rFonts w:ascii="Arial Narrow" w:hAnsi="Arial Narrow"/>
          <w:sz w:val="22"/>
          <w:szCs w:val="22"/>
          <w:lang w:eastAsia="pl-PL"/>
        </w:rPr>
        <w:t>Zgłoszenia napraw gwarancyjnych należy składać pod nr tel. …………………………. lub na adres e-mail: ……………….</w:t>
      </w:r>
    </w:p>
    <w:p w14:paraId="6801B716" w14:textId="77777777" w:rsidR="00AD1EDF" w:rsidRPr="00AD1EDF" w:rsidRDefault="00AD1EDF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C245A6">
        <w:rPr>
          <w:rFonts w:ascii="Arial Narrow" w:hAnsi="Arial Narrow"/>
          <w:sz w:val="22"/>
        </w:rPr>
        <w:t>Zmiany osób wskazanych w ust. powyżej nie wymagają aneksu do umowy pod warunkiem pisemnego poinformowania drugiej strony o zaistnieniu zmiany</w:t>
      </w:r>
      <w:r>
        <w:rPr>
          <w:rFonts w:ascii="Arial Narrow" w:hAnsi="Arial Narrow"/>
        </w:rPr>
        <w:t>.</w:t>
      </w:r>
    </w:p>
    <w:p w14:paraId="24D9BCA2" w14:textId="77777777" w:rsidR="00AD1EDF" w:rsidRPr="00750D55" w:rsidRDefault="00AD1EDF" w:rsidP="00AD1EDF">
      <w:pPr>
        <w:pStyle w:val="Akapitzlist"/>
        <w:ind w:left="360"/>
        <w:rPr>
          <w:rFonts w:ascii="Arial Narrow" w:hAnsi="Arial Narrow"/>
          <w:sz w:val="22"/>
          <w:szCs w:val="22"/>
          <w:lang w:eastAsia="pl-PL"/>
        </w:rPr>
      </w:pPr>
    </w:p>
    <w:p w14:paraId="50264D12" w14:textId="77777777"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6</w:t>
      </w:r>
    </w:p>
    <w:p w14:paraId="68678A8C" w14:textId="77777777"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750D55">
        <w:rPr>
          <w:rFonts w:ascii="Arial Narrow" w:hAnsi="Arial Narrow"/>
          <w:bCs/>
          <w:sz w:val="22"/>
          <w:szCs w:val="22"/>
        </w:rPr>
        <w:t>podmiotu tworzącego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14:paraId="673B02FC" w14:textId="77777777"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941B8A4" w14:textId="77777777" w:rsidR="001B08ED" w:rsidRDefault="001B08ED" w:rsidP="00AD4756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DEE6D7D" w14:textId="216A6216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14:paraId="1EEB3C7D" w14:textId="77777777"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>Jako walutę płatności przyjmuje się PLN.</w:t>
      </w:r>
    </w:p>
    <w:p w14:paraId="417C465A" w14:textId="73BCD83B"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E65C4A">
        <w:rPr>
          <w:rFonts w:ascii="Arial Narrow" w:hAnsi="Arial Narrow"/>
          <w:sz w:val="22"/>
          <w:szCs w:val="22"/>
        </w:rPr>
        <w:t>60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>kalendarzowych</w:t>
      </w:r>
      <w:r w:rsidR="00AD1EDF">
        <w:rPr>
          <w:rFonts w:ascii="Arial Narrow" w:hAnsi="Arial Narrow"/>
          <w:sz w:val="22"/>
          <w:szCs w:val="22"/>
        </w:rPr>
        <w:t>,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</w:t>
      </w:r>
      <w:r w:rsidR="00F54073" w:rsidRPr="00AD1EDF">
        <w:rPr>
          <w:rFonts w:ascii="Arial Narrow" w:hAnsi="Arial Narrow"/>
          <w:b/>
          <w:sz w:val="22"/>
          <w:szCs w:val="22"/>
        </w:rPr>
        <w:t>Zamawiającemu</w:t>
      </w:r>
      <w:r w:rsidR="00F54073" w:rsidRPr="00C172D3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</w:t>
      </w:r>
      <w:r w:rsidR="00897CDC">
        <w:rPr>
          <w:rFonts w:ascii="Arial Narrow" w:hAnsi="Arial Narrow"/>
          <w:sz w:val="22"/>
          <w:szCs w:val="22"/>
        </w:rPr>
        <w:t>2</w:t>
      </w:r>
      <w:r w:rsidRPr="00C172D3">
        <w:rPr>
          <w:rFonts w:ascii="Arial Narrow" w:hAnsi="Arial Narrow"/>
          <w:sz w:val="22"/>
          <w:szCs w:val="22"/>
        </w:rPr>
        <w:t xml:space="preserve"> dni od dnia jej prawidłowego wystawienia, a każdy dzień zwłoki powoduje odpowiednio przesunięcie terminu płatności. </w:t>
      </w:r>
    </w:p>
    <w:p w14:paraId="57A3B459" w14:textId="77777777"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FE1B3E">
        <w:rPr>
          <w:rFonts w:ascii="Arial Narrow" w:hAnsi="Arial Narrow"/>
          <w:sz w:val="22"/>
          <w:szCs w:val="22"/>
        </w:rPr>
        <w:t>obciążenia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14:paraId="3E4AA960" w14:textId="33512486" w:rsidR="00C32F7C" w:rsidRPr="00C32F7C" w:rsidRDefault="00C32F7C" w:rsidP="00B023B0">
      <w:pPr>
        <w:tabs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14:paraId="5150A90E" w14:textId="77777777"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E726E7B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14:paraId="270529D8" w14:textId="77777777"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14:paraId="0C23100D" w14:textId="77777777" w:rsidR="00697C18" w:rsidRPr="00697C18" w:rsidRDefault="00697C18" w:rsidP="00697C18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odstąpienie od umowy z przyczyn zależnych od </w:t>
      </w:r>
      <w:r>
        <w:rPr>
          <w:rFonts w:ascii="Arial Narrow" w:hAnsi="Arial Narrow"/>
          <w:b/>
          <w:sz w:val="22"/>
          <w:szCs w:val="22"/>
        </w:rPr>
        <w:t>Wykonawcy</w:t>
      </w:r>
      <w:r w:rsidR="00C036CE">
        <w:rPr>
          <w:rFonts w:ascii="Arial Narrow" w:hAnsi="Arial Narrow"/>
          <w:b/>
          <w:sz w:val="22"/>
          <w:szCs w:val="22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wysokości 10 % wartości brutto niezrealizowanej </w:t>
      </w:r>
      <w:r w:rsidR="00C036CE">
        <w:rPr>
          <w:rFonts w:ascii="Arial Narrow" w:hAnsi="Arial Narrow"/>
          <w:sz w:val="22"/>
          <w:szCs w:val="22"/>
        </w:rPr>
        <w:t>umowy,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382B6843" w14:textId="77777777"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</w:t>
      </w:r>
      <w:r w:rsidR="008958F3">
        <w:rPr>
          <w:rFonts w:ascii="Arial Narrow" w:hAnsi="Arial Narrow"/>
          <w:sz w:val="22"/>
          <w:szCs w:val="22"/>
        </w:rPr>
        <w:t xml:space="preserve">za niewykonanie przedmiotu </w:t>
      </w:r>
      <w:r w:rsidR="00790266">
        <w:rPr>
          <w:rFonts w:ascii="Arial Narrow" w:hAnsi="Arial Narrow"/>
          <w:sz w:val="22"/>
          <w:szCs w:val="22"/>
        </w:rPr>
        <w:t>umowy</w:t>
      </w:r>
      <w:r w:rsidR="008958F3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– za każdy rozpoczęty dzień zwłoki w dostawie w stosunku do terminu określonego w § 2 ust. 1, </w:t>
      </w:r>
    </w:p>
    <w:p w14:paraId="744BAC40" w14:textId="77777777" w:rsidR="00697C18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reklamowanego asortymentu </w:t>
      </w:r>
      <w:r w:rsidR="00564D34">
        <w:rPr>
          <w:rFonts w:ascii="Arial Narrow" w:hAnsi="Arial Narrow"/>
          <w:sz w:val="22"/>
          <w:szCs w:val="22"/>
        </w:rPr>
        <w:t xml:space="preserve">lub podlegającego wymianie na podstawie gwarancji </w:t>
      </w:r>
      <w:r>
        <w:rPr>
          <w:rFonts w:ascii="Arial Narrow" w:hAnsi="Arial Narrow"/>
          <w:sz w:val="22"/>
          <w:szCs w:val="22"/>
        </w:rPr>
        <w:t>– za każdy rozpoczęty dzień zwłoki w wymianie towaru na wolny od wad</w:t>
      </w:r>
      <w:r w:rsidR="00C036C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w stosunku do ter</w:t>
      </w:r>
      <w:r w:rsidR="00500856">
        <w:rPr>
          <w:rFonts w:ascii="Arial Narrow" w:hAnsi="Arial Narrow"/>
          <w:sz w:val="22"/>
          <w:szCs w:val="22"/>
        </w:rPr>
        <w:t>minu określonego w § 3 ust. 7,</w:t>
      </w:r>
    </w:p>
    <w:p w14:paraId="161C1242" w14:textId="77777777"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14:paraId="4DF51CF5" w14:textId="77777777"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14:paraId="4F64B892" w14:textId="77777777"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09A383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="00C82F43">
        <w:rPr>
          <w:rFonts w:ascii="Arial Narrow" w:hAnsi="Arial Narrow"/>
          <w:sz w:val="22"/>
          <w:szCs w:val="22"/>
        </w:rPr>
        <w:t xml:space="preserve">w </w:t>
      </w:r>
      <w:r w:rsidRPr="00FF7DAC">
        <w:rPr>
          <w:rFonts w:ascii="Arial Narrow" w:hAnsi="Arial Narrow"/>
          <w:sz w:val="22"/>
          <w:szCs w:val="22"/>
        </w:rPr>
        <w:t xml:space="preserve">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14:paraId="6F5857AB" w14:textId="77777777" w:rsidR="00C14688" w:rsidRPr="00C14688" w:rsidRDefault="00C14688" w:rsidP="00C14688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14688">
        <w:rPr>
          <w:rFonts w:ascii="Arial Narrow" w:hAnsi="Arial Narrow"/>
          <w:sz w:val="20"/>
          <w:szCs w:val="20"/>
        </w:rPr>
        <w:t>Kary umowne są od siebie niezależne, kumulują się a odstąpienie od umowy nie ma wpływu na możliwość dochodzenia kar umownych naliczanych do dnia odstąpienia.</w:t>
      </w:r>
    </w:p>
    <w:p w14:paraId="1AD2B6B4" w14:textId="77777777"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20B7D043" w14:textId="77777777"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14:paraId="46BD6F02" w14:textId="77777777" w:rsidR="00750D55" w:rsidRPr="00750D55" w:rsidRDefault="00750D55" w:rsidP="00750D55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Niniejsza umowa ulega rozwiązaniu z chwilą wykonania przedmiotu zamówienia, o którym mowa w §2 ust. 1, </w:t>
      </w:r>
    </w:p>
    <w:p w14:paraId="6C58834E" w14:textId="77777777" w:rsidR="00750D55" w:rsidRPr="00750D55" w:rsidRDefault="00750D55" w:rsidP="00750D55">
      <w:pPr>
        <w:tabs>
          <w:tab w:val="left" w:pos="360"/>
        </w:tabs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>z uwzględnieniem zapisów § 3 ust. 4 i § 8 ust. 1.</w:t>
      </w:r>
    </w:p>
    <w:p w14:paraId="1AB2308A" w14:textId="3E454F4C"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</w:t>
      </w:r>
      <w:r w:rsidR="001B08ED" w:rsidRPr="00FF7DAC">
        <w:rPr>
          <w:rFonts w:ascii="Arial Narrow" w:hAnsi="Arial Narrow" w:cs="Arial Narrow"/>
          <w:sz w:val="22"/>
          <w:szCs w:val="22"/>
        </w:rPr>
        <w:t>przypadku,</w:t>
      </w:r>
      <w:r w:rsidRPr="00FF7DAC">
        <w:rPr>
          <w:rFonts w:ascii="Arial Narrow" w:hAnsi="Arial Narrow" w:cs="Arial Narrow"/>
          <w:sz w:val="22"/>
          <w:szCs w:val="22"/>
        </w:rPr>
        <w:t xml:space="preserve"> gdy: </w:t>
      </w:r>
    </w:p>
    <w:p w14:paraId="40FCD282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3E249DCB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1DC6430C" w14:textId="0987E22E"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</w:t>
      </w:r>
      <w:r w:rsidR="001B08ED" w:rsidRPr="00FF7DAC">
        <w:rPr>
          <w:rFonts w:ascii="Arial Narrow" w:hAnsi="Arial Narrow" w:cs="Arial Narrow"/>
          <w:sz w:val="22"/>
          <w:szCs w:val="22"/>
        </w:rPr>
        <w:t>jest nieodpowiedniej</w:t>
      </w:r>
      <w:r w:rsidRPr="00FF7DAC">
        <w:rPr>
          <w:rFonts w:ascii="Arial Narrow" w:hAnsi="Arial Narrow" w:cs="Arial Narrow"/>
          <w:sz w:val="22"/>
          <w:szCs w:val="22"/>
        </w:rPr>
        <w:t xml:space="preserve"> jakości,</w:t>
      </w:r>
    </w:p>
    <w:p w14:paraId="5A06F614" w14:textId="77777777"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14:paraId="581B4B7C" w14:textId="4826CC43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</w:t>
      </w:r>
      <w:r w:rsidR="001B08ED" w:rsidRPr="00FF7DAC">
        <w:rPr>
          <w:rFonts w:ascii="Arial Narrow" w:hAnsi="Arial Narrow" w:cs="Arial Narrow"/>
          <w:b/>
          <w:sz w:val="22"/>
          <w:szCs w:val="22"/>
        </w:rPr>
        <w:t>Wykonawcy</w:t>
      </w:r>
      <w:r w:rsidRPr="00FF7DAC">
        <w:rPr>
          <w:rFonts w:ascii="Arial Narrow" w:hAnsi="Arial Narrow" w:cs="Arial Narrow"/>
          <w:sz w:val="22"/>
          <w:szCs w:val="22"/>
        </w:rPr>
        <w:t xml:space="preserve">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2A2BB54E" w14:textId="77777777"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wydany nakaz zajęcia majątku lub istotnej części tego majątku, mający wpływ na realizowaną umowę.</w:t>
      </w:r>
    </w:p>
    <w:p w14:paraId="69D74255" w14:textId="77777777" w:rsidR="00381FF0" w:rsidRPr="00C82F43" w:rsidRDefault="00883E71" w:rsidP="00C82F43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E65C4A">
        <w:rPr>
          <w:rFonts w:ascii="Arial Narrow" w:hAnsi="Arial Narrow" w:cs="Arial Narrow"/>
          <w:b/>
          <w:sz w:val="22"/>
          <w:szCs w:val="22"/>
        </w:rPr>
        <w:t>Zamawiający</w:t>
      </w:r>
      <w:r w:rsidRPr="00FF7DAC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2. </w:t>
      </w:r>
    </w:p>
    <w:p w14:paraId="02189E49" w14:textId="77777777" w:rsidR="00750D55" w:rsidRDefault="00750D5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ABA2A1B" w14:textId="77777777" w:rsidR="001D247A" w:rsidRDefault="001D247A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32F3719" w14:textId="77777777" w:rsidR="001D247A" w:rsidRDefault="001D247A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57CFD1D" w14:textId="62EE1883"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lastRenderedPageBreak/>
        <w:t>§ 10</w:t>
      </w:r>
    </w:p>
    <w:p w14:paraId="2706E38F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4E549AE3" w14:textId="77777777"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1EC6DF08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E66E88F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14:paraId="5CF487B2" w14:textId="77777777"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14:paraId="2C069806" w14:textId="77777777"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14:paraId="1402E849" w14:textId="5E46EBB6"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</w:t>
      </w:r>
      <w:r w:rsidR="001B08ED" w:rsidRPr="00FF7DAC">
        <w:rPr>
          <w:rFonts w:ascii="Arial Narrow" w:hAnsi="Arial Narrow"/>
          <w:sz w:val="22"/>
          <w:szCs w:val="22"/>
        </w:rPr>
        <w:t>zakresie przewidzianym</w:t>
      </w:r>
      <w:r w:rsidR="000C5359" w:rsidRPr="00FF7DAC">
        <w:rPr>
          <w:rFonts w:ascii="Arial Narrow" w:hAnsi="Arial Narrow"/>
          <w:sz w:val="22"/>
          <w:szCs w:val="22"/>
        </w:rPr>
        <w:t xml:space="preserve">   w art. 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>i ust.</w:t>
      </w:r>
      <w:r w:rsidR="001B08ED" w:rsidRPr="00FF7DAC">
        <w:rPr>
          <w:rFonts w:ascii="Arial Narrow" w:hAnsi="Arial Narrow"/>
          <w:sz w:val="22"/>
          <w:szCs w:val="22"/>
        </w:rPr>
        <w:t xml:space="preserve">2 </w:t>
      </w:r>
      <w:r w:rsidR="00DC3405">
        <w:rPr>
          <w:rFonts w:ascii="Arial Narrow" w:hAnsi="Arial Narrow"/>
          <w:sz w:val="22"/>
          <w:szCs w:val="22"/>
        </w:rPr>
        <w:t>ustawy Prawo Zamówień Publicznych.</w:t>
      </w:r>
    </w:p>
    <w:p w14:paraId="4E9604A5" w14:textId="081ED6F6"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</w:t>
      </w:r>
      <w:r w:rsidR="00DC3405">
        <w:rPr>
          <w:rFonts w:ascii="Arial Narrow" w:hAnsi="Arial Narrow"/>
          <w:sz w:val="22"/>
          <w:szCs w:val="22"/>
        </w:rPr>
        <w:t>ustawy Prawo Zamówień Publicznych.</w:t>
      </w:r>
    </w:p>
    <w:p w14:paraId="6C3D1CC2" w14:textId="77777777"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F85311D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14:paraId="33BA2271" w14:textId="04712EC6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</w:t>
      </w:r>
      <w:r w:rsidR="001B08ED" w:rsidRPr="00555EEB">
        <w:rPr>
          <w:rFonts w:ascii="Arial Narrow" w:hAnsi="Arial Narrow"/>
          <w:sz w:val="22"/>
          <w:szCs w:val="22"/>
        </w:rPr>
        <w:t>szczególności ustawy</w:t>
      </w:r>
      <w:r w:rsidRPr="00555EEB">
        <w:rPr>
          <w:rFonts w:ascii="Arial Narrow" w:hAnsi="Arial Narrow"/>
          <w:sz w:val="22"/>
          <w:szCs w:val="22"/>
        </w:rPr>
        <w:t xml:space="preserve"> Prawo zamówień publicznych i Kodeksu cywilnego.</w:t>
      </w:r>
    </w:p>
    <w:p w14:paraId="06C81B1A" w14:textId="77777777"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5C463F3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14:paraId="1A3B4143" w14:textId="7F1EA03D"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1B08ED" w:rsidRPr="00555EEB">
        <w:rPr>
          <w:rFonts w:ascii="Arial Narrow" w:hAnsi="Arial Narrow"/>
          <w:sz w:val="22"/>
          <w:szCs w:val="22"/>
        </w:rPr>
        <w:t>dwóch jednobrzmiących</w:t>
      </w:r>
      <w:r w:rsidRPr="00555EEB">
        <w:rPr>
          <w:rFonts w:ascii="Arial Narrow" w:hAnsi="Arial Narrow"/>
          <w:sz w:val="22"/>
          <w:szCs w:val="22"/>
        </w:rPr>
        <w:t xml:space="preserve"> egzemplarzach, po </w:t>
      </w:r>
      <w:r w:rsidR="001B08ED" w:rsidRPr="00555EEB">
        <w:rPr>
          <w:rFonts w:ascii="Arial Narrow" w:hAnsi="Arial Narrow"/>
          <w:sz w:val="22"/>
          <w:szCs w:val="22"/>
        </w:rPr>
        <w:t>jednym dla</w:t>
      </w:r>
      <w:r w:rsidRPr="00555EEB">
        <w:rPr>
          <w:rFonts w:ascii="Arial Narrow" w:hAnsi="Arial Narrow"/>
          <w:sz w:val="22"/>
          <w:szCs w:val="22"/>
        </w:rPr>
        <w:t xml:space="preserve"> każdej ze stron.</w:t>
      </w:r>
    </w:p>
    <w:p w14:paraId="6E4374F7" w14:textId="77777777"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2CEB0877" w14:textId="77777777" w:rsidR="00AD1EDF" w:rsidRDefault="00AD1EDF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FB083E3" w14:textId="77777777"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14:paraId="41C08052" w14:textId="77777777" w:rsidR="00AD1EDF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</w:p>
    <w:p w14:paraId="11079000" w14:textId="77777777" w:rsidR="00AD1EDF" w:rsidRDefault="00AD1EDF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14:paraId="6A2C0B0B" w14:textId="77777777" w:rsidR="00C44506" w:rsidRPr="00555EEB" w:rsidRDefault="00520474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="00C44506" w:rsidRPr="00555EEB"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</w:t>
      </w:r>
      <w:r>
        <w:rPr>
          <w:rFonts w:ascii="Arial Narrow" w:hAnsi="Arial Narrow"/>
          <w:sz w:val="22"/>
          <w:szCs w:val="22"/>
        </w:rPr>
        <w:t>.............................</w:t>
      </w:r>
    </w:p>
    <w:p w14:paraId="36B083EE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2CC2209F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2E6A4177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3D5E3392" w14:textId="77777777" w:rsid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61ED2A80" w14:textId="77777777" w:rsid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62844EC2" w14:textId="77777777"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F84DBD">
      <w:headerReference w:type="default" r:id="rId12"/>
      <w:footerReference w:type="even" r:id="rId13"/>
      <w:footerReference w:type="default" r:id="rId14"/>
      <w:pgSz w:w="11906" w:h="16838"/>
      <w:pgMar w:top="1276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065D5" w14:textId="77777777" w:rsidR="00857D2A" w:rsidRDefault="00857D2A">
      <w:r>
        <w:separator/>
      </w:r>
    </w:p>
  </w:endnote>
  <w:endnote w:type="continuationSeparator" w:id="0">
    <w:p w14:paraId="5423A10F" w14:textId="77777777" w:rsidR="00857D2A" w:rsidRDefault="0085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9C593" w14:textId="77777777" w:rsidR="00C44506" w:rsidRDefault="0049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CD5ED7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8F204" w14:textId="77777777" w:rsidR="00FD704B" w:rsidRPr="00CF57F2" w:rsidRDefault="004954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5D52EE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FFF16D" w14:textId="77777777" w:rsidR="00857D2A" w:rsidRDefault="00857D2A">
      <w:r>
        <w:separator/>
      </w:r>
    </w:p>
  </w:footnote>
  <w:footnote w:type="continuationSeparator" w:id="0">
    <w:p w14:paraId="5A5BC65C" w14:textId="77777777" w:rsidR="00857D2A" w:rsidRDefault="00857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114B019B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97E4C85" w14:textId="77777777" w:rsidR="00C44506" w:rsidRDefault="0000000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7CD391E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79086408" r:id="rId2"/>
            </w:object>
          </w:r>
        </w:p>
        <w:p w14:paraId="3D4A4FC7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66E34761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363605" w14:textId="77777777" w:rsidR="00C44506" w:rsidRPr="003922B4" w:rsidRDefault="00C44506">
          <w:pPr>
            <w:jc w:val="center"/>
            <w:rPr>
              <w:sz w:val="20"/>
            </w:rPr>
          </w:pPr>
        </w:p>
        <w:p w14:paraId="12C3393B" w14:textId="6B19D5EB" w:rsidR="00C44506" w:rsidRPr="0016373B" w:rsidRDefault="001B08ED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667756FC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B50F77D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14:paraId="3C332624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05895893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A64CF"/>
    <w:multiLevelType w:val="singleLevel"/>
    <w:tmpl w:val="E86C2A8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</w:rPr>
    </w:lvl>
  </w:abstractNum>
  <w:abstractNum w:abstractNumId="20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702929">
    <w:abstractNumId w:val="4"/>
    <w:lvlOverride w:ilvl="0">
      <w:startOverride w:val="1"/>
    </w:lvlOverride>
  </w:num>
  <w:num w:numId="2" w16cid:durableId="1817336702">
    <w:abstractNumId w:val="5"/>
  </w:num>
  <w:num w:numId="3" w16cid:durableId="952517301">
    <w:abstractNumId w:val="3"/>
  </w:num>
  <w:num w:numId="4" w16cid:durableId="1065958066">
    <w:abstractNumId w:val="19"/>
    <w:lvlOverride w:ilvl="0">
      <w:startOverride w:val="1"/>
    </w:lvlOverride>
  </w:num>
  <w:num w:numId="5" w16cid:durableId="879783409">
    <w:abstractNumId w:val="8"/>
    <w:lvlOverride w:ilvl="0">
      <w:startOverride w:val="1"/>
    </w:lvlOverride>
  </w:num>
  <w:num w:numId="6" w16cid:durableId="380982908">
    <w:abstractNumId w:val="10"/>
    <w:lvlOverride w:ilvl="0">
      <w:startOverride w:val="1"/>
    </w:lvlOverride>
  </w:num>
  <w:num w:numId="7" w16cid:durableId="2074158104">
    <w:abstractNumId w:val="7"/>
    <w:lvlOverride w:ilvl="0">
      <w:startOverride w:val="1"/>
    </w:lvlOverride>
  </w:num>
  <w:num w:numId="8" w16cid:durableId="56320448">
    <w:abstractNumId w:val="17"/>
  </w:num>
  <w:num w:numId="9" w16cid:durableId="66273950">
    <w:abstractNumId w:val="18"/>
  </w:num>
  <w:num w:numId="10" w16cid:durableId="149177180">
    <w:abstractNumId w:val="16"/>
  </w:num>
  <w:num w:numId="11" w16cid:durableId="173300408">
    <w:abstractNumId w:val="11"/>
  </w:num>
  <w:num w:numId="12" w16cid:durableId="1891725531">
    <w:abstractNumId w:val="6"/>
  </w:num>
  <w:num w:numId="13" w16cid:durableId="1259406410">
    <w:abstractNumId w:val="0"/>
  </w:num>
  <w:num w:numId="14" w16cid:durableId="1038555819">
    <w:abstractNumId w:val="1"/>
  </w:num>
  <w:num w:numId="15" w16cid:durableId="289552877">
    <w:abstractNumId w:val="2"/>
  </w:num>
  <w:num w:numId="16" w16cid:durableId="258804289">
    <w:abstractNumId w:val="9"/>
  </w:num>
  <w:num w:numId="17" w16cid:durableId="1326785961">
    <w:abstractNumId w:val="15"/>
  </w:num>
  <w:num w:numId="18" w16cid:durableId="93064339">
    <w:abstractNumId w:val="14"/>
  </w:num>
  <w:num w:numId="19" w16cid:durableId="87847120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4105562">
    <w:abstractNumId w:val="12"/>
    <w:lvlOverride w:ilvl="0">
      <w:startOverride w:val="1"/>
    </w:lvlOverride>
  </w:num>
  <w:num w:numId="21" w16cid:durableId="2010670177">
    <w:abstractNumId w:val="21"/>
  </w:num>
  <w:num w:numId="22" w16cid:durableId="5096806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0323383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6B43"/>
    <w:rsid w:val="00023B26"/>
    <w:rsid w:val="000345F9"/>
    <w:rsid w:val="00034ED8"/>
    <w:rsid w:val="000379A4"/>
    <w:rsid w:val="0004104B"/>
    <w:rsid w:val="000436F1"/>
    <w:rsid w:val="00044F83"/>
    <w:rsid w:val="0005066F"/>
    <w:rsid w:val="00054F6C"/>
    <w:rsid w:val="0007707E"/>
    <w:rsid w:val="00091658"/>
    <w:rsid w:val="000A023F"/>
    <w:rsid w:val="000B44C8"/>
    <w:rsid w:val="000C2928"/>
    <w:rsid w:val="000C5359"/>
    <w:rsid w:val="000D1BCC"/>
    <w:rsid w:val="000D72B1"/>
    <w:rsid w:val="000E41BF"/>
    <w:rsid w:val="000E68F9"/>
    <w:rsid w:val="000F0720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B08ED"/>
    <w:rsid w:val="001C188A"/>
    <w:rsid w:val="001C4A70"/>
    <w:rsid w:val="001C7A44"/>
    <w:rsid w:val="001D247A"/>
    <w:rsid w:val="001D5248"/>
    <w:rsid w:val="001D70B4"/>
    <w:rsid w:val="001E690C"/>
    <w:rsid w:val="001F0B81"/>
    <w:rsid w:val="001F1381"/>
    <w:rsid w:val="001F2F2F"/>
    <w:rsid w:val="001F345A"/>
    <w:rsid w:val="001F756E"/>
    <w:rsid w:val="00226FCC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144A4"/>
    <w:rsid w:val="003400AB"/>
    <w:rsid w:val="003515F1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1E8F"/>
    <w:rsid w:val="003922B4"/>
    <w:rsid w:val="00392FC7"/>
    <w:rsid w:val="003955F9"/>
    <w:rsid w:val="00397F3E"/>
    <w:rsid w:val="003A20B1"/>
    <w:rsid w:val="003C4FBA"/>
    <w:rsid w:val="003C6D7E"/>
    <w:rsid w:val="003D711A"/>
    <w:rsid w:val="003E0DEA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3868"/>
    <w:rsid w:val="0041533E"/>
    <w:rsid w:val="0041733F"/>
    <w:rsid w:val="004349FE"/>
    <w:rsid w:val="00440404"/>
    <w:rsid w:val="00457F60"/>
    <w:rsid w:val="00462D59"/>
    <w:rsid w:val="00464A12"/>
    <w:rsid w:val="0047447E"/>
    <w:rsid w:val="00483275"/>
    <w:rsid w:val="004835DA"/>
    <w:rsid w:val="00485ACB"/>
    <w:rsid w:val="00487447"/>
    <w:rsid w:val="00495477"/>
    <w:rsid w:val="00496987"/>
    <w:rsid w:val="00497401"/>
    <w:rsid w:val="004B319F"/>
    <w:rsid w:val="004B6DC9"/>
    <w:rsid w:val="004C510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50354"/>
    <w:rsid w:val="0055244C"/>
    <w:rsid w:val="005558A9"/>
    <w:rsid w:val="00555EEB"/>
    <w:rsid w:val="005621A7"/>
    <w:rsid w:val="00564D34"/>
    <w:rsid w:val="00573C96"/>
    <w:rsid w:val="005861F1"/>
    <w:rsid w:val="00586967"/>
    <w:rsid w:val="005909CC"/>
    <w:rsid w:val="00594ED4"/>
    <w:rsid w:val="005A73E5"/>
    <w:rsid w:val="005B1066"/>
    <w:rsid w:val="005B6A6A"/>
    <w:rsid w:val="005D134D"/>
    <w:rsid w:val="005D52EE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47E97"/>
    <w:rsid w:val="006532AE"/>
    <w:rsid w:val="0066131C"/>
    <w:rsid w:val="00671C1C"/>
    <w:rsid w:val="00673396"/>
    <w:rsid w:val="00681A88"/>
    <w:rsid w:val="00682720"/>
    <w:rsid w:val="00690C45"/>
    <w:rsid w:val="00695833"/>
    <w:rsid w:val="00697C18"/>
    <w:rsid w:val="006A2E87"/>
    <w:rsid w:val="006A45E0"/>
    <w:rsid w:val="006A5D09"/>
    <w:rsid w:val="006A6E56"/>
    <w:rsid w:val="006A7604"/>
    <w:rsid w:val="006B683B"/>
    <w:rsid w:val="006B7CB7"/>
    <w:rsid w:val="006C4E20"/>
    <w:rsid w:val="006D29D9"/>
    <w:rsid w:val="006E08D3"/>
    <w:rsid w:val="006E3A34"/>
    <w:rsid w:val="006E5E83"/>
    <w:rsid w:val="006F51BD"/>
    <w:rsid w:val="006F78FD"/>
    <w:rsid w:val="00700AED"/>
    <w:rsid w:val="00700D5A"/>
    <w:rsid w:val="00711446"/>
    <w:rsid w:val="00711E33"/>
    <w:rsid w:val="00714B10"/>
    <w:rsid w:val="00714CA5"/>
    <w:rsid w:val="0072139F"/>
    <w:rsid w:val="00723E89"/>
    <w:rsid w:val="0073189A"/>
    <w:rsid w:val="0073245A"/>
    <w:rsid w:val="00734F09"/>
    <w:rsid w:val="00743DB6"/>
    <w:rsid w:val="00743EEB"/>
    <w:rsid w:val="00747894"/>
    <w:rsid w:val="00750D55"/>
    <w:rsid w:val="007556C4"/>
    <w:rsid w:val="0076172A"/>
    <w:rsid w:val="007779B4"/>
    <w:rsid w:val="00790266"/>
    <w:rsid w:val="007A5299"/>
    <w:rsid w:val="007B6FE0"/>
    <w:rsid w:val="007C0360"/>
    <w:rsid w:val="007C0CCB"/>
    <w:rsid w:val="007D75C9"/>
    <w:rsid w:val="007E1F35"/>
    <w:rsid w:val="007E6829"/>
    <w:rsid w:val="007F1AAF"/>
    <w:rsid w:val="007F5C67"/>
    <w:rsid w:val="0084597D"/>
    <w:rsid w:val="00854FC2"/>
    <w:rsid w:val="00857D2A"/>
    <w:rsid w:val="00863720"/>
    <w:rsid w:val="00877539"/>
    <w:rsid w:val="00881EDF"/>
    <w:rsid w:val="00882ED4"/>
    <w:rsid w:val="00883E71"/>
    <w:rsid w:val="0089288C"/>
    <w:rsid w:val="008958F3"/>
    <w:rsid w:val="00897CDC"/>
    <w:rsid w:val="008B1C1F"/>
    <w:rsid w:val="008C4564"/>
    <w:rsid w:val="008C705A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0B70"/>
    <w:rsid w:val="00956787"/>
    <w:rsid w:val="00961620"/>
    <w:rsid w:val="00977D1E"/>
    <w:rsid w:val="009C0E16"/>
    <w:rsid w:val="009C54A9"/>
    <w:rsid w:val="009C5725"/>
    <w:rsid w:val="009C6AAB"/>
    <w:rsid w:val="009D2490"/>
    <w:rsid w:val="009D3066"/>
    <w:rsid w:val="009D3088"/>
    <w:rsid w:val="009E04B3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03D"/>
    <w:rsid w:val="00A839F1"/>
    <w:rsid w:val="00A869FF"/>
    <w:rsid w:val="00A86E4F"/>
    <w:rsid w:val="00A91D30"/>
    <w:rsid w:val="00A927AE"/>
    <w:rsid w:val="00AA5F34"/>
    <w:rsid w:val="00AB6AA0"/>
    <w:rsid w:val="00AD01DE"/>
    <w:rsid w:val="00AD17E5"/>
    <w:rsid w:val="00AD1EDF"/>
    <w:rsid w:val="00AD4756"/>
    <w:rsid w:val="00AD63D2"/>
    <w:rsid w:val="00AE4DE5"/>
    <w:rsid w:val="00AE69B9"/>
    <w:rsid w:val="00AF4167"/>
    <w:rsid w:val="00AF6EEC"/>
    <w:rsid w:val="00B023B0"/>
    <w:rsid w:val="00B1051F"/>
    <w:rsid w:val="00B379F9"/>
    <w:rsid w:val="00B650B3"/>
    <w:rsid w:val="00B8484D"/>
    <w:rsid w:val="00B8793E"/>
    <w:rsid w:val="00B93C0A"/>
    <w:rsid w:val="00B95359"/>
    <w:rsid w:val="00B9686C"/>
    <w:rsid w:val="00B9794E"/>
    <w:rsid w:val="00BA1B46"/>
    <w:rsid w:val="00BC3394"/>
    <w:rsid w:val="00BD1AEB"/>
    <w:rsid w:val="00BD1CEA"/>
    <w:rsid w:val="00BD5C32"/>
    <w:rsid w:val="00BF7613"/>
    <w:rsid w:val="00C02663"/>
    <w:rsid w:val="00C036CE"/>
    <w:rsid w:val="00C1010B"/>
    <w:rsid w:val="00C1133D"/>
    <w:rsid w:val="00C14688"/>
    <w:rsid w:val="00C16A0A"/>
    <w:rsid w:val="00C172D3"/>
    <w:rsid w:val="00C227E1"/>
    <w:rsid w:val="00C245A6"/>
    <w:rsid w:val="00C27287"/>
    <w:rsid w:val="00C32F7C"/>
    <w:rsid w:val="00C3604D"/>
    <w:rsid w:val="00C444FE"/>
    <w:rsid w:val="00C44506"/>
    <w:rsid w:val="00C45147"/>
    <w:rsid w:val="00C51311"/>
    <w:rsid w:val="00C532F7"/>
    <w:rsid w:val="00C71E04"/>
    <w:rsid w:val="00C76D2A"/>
    <w:rsid w:val="00C77CB4"/>
    <w:rsid w:val="00C82F43"/>
    <w:rsid w:val="00C8686F"/>
    <w:rsid w:val="00C9158D"/>
    <w:rsid w:val="00C92408"/>
    <w:rsid w:val="00C93C50"/>
    <w:rsid w:val="00C96427"/>
    <w:rsid w:val="00C96FC6"/>
    <w:rsid w:val="00CA19A6"/>
    <w:rsid w:val="00CB0513"/>
    <w:rsid w:val="00CC5AE5"/>
    <w:rsid w:val="00CD04AD"/>
    <w:rsid w:val="00CD36FD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7521C"/>
    <w:rsid w:val="00D8724D"/>
    <w:rsid w:val="00D87DEA"/>
    <w:rsid w:val="00D957E9"/>
    <w:rsid w:val="00D97682"/>
    <w:rsid w:val="00DA0E23"/>
    <w:rsid w:val="00DA23C7"/>
    <w:rsid w:val="00DA4EF2"/>
    <w:rsid w:val="00DA7022"/>
    <w:rsid w:val="00DA7115"/>
    <w:rsid w:val="00DB06DA"/>
    <w:rsid w:val="00DC070E"/>
    <w:rsid w:val="00DC3405"/>
    <w:rsid w:val="00DE0ACA"/>
    <w:rsid w:val="00DE0EFB"/>
    <w:rsid w:val="00DE1121"/>
    <w:rsid w:val="00DE1383"/>
    <w:rsid w:val="00DE76D3"/>
    <w:rsid w:val="00E04BD5"/>
    <w:rsid w:val="00E11295"/>
    <w:rsid w:val="00E149B5"/>
    <w:rsid w:val="00E15986"/>
    <w:rsid w:val="00E22C11"/>
    <w:rsid w:val="00E4148E"/>
    <w:rsid w:val="00E475BB"/>
    <w:rsid w:val="00E52D29"/>
    <w:rsid w:val="00E567DA"/>
    <w:rsid w:val="00E57396"/>
    <w:rsid w:val="00E64818"/>
    <w:rsid w:val="00E65C4A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2B53"/>
    <w:rsid w:val="00EE62C7"/>
    <w:rsid w:val="00F056A2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84DBD"/>
    <w:rsid w:val="00FB3E90"/>
    <w:rsid w:val="00FB4B75"/>
    <w:rsid w:val="00FD704B"/>
    <w:rsid w:val="00FD7B99"/>
    <w:rsid w:val="00FE1B3E"/>
    <w:rsid w:val="00FE5358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F0BC8"/>
  <w15:docId w15:val="{467DB408-E84C-46D5-BA0D-249CABDA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34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&#324;ski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ED414-F609-4123-97A4-8A4BFBF3F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1615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11287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6</cp:revision>
  <cp:lastPrinted>2024-03-29T09:12:00Z</cp:lastPrinted>
  <dcterms:created xsi:type="dcterms:W3CDTF">2024-06-03T04:38:00Z</dcterms:created>
  <dcterms:modified xsi:type="dcterms:W3CDTF">2024-06-05T07:54:00Z</dcterms:modified>
</cp:coreProperties>
</file>