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FC4EE" w14:textId="702C7B9C" w:rsidR="005D52EE" w:rsidRPr="001B08ED" w:rsidRDefault="001B08ED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5D52EE" w:rsidRPr="001B08ED">
        <w:rPr>
          <w:rFonts w:ascii="Arial Narrow" w:hAnsi="Arial Narrow"/>
          <w:bCs/>
          <w:sz w:val="22"/>
          <w:szCs w:val="22"/>
        </w:rPr>
        <w:t xml:space="preserve">Załącznik nr </w:t>
      </w:r>
      <w:r w:rsidR="002F1FCE">
        <w:rPr>
          <w:rFonts w:ascii="Arial Narrow" w:hAnsi="Arial Narrow"/>
          <w:bCs/>
          <w:sz w:val="22"/>
          <w:szCs w:val="22"/>
        </w:rPr>
        <w:t>8</w:t>
      </w:r>
      <w:r w:rsidR="005D52EE" w:rsidRPr="001B08ED">
        <w:rPr>
          <w:rFonts w:ascii="Arial Narrow" w:hAnsi="Arial Narrow"/>
          <w:bCs/>
          <w:sz w:val="22"/>
          <w:szCs w:val="22"/>
        </w:rPr>
        <w:t xml:space="preserve"> do SWZ</w:t>
      </w:r>
    </w:p>
    <w:p w14:paraId="5372ADF6" w14:textId="77777777" w:rsidR="005D52EE" w:rsidRDefault="001E690C" w:rsidP="005D52EE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7C12B8">
        <w:rPr>
          <w:rFonts w:ascii="Arial Narrow" w:hAnsi="Arial Narrow"/>
          <w:b/>
          <w:sz w:val="22"/>
          <w:szCs w:val="22"/>
        </w:rPr>
        <w:t>105</w:t>
      </w:r>
      <w:r w:rsidR="005D134D">
        <w:rPr>
          <w:rFonts w:ascii="Arial Narrow" w:hAnsi="Arial Narrow"/>
          <w:b/>
          <w:sz w:val="22"/>
          <w:szCs w:val="22"/>
        </w:rPr>
        <w:t>-</w:t>
      </w:r>
      <w:r w:rsidR="009C6AAB">
        <w:rPr>
          <w:rFonts w:ascii="Arial Narrow" w:hAnsi="Arial Narrow"/>
          <w:b/>
          <w:sz w:val="22"/>
          <w:szCs w:val="22"/>
        </w:rPr>
        <w:t>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044F83">
        <w:rPr>
          <w:rFonts w:ascii="Arial Narrow" w:hAnsi="Arial Narrow"/>
          <w:b/>
          <w:sz w:val="22"/>
          <w:szCs w:val="22"/>
        </w:rPr>
        <w:t>4</w:t>
      </w:r>
      <w:r w:rsidR="00C44506" w:rsidRPr="00C172D3">
        <w:rPr>
          <w:rFonts w:ascii="Arial Narrow" w:hAnsi="Arial Narrow"/>
          <w:b/>
          <w:sz w:val="22"/>
          <w:szCs w:val="22"/>
        </w:rPr>
        <w:t>/TU</w:t>
      </w:r>
    </w:p>
    <w:p w14:paraId="7188857D" w14:textId="77777777" w:rsidR="00C44506" w:rsidRPr="00882ED4" w:rsidRDefault="00C44506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color w:val="BFBFBF" w:themeColor="background1" w:themeShade="BF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   </w:t>
      </w:r>
    </w:p>
    <w:p w14:paraId="1D76056C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3BAC132" w14:textId="77777777"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0379A4">
        <w:rPr>
          <w:rFonts w:ascii="Arial Narrow" w:hAnsi="Arial Narrow"/>
          <w:sz w:val="22"/>
          <w:szCs w:val="22"/>
        </w:rPr>
        <w:t>4</w:t>
      </w:r>
      <w:r w:rsidR="00497401">
        <w:rPr>
          <w:rFonts w:ascii="Arial Narrow" w:hAnsi="Arial Narrow"/>
          <w:sz w:val="22"/>
          <w:szCs w:val="22"/>
        </w:rPr>
        <w:t xml:space="preserve">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14:paraId="3E928783" w14:textId="77777777"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14:paraId="16657918" w14:textId="77777777"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</w:t>
      </w:r>
      <w:r w:rsidR="00C82F43">
        <w:rPr>
          <w:rFonts w:ascii="Arial Narrow" w:hAnsi="Arial Narrow"/>
          <w:sz w:val="22"/>
          <w:szCs w:val="22"/>
        </w:rPr>
        <w:t>isanym do rejestru stowarzyszeń</w:t>
      </w:r>
      <w:r w:rsidRPr="006E3A34">
        <w:rPr>
          <w:rFonts w:ascii="Arial Narrow" w:hAnsi="Arial Narrow"/>
          <w:sz w:val="22"/>
          <w:szCs w:val="22"/>
        </w:rPr>
        <w:t>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044F83" w:rsidRPr="001F2F2F">
        <w:rPr>
          <w:rFonts w:ascii="Arial Narrow" w:hAnsi="Arial Narrow"/>
          <w:sz w:val="22"/>
          <w:szCs w:val="22"/>
        </w:rPr>
        <w:t>Rejonowy w</w:t>
      </w:r>
      <w:r w:rsidRPr="001F2F2F">
        <w:rPr>
          <w:rFonts w:ascii="Arial Narrow" w:hAnsi="Arial Narrow"/>
          <w:sz w:val="22"/>
          <w:szCs w:val="22"/>
        </w:rPr>
        <w:t xml:space="preserve"> Bydgoszczy XIII Wydział Gospodarczy Krajowego Rejestru Sądowego pod nr </w:t>
      </w:r>
      <w:r w:rsidR="00044F83" w:rsidRPr="001F2F2F">
        <w:rPr>
          <w:rFonts w:ascii="Arial Narrow" w:hAnsi="Arial Narrow"/>
          <w:sz w:val="22"/>
          <w:szCs w:val="22"/>
        </w:rPr>
        <w:t>0000007548, NIP</w:t>
      </w:r>
      <w:r w:rsidRPr="001F2F2F">
        <w:rPr>
          <w:rFonts w:ascii="Arial Narrow" w:hAnsi="Arial Narrow"/>
          <w:sz w:val="22"/>
          <w:szCs w:val="22"/>
        </w:rPr>
        <w:t xml:space="preserve">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 xml:space="preserve">reprezentowanym </w:t>
      </w:r>
      <w:r w:rsidR="00044F83" w:rsidRPr="001F2F2F">
        <w:rPr>
          <w:rFonts w:ascii="Arial Narrow" w:hAnsi="Arial Narrow"/>
          <w:sz w:val="22"/>
          <w:szCs w:val="22"/>
        </w:rPr>
        <w:t>przez:</w:t>
      </w:r>
    </w:p>
    <w:p w14:paraId="4DE352A7" w14:textId="15732D52" w:rsidR="00C44506" w:rsidRPr="00C172D3" w:rsidRDefault="00DC070E" w:rsidP="00D01D0F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płk dr n. med. </w:t>
      </w:r>
      <w:r w:rsidR="001D5248">
        <w:rPr>
          <w:rFonts w:ascii="Arial Narrow" w:hAnsi="Arial Narrow"/>
          <w:b/>
          <w:sz w:val="22"/>
          <w:szCs w:val="22"/>
        </w:rPr>
        <w:t>Sławomira WAWRZYNIAKA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 </w:t>
      </w:r>
      <w:r w:rsidR="001D5248">
        <w:rPr>
          <w:rFonts w:ascii="Arial Narrow" w:hAnsi="Arial Narrow"/>
          <w:b/>
          <w:sz w:val="22"/>
          <w:szCs w:val="22"/>
        </w:rPr>
        <w:t>–</w:t>
      </w:r>
      <w:r w:rsidR="00D01D0F">
        <w:rPr>
          <w:rFonts w:ascii="Arial Narrow" w:hAnsi="Arial Narrow"/>
          <w:b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b/>
          <w:sz w:val="22"/>
          <w:szCs w:val="22"/>
        </w:rPr>
        <w:t>KOMENDANTA SZPITALA,</w:t>
      </w:r>
    </w:p>
    <w:p w14:paraId="24E6AEB4" w14:textId="77777777"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0C907A8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14:paraId="7B3790D1" w14:textId="77777777"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14:paraId="1DBBAB7F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>z siedzibą w .........................., adres................,</w:t>
      </w:r>
      <w:r w:rsidR="004C510F">
        <w:rPr>
          <w:rFonts w:ascii="Arial Narrow" w:hAnsi="Arial Narrow"/>
          <w:sz w:val="22"/>
          <w:szCs w:val="20"/>
        </w:rPr>
        <w:t xml:space="preserve"> </w:t>
      </w:r>
      <w:r w:rsidRPr="000E41BF">
        <w:rPr>
          <w:rFonts w:ascii="Arial Narrow" w:hAnsi="Arial Narrow"/>
          <w:sz w:val="22"/>
          <w:szCs w:val="20"/>
        </w:rPr>
        <w:t>..........  zarejestrowaną w Sądzie Rejonowym w …………..........</w:t>
      </w:r>
      <w:proofErr w:type="gramStart"/>
      <w:r w:rsidRPr="000E41BF">
        <w:rPr>
          <w:rFonts w:ascii="Arial Narrow" w:hAnsi="Arial Narrow"/>
          <w:sz w:val="22"/>
          <w:szCs w:val="20"/>
        </w:rPr>
        <w:t>…….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14:paraId="43AEED7F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14:paraId="28D9EA1E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4AF75797" w14:textId="77777777"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14:paraId="0DE81BC4" w14:textId="77777777" w:rsidR="00C82F43" w:rsidRDefault="00C82F43" w:rsidP="000F0720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1C7DF4DD" w14:textId="77777777" w:rsidR="006E3A34" w:rsidRDefault="00C44506" w:rsidP="00C82F4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14:paraId="272780C7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r w:rsidR="001B08ED" w:rsidRPr="00C172D3">
        <w:rPr>
          <w:rFonts w:ascii="Arial Narrow" w:hAnsi="Arial Narrow"/>
          <w:sz w:val="22"/>
          <w:szCs w:val="22"/>
        </w:rPr>
        <w:t>treści:</w:t>
      </w:r>
    </w:p>
    <w:p w14:paraId="31841881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14:paraId="33ACC7E8" w14:textId="7E9E5AFB"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 xml:space="preserve">Działając na podstawie Ustawy z 11 września 2019 – Prawo Zamówień </w:t>
      </w:r>
      <w:r w:rsidR="001B08ED" w:rsidRPr="00D57E39">
        <w:rPr>
          <w:sz w:val="22"/>
        </w:rPr>
        <w:t>Publicznych</w:t>
      </w:r>
      <w:r w:rsidR="001B08ED">
        <w:rPr>
          <w:sz w:val="22"/>
        </w:rPr>
        <w:t xml:space="preserve"> 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="001B08ED" w:rsidRPr="00D57E39">
        <w:rPr>
          <w:sz w:val="22"/>
        </w:rPr>
        <w:t>w BZP nr</w:t>
      </w:r>
      <w:r w:rsidRPr="00D57E39">
        <w:rPr>
          <w:sz w:val="22"/>
        </w:rPr>
        <w:t xml:space="preserve"> …………......… data publikacji ……………… na </w:t>
      </w:r>
      <w:r w:rsidR="00750D55" w:rsidRPr="00750D55">
        <w:rPr>
          <w:b/>
          <w:sz w:val="22"/>
        </w:rPr>
        <w:t xml:space="preserve">Dostawę </w:t>
      </w:r>
      <w:r w:rsidR="00882ED4">
        <w:rPr>
          <w:b/>
          <w:sz w:val="22"/>
        </w:rPr>
        <w:t>narzędzi chirurgicznych</w:t>
      </w:r>
      <w:r w:rsidR="003144A4">
        <w:rPr>
          <w:b/>
          <w:sz w:val="22"/>
        </w:rPr>
        <w:t xml:space="preserve"> </w:t>
      </w:r>
      <w:r w:rsidR="003144A4" w:rsidRPr="00750D55">
        <w:rPr>
          <w:b/>
          <w:sz w:val="22"/>
        </w:rPr>
        <w:t>-</w:t>
      </w:r>
      <w:r w:rsidR="00750D55" w:rsidRPr="00750D55">
        <w:rPr>
          <w:b/>
          <w:sz w:val="22"/>
        </w:rPr>
        <w:t xml:space="preserve"> sprawa nr </w:t>
      </w:r>
      <w:r w:rsidR="00DB74C7">
        <w:rPr>
          <w:b/>
          <w:sz w:val="22"/>
        </w:rPr>
        <w:t>105</w:t>
      </w:r>
      <w:r w:rsidR="00044F83">
        <w:rPr>
          <w:b/>
          <w:sz w:val="22"/>
        </w:rPr>
        <w:t>/2024</w:t>
      </w:r>
      <w:r w:rsidR="001B08ED" w:rsidRPr="00750D55">
        <w:rPr>
          <w:b/>
          <w:sz w:val="22"/>
        </w:rPr>
        <w:t xml:space="preserve"> </w:t>
      </w:r>
      <w:r w:rsidR="001B08ED" w:rsidRPr="00D57E39">
        <w:rPr>
          <w:b/>
          <w:sz w:val="22"/>
        </w:rPr>
        <w:t>dokonał</w:t>
      </w:r>
      <w:r w:rsidRPr="00D57E39">
        <w:rPr>
          <w:sz w:val="22"/>
        </w:rPr>
        <w:t xml:space="preserve">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>w celu realizacji ww. dostaw</w:t>
      </w:r>
      <w:r w:rsidR="00B023B0">
        <w:rPr>
          <w:sz w:val="22"/>
        </w:rPr>
        <w:t>y</w:t>
      </w:r>
      <w:r w:rsidRPr="00D57E39">
        <w:rPr>
          <w:sz w:val="22"/>
        </w:rPr>
        <w:t xml:space="preserve"> na </w:t>
      </w:r>
      <w:r w:rsidR="001B08ED" w:rsidRPr="00D57E39">
        <w:rPr>
          <w:sz w:val="22"/>
        </w:rPr>
        <w:t>rzecz Zamawiającego</w:t>
      </w:r>
      <w:r w:rsidRPr="00D57E39">
        <w:rPr>
          <w:b/>
          <w:sz w:val="22"/>
        </w:rPr>
        <w:t>.</w:t>
      </w:r>
    </w:p>
    <w:p w14:paraId="067DEE38" w14:textId="77777777"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</w:t>
      </w:r>
      <w:r w:rsidR="00B023B0">
        <w:rPr>
          <w:sz w:val="22"/>
        </w:rPr>
        <w:t xml:space="preserve"> (Formularz cenowy)</w:t>
      </w:r>
      <w:r w:rsidRPr="00D57E39">
        <w:rPr>
          <w:sz w:val="22"/>
        </w:rPr>
        <w:t xml:space="preserve">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14:paraId="28289324" w14:textId="77777777"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14:paraId="37A199C8" w14:textId="58F2C1F2" w:rsidR="00714CA5" w:rsidRPr="00882ED4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>ości</w:t>
      </w:r>
      <w:r w:rsidR="001B08ED">
        <w:rPr>
          <w:rFonts w:ascii="Arial Narrow" w:hAnsi="Arial Narrow"/>
          <w:sz w:val="22"/>
          <w:szCs w:val="20"/>
        </w:rPr>
        <w:t xml:space="preserve"> …</w:t>
      </w:r>
      <w:r w:rsidR="006A6E56">
        <w:rPr>
          <w:rFonts w:ascii="Arial Narrow" w:hAnsi="Arial Narrow"/>
          <w:sz w:val="22"/>
          <w:szCs w:val="20"/>
        </w:rPr>
        <w:t>%, tj. .......... zł (</w:t>
      </w:r>
      <w:r w:rsidR="001B08ED" w:rsidRPr="00714CA5">
        <w:rPr>
          <w:rFonts w:ascii="Arial Narrow" w:hAnsi="Arial Narrow"/>
          <w:sz w:val="22"/>
          <w:szCs w:val="20"/>
        </w:rPr>
        <w:t>słownie</w:t>
      </w:r>
      <w:r w:rsidR="001B08ED">
        <w:rPr>
          <w:rFonts w:ascii="Arial Narrow" w:hAnsi="Arial Narrow"/>
          <w:sz w:val="22"/>
          <w:szCs w:val="20"/>
        </w:rPr>
        <w:t>:</w:t>
      </w:r>
      <w:r w:rsidR="001B08ED" w:rsidRPr="00714CA5">
        <w:rPr>
          <w:rFonts w:ascii="Arial Narrow" w:hAnsi="Arial Narrow"/>
          <w:sz w:val="22"/>
          <w:szCs w:val="20"/>
        </w:rPr>
        <w:t xml:space="preserve"> </w:t>
      </w:r>
      <w:proofErr w:type="gramStart"/>
      <w:r w:rsidR="001B08ED" w:rsidRPr="006A6E56">
        <w:rPr>
          <w:rFonts w:ascii="Arial Narrow" w:hAnsi="Arial Narrow"/>
          <w:i/>
          <w:sz w:val="22"/>
          <w:szCs w:val="20"/>
        </w:rPr>
        <w:t xml:space="preserve"> …</w:t>
      </w:r>
      <w:r w:rsidRPr="006A6E56">
        <w:rPr>
          <w:rFonts w:ascii="Arial Narrow" w:hAnsi="Arial Narrow"/>
          <w:i/>
          <w:sz w:val="22"/>
          <w:szCs w:val="20"/>
        </w:rPr>
        <w:t>.</w:t>
      </w:r>
      <w:proofErr w:type="gramEnd"/>
      <w:r w:rsidRPr="006A6E56">
        <w:rPr>
          <w:rFonts w:ascii="Arial Narrow" w:hAnsi="Arial Narrow"/>
          <w:i/>
          <w:sz w:val="22"/>
          <w:szCs w:val="20"/>
        </w:rPr>
        <w:t>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>, wartość netto ..................zł (słownie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>)</w:t>
      </w:r>
      <w:r w:rsidR="00B85C72">
        <w:rPr>
          <w:rFonts w:ascii="Arial Narrow" w:hAnsi="Arial Narrow"/>
          <w:sz w:val="22"/>
          <w:szCs w:val="20"/>
        </w:rPr>
        <w:t xml:space="preserve"> – </w:t>
      </w:r>
      <w:r w:rsidR="00B85C72" w:rsidRPr="00B85C72">
        <w:rPr>
          <w:rFonts w:ascii="Arial Narrow" w:hAnsi="Arial Narrow"/>
          <w:b/>
          <w:bCs/>
          <w:sz w:val="22"/>
          <w:szCs w:val="20"/>
        </w:rPr>
        <w:t xml:space="preserve">zadanie </w:t>
      </w:r>
      <w:r w:rsidR="00B85C72">
        <w:rPr>
          <w:rFonts w:ascii="Arial Narrow" w:hAnsi="Arial Narrow"/>
          <w:b/>
          <w:bCs/>
          <w:sz w:val="22"/>
          <w:szCs w:val="20"/>
        </w:rPr>
        <w:t xml:space="preserve">nr </w:t>
      </w:r>
      <w:r w:rsidR="00B85C72" w:rsidRPr="00B85C72">
        <w:rPr>
          <w:rFonts w:ascii="Arial Narrow" w:hAnsi="Arial Narrow"/>
          <w:b/>
          <w:bCs/>
          <w:sz w:val="22"/>
          <w:szCs w:val="20"/>
        </w:rPr>
        <w:t>…</w:t>
      </w:r>
      <w:r w:rsidR="00B85C72">
        <w:rPr>
          <w:rFonts w:ascii="Arial Narrow" w:hAnsi="Arial Narrow"/>
          <w:sz w:val="22"/>
          <w:szCs w:val="20"/>
        </w:rPr>
        <w:t>…</w:t>
      </w:r>
      <w:r w:rsidRPr="00714CA5">
        <w:rPr>
          <w:rFonts w:ascii="Arial Narrow" w:hAnsi="Arial Narrow"/>
          <w:sz w:val="22"/>
          <w:szCs w:val="20"/>
        </w:rPr>
        <w:t xml:space="preserve">; </w:t>
      </w:r>
    </w:p>
    <w:p w14:paraId="4D954EFE" w14:textId="77777777" w:rsidR="00882ED4" w:rsidRPr="00714CA5" w:rsidRDefault="00882ED4" w:rsidP="00AD1EDF">
      <w:pPr>
        <w:pStyle w:val="Tekstpodstawowywcity"/>
        <w:tabs>
          <w:tab w:val="left" w:pos="426"/>
        </w:tabs>
        <w:spacing w:after="0"/>
        <w:ind w:left="0"/>
        <w:jc w:val="both"/>
        <w:rPr>
          <w:rFonts w:ascii="Arial Narrow" w:hAnsi="Arial Narrow"/>
          <w:b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                                                      </w:t>
      </w:r>
    </w:p>
    <w:p w14:paraId="74044F18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14:paraId="645B5057" w14:textId="77777777"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044F83">
        <w:rPr>
          <w:rFonts w:ascii="Arial Narrow" w:hAnsi="Arial Narrow"/>
          <w:sz w:val="22"/>
          <w:szCs w:val="22"/>
        </w:rPr>
        <w:t xml:space="preserve">, </w:t>
      </w:r>
      <w:r w:rsidR="005B6A6A" w:rsidRPr="000379A4">
        <w:rPr>
          <w:rFonts w:ascii="Arial Narrow" w:hAnsi="Arial Narrow"/>
          <w:sz w:val="22"/>
          <w:szCs w:val="22"/>
        </w:rPr>
        <w:t>przedmiot umowy</w:t>
      </w:r>
      <w:r w:rsidR="00044F83" w:rsidRPr="000379A4">
        <w:rPr>
          <w:rFonts w:ascii="Arial Narrow" w:hAnsi="Arial Narrow"/>
          <w:sz w:val="22"/>
          <w:szCs w:val="22"/>
        </w:rPr>
        <w:t xml:space="preserve"> </w:t>
      </w:r>
      <w:r w:rsidR="00044F83">
        <w:rPr>
          <w:rFonts w:ascii="Arial Narrow" w:hAnsi="Arial Narrow"/>
          <w:sz w:val="22"/>
          <w:szCs w:val="22"/>
        </w:rPr>
        <w:t>w</w:t>
      </w:r>
      <w:r w:rsidR="004C510F">
        <w:rPr>
          <w:rFonts w:ascii="Arial Narrow" w:hAnsi="Arial Narrow"/>
          <w:sz w:val="22"/>
          <w:szCs w:val="22"/>
        </w:rPr>
        <w:t xml:space="preserve"> </w:t>
      </w:r>
      <w:r w:rsidR="00B023B0">
        <w:rPr>
          <w:rFonts w:ascii="Arial Narrow" w:hAnsi="Arial Narrow"/>
          <w:sz w:val="22"/>
          <w:szCs w:val="22"/>
        </w:rPr>
        <w:t>całości</w:t>
      </w:r>
      <w:r w:rsidR="004C510F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Powstańców Warszawy 5 w Bydgoszcz</w:t>
      </w:r>
      <w:r w:rsidR="00882ED4">
        <w:rPr>
          <w:rFonts w:ascii="Arial Narrow" w:hAnsi="Arial Narrow"/>
          <w:sz w:val="22"/>
          <w:szCs w:val="22"/>
        </w:rPr>
        <w:t xml:space="preserve"> – Sekcja </w:t>
      </w:r>
      <w:r w:rsidR="00F056A2">
        <w:rPr>
          <w:rFonts w:ascii="Arial Narrow" w:hAnsi="Arial Narrow"/>
          <w:sz w:val="22"/>
          <w:szCs w:val="22"/>
        </w:rPr>
        <w:t>Zakupu</w:t>
      </w:r>
      <w:r w:rsidR="00882ED4">
        <w:rPr>
          <w:rFonts w:ascii="Arial Narrow" w:hAnsi="Arial Narrow"/>
          <w:sz w:val="22"/>
          <w:szCs w:val="22"/>
        </w:rPr>
        <w:t xml:space="preserve"> Sprzęt</w:t>
      </w:r>
      <w:r w:rsidR="00F056A2">
        <w:rPr>
          <w:rFonts w:ascii="Arial Narrow" w:hAnsi="Arial Narrow"/>
          <w:sz w:val="22"/>
          <w:szCs w:val="22"/>
        </w:rPr>
        <w:t>u</w:t>
      </w:r>
      <w:r w:rsidR="00882ED4">
        <w:rPr>
          <w:rFonts w:ascii="Arial Narrow" w:hAnsi="Arial Narrow"/>
          <w:sz w:val="22"/>
          <w:szCs w:val="22"/>
        </w:rPr>
        <w:t xml:space="preserve"> Medyczn</w:t>
      </w:r>
      <w:r w:rsidR="00F056A2">
        <w:rPr>
          <w:rFonts w:ascii="Arial Narrow" w:hAnsi="Arial Narrow"/>
          <w:sz w:val="22"/>
          <w:szCs w:val="22"/>
        </w:rPr>
        <w:t>ego</w:t>
      </w:r>
      <w:r w:rsidR="00882ED4">
        <w:rPr>
          <w:rFonts w:ascii="Arial Narrow" w:hAnsi="Arial Narrow"/>
          <w:sz w:val="22"/>
          <w:szCs w:val="22"/>
        </w:rPr>
        <w:t xml:space="preserve">, budynek główny, poziom </w:t>
      </w:r>
      <w:r w:rsidR="00F056A2">
        <w:rPr>
          <w:rFonts w:ascii="Arial Narrow" w:hAnsi="Arial Narrow"/>
          <w:sz w:val="22"/>
          <w:szCs w:val="22"/>
        </w:rPr>
        <w:t>0</w:t>
      </w:r>
      <w:r w:rsidRPr="000F5928">
        <w:rPr>
          <w:rFonts w:ascii="Arial Narrow" w:hAnsi="Arial Narrow"/>
          <w:sz w:val="22"/>
          <w:szCs w:val="22"/>
        </w:rPr>
        <w:t xml:space="preserve">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E65C4A">
        <w:rPr>
          <w:rFonts w:ascii="Arial Narrow" w:hAnsi="Arial Narrow"/>
          <w:b/>
          <w:sz w:val="22"/>
          <w:szCs w:val="22"/>
        </w:rPr>
        <w:t>licząc od daty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14:paraId="1E2606EE" w14:textId="77777777" w:rsidR="000F5928" w:rsidRPr="00B023B0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Pr="000379A4">
        <w:rPr>
          <w:rFonts w:ascii="Arial Narrow" w:hAnsi="Arial Narrow"/>
          <w:sz w:val="22"/>
          <w:szCs w:val="22"/>
        </w:rPr>
        <w:t>F</w:t>
      </w:r>
      <w:r w:rsidR="000F5928" w:rsidRPr="000379A4">
        <w:rPr>
          <w:rFonts w:ascii="Arial Narrow" w:hAnsi="Arial Narrow"/>
          <w:sz w:val="22"/>
          <w:szCs w:val="22"/>
        </w:rPr>
        <w:t>aktura musi być dostarczona</w:t>
      </w:r>
      <w:r w:rsidR="00044F83" w:rsidRPr="000379A4">
        <w:rPr>
          <w:rFonts w:ascii="Arial Narrow" w:hAnsi="Arial Narrow"/>
          <w:sz w:val="22"/>
          <w:szCs w:val="22"/>
        </w:rPr>
        <w:t xml:space="preserve"> </w:t>
      </w:r>
      <w:r w:rsidR="000F5928" w:rsidRPr="000379A4">
        <w:rPr>
          <w:rFonts w:ascii="Arial Narrow" w:hAnsi="Arial Narrow"/>
          <w:sz w:val="22"/>
          <w:szCs w:val="22"/>
        </w:rPr>
        <w:t xml:space="preserve">w ciągu </w:t>
      </w:r>
      <w:r w:rsidRPr="000379A4">
        <w:rPr>
          <w:rFonts w:ascii="Arial Narrow" w:hAnsi="Arial Narrow"/>
          <w:sz w:val="22"/>
          <w:szCs w:val="22"/>
        </w:rPr>
        <w:t>2</w:t>
      </w:r>
      <w:r w:rsidR="000F5928" w:rsidRPr="000379A4">
        <w:rPr>
          <w:rFonts w:ascii="Arial Narrow" w:hAnsi="Arial Narrow"/>
          <w:sz w:val="22"/>
          <w:szCs w:val="22"/>
        </w:rPr>
        <w:t xml:space="preserve"> dni od </w:t>
      </w:r>
      <w:r w:rsidRPr="000379A4">
        <w:rPr>
          <w:rFonts w:ascii="Arial Narrow" w:hAnsi="Arial Narrow"/>
          <w:sz w:val="22"/>
          <w:szCs w:val="22"/>
        </w:rPr>
        <w:t>daty podpisania protokołu odbioru do</w:t>
      </w:r>
      <w:r w:rsidR="000F5928" w:rsidRPr="000379A4">
        <w:rPr>
          <w:rFonts w:ascii="Arial Narrow" w:hAnsi="Arial Narrow"/>
          <w:sz w:val="22"/>
          <w:szCs w:val="22"/>
        </w:rPr>
        <w:t xml:space="preserve"> Wydziału Zaopatrzenia </w:t>
      </w:r>
      <w:r w:rsidR="00D8724D" w:rsidRPr="000379A4">
        <w:rPr>
          <w:rFonts w:ascii="Arial Narrow" w:hAnsi="Arial Narrow"/>
          <w:sz w:val="22"/>
          <w:szCs w:val="22"/>
        </w:rPr>
        <w:t xml:space="preserve">i Naprawy Sprzętu </w:t>
      </w:r>
      <w:r w:rsidR="000F5928" w:rsidRPr="000379A4">
        <w:rPr>
          <w:rFonts w:ascii="Arial Narrow" w:hAnsi="Arial Narrow"/>
          <w:sz w:val="22"/>
          <w:szCs w:val="22"/>
        </w:rPr>
        <w:t>Medycznego.</w:t>
      </w:r>
      <w:r w:rsidR="000F5928">
        <w:rPr>
          <w:rFonts w:ascii="Arial Narrow" w:hAnsi="Arial Narrow"/>
          <w:sz w:val="22"/>
          <w:szCs w:val="22"/>
        </w:rPr>
        <w:t xml:space="preserve"> </w:t>
      </w:r>
    </w:p>
    <w:p w14:paraId="33E48C76" w14:textId="77777777" w:rsidR="00B023B0" w:rsidRPr="000F5928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B023B0">
        <w:rPr>
          <w:rFonts w:ascii="Arial Narrow" w:hAnsi="Arial Narrow"/>
          <w:b/>
          <w:bCs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C32F7C">
        <w:rPr>
          <w:rFonts w:ascii="Arial Narrow" w:hAnsi="Arial Narrow"/>
          <w:sz w:val="22"/>
          <w:szCs w:val="22"/>
        </w:rPr>
        <w:t>może wystawić fakturę</w:t>
      </w:r>
      <w:r>
        <w:rPr>
          <w:rFonts w:ascii="Arial Narrow" w:hAnsi="Arial Narrow"/>
          <w:sz w:val="22"/>
          <w:szCs w:val="22"/>
        </w:rPr>
        <w:t xml:space="preserve"> elektroniczną i w takim</w:t>
      </w:r>
      <w:r w:rsidRPr="00C32F7C">
        <w:rPr>
          <w:rFonts w:ascii="Arial Narrow" w:hAnsi="Arial Narrow"/>
          <w:sz w:val="22"/>
          <w:szCs w:val="22"/>
        </w:rPr>
        <w:t xml:space="preserve"> przypadku należy ją przesłać na adres za pomocą platformy faktur elektronicznych pefexpert.pl (wg nazwy szpitala lub numeru NIP) lub na adres</w:t>
      </w:r>
      <w:r>
        <w:rPr>
          <w:rFonts w:ascii="Arial Narrow" w:hAnsi="Arial Narrow"/>
          <w:sz w:val="22"/>
          <w:szCs w:val="22"/>
        </w:rPr>
        <w:t>:</w:t>
      </w:r>
      <w:r w:rsidRPr="00C32F7C">
        <w:rPr>
          <w:rFonts w:ascii="Arial Narrow" w:hAnsi="Arial Narrow"/>
          <w:sz w:val="22"/>
          <w:szCs w:val="22"/>
        </w:rPr>
        <w:t xml:space="preserve"> </w:t>
      </w:r>
      <w:hyperlink r:id="rId8" w:history="1">
        <w:r w:rsidRPr="005D134D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  <w:r>
        <w:rPr>
          <w:rStyle w:val="Hipercze"/>
          <w:rFonts w:ascii="Arial Narrow" w:hAnsi="Arial Narrow"/>
          <w:sz w:val="22"/>
          <w:szCs w:val="22"/>
          <w:u w:val="none"/>
        </w:rPr>
        <w:t>.</w:t>
      </w:r>
    </w:p>
    <w:p w14:paraId="61ED66F4" w14:textId="77777777" w:rsidR="00D8724D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</w:t>
      </w:r>
      <w:r w:rsidR="00C32F7C">
        <w:rPr>
          <w:rFonts w:ascii="Arial Narrow" w:hAnsi="Arial Narrow"/>
          <w:sz w:val="22"/>
          <w:szCs w:val="22"/>
        </w:rPr>
        <w:lastRenderedPageBreak/>
        <w:t>ilości opakowań zbiorczych i ustalenie ich stanu, w razie uszkodzenia opakowania zbiorczego sprawdzenie stanu jego zawartości.</w:t>
      </w:r>
    </w:p>
    <w:p w14:paraId="6B93818B" w14:textId="77777777" w:rsidR="00C32F7C" w:rsidRPr="00750D55" w:rsidRDefault="00D8724D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zobowiązuje się do dodatkowego oznakowania narzędzi w następujący sposób </w:t>
      </w:r>
      <w:r w:rsidRPr="00DB74C7">
        <w:rPr>
          <w:rFonts w:ascii="Arial Narrow" w:hAnsi="Arial Narrow"/>
          <w:b/>
          <w:sz w:val="22"/>
          <w:szCs w:val="22"/>
        </w:rPr>
        <w:t>„10WSK-</w:t>
      </w:r>
      <w:r w:rsidR="00DB74C7" w:rsidRPr="00DB74C7">
        <w:rPr>
          <w:rFonts w:ascii="Arial Narrow" w:hAnsi="Arial Narrow"/>
          <w:b/>
          <w:sz w:val="22"/>
          <w:szCs w:val="22"/>
        </w:rPr>
        <w:t>105</w:t>
      </w:r>
      <w:r w:rsidRPr="00DB74C7">
        <w:rPr>
          <w:rFonts w:ascii="Arial Narrow" w:hAnsi="Arial Narrow"/>
          <w:b/>
          <w:sz w:val="22"/>
          <w:szCs w:val="22"/>
        </w:rPr>
        <w:t>-…/P/202</w:t>
      </w:r>
      <w:r w:rsidR="00044F83" w:rsidRPr="00DB74C7">
        <w:rPr>
          <w:rFonts w:ascii="Arial Narrow" w:hAnsi="Arial Narrow"/>
          <w:b/>
          <w:sz w:val="22"/>
          <w:szCs w:val="22"/>
        </w:rPr>
        <w:t>4</w:t>
      </w:r>
      <w:r w:rsidRPr="00DB74C7">
        <w:rPr>
          <w:rFonts w:ascii="Arial Narrow" w:hAnsi="Arial Narrow"/>
          <w:b/>
          <w:sz w:val="22"/>
          <w:szCs w:val="22"/>
        </w:rPr>
        <w:t>/TU</w:t>
      </w:r>
      <w:r w:rsidR="00DB74C7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sz w:val="22"/>
          <w:szCs w:val="22"/>
        </w:rPr>
        <w:t xml:space="preserve"> w przypadku podania takiej możliwości w kryterium –</w:t>
      </w:r>
      <w:r w:rsidR="00DB74C7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Oznakowanie Narzędzi</w:t>
      </w:r>
      <w:r w:rsidR="004C510F">
        <w:rPr>
          <w:rFonts w:ascii="Arial Narrow" w:hAnsi="Arial Narrow"/>
          <w:sz w:val="22"/>
          <w:szCs w:val="22"/>
        </w:rPr>
        <w:t>.</w:t>
      </w:r>
      <w:r w:rsidR="00C32F7C">
        <w:rPr>
          <w:rFonts w:ascii="Arial Narrow" w:hAnsi="Arial Narrow"/>
          <w:sz w:val="22"/>
          <w:szCs w:val="22"/>
        </w:rPr>
        <w:t xml:space="preserve"> </w:t>
      </w:r>
    </w:p>
    <w:p w14:paraId="14DDA8B6" w14:textId="77777777" w:rsidR="00C96FC6" w:rsidRDefault="00C96FC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69E014C" w14:textId="77777777"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14:paraId="46A47668" w14:textId="77777777"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1B08ED" w:rsidRPr="00C172D3">
        <w:rPr>
          <w:rFonts w:ascii="Arial Narrow" w:hAnsi="Arial Narrow"/>
          <w:sz w:val="22"/>
          <w:szCs w:val="22"/>
        </w:rPr>
        <w:t>objęt</w:t>
      </w:r>
      <w:r w:rsidR="001B08ED">
        <w:rPr>
          <w:rFonts w:ascii="Arial Narrow" w:hAnsi="Arial Narrow"/>
          <w:sz w:val="22"/>
          <w:szCs w:val="22"/>
        </w:rPr>
        <w:t>ej niniejszą</w:t>
      </w:r>
      <w:r w:rsidR="00E72553">
        <w:rPr>
          <w:rFonts w:ascii="Arial Narrow" w:hAnsi="Arial Narrow"/>
          <w:sz w:val="22"/>
          <w:szCs w:val="22"/>
        </w:rPr>
        <w:t xml:space="preserve">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4C510F">
        <w:rPr>
          <w:rFonts w:ascii="Arial Narrow" w:hAnsi="Arial Narrow"/>
          <w:b/>
          <w:sz w:val="22"/>
          <w:szCs w:val="22"/>
        </w:rPr>
        <w:t>Zamawiający</w:t>
      </w:r>
      <w:r w:rsidR="00A839F1">
        <w:rPr>
          <w:rFonts w:ascii="Arial Narrow" w:hAnsi="Arial Narrow"/>
          <w:sz w:val="22"/>
          <w:szCs w:val="22"/>
        </w:rPr>
        <w:t>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14:paraId="2E5F5DA8" w14:textId="77777777"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 xml:space="preserve">e i bezpieczne warunki </w:t>
      </w:r>
      <w:r w:rsidR="001B08ED" w:rsidRPr="00A839F1">
        <w:rPr>
          <w:rFonts w:ascii="Arial Narrow" w:hAnsi="Arial Narrow"/>
          <w:sz w:val="22"/>
          <w:szCs w:val="22"/>
        </w:rPr>
        <w:t>przewozu</w:t>
      </w:r>
      <w:r w:rsidR="001B08ED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 </w:t>
      </w:r>
    </w:p>
    <w:p w14:paraId="1B98C2C3" w14:textId="77777777"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E746651" w14:textId="77777777"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="00FB4B75">
        <w:rPr>
          <w:rFonts w:ascii="Arial Narrow" w:hAnsi="Arial Narrow"/>
          <w:b/>
          <w:sz w:val="22"/>
          <w:szCs w:val="22"/>
        </w:rPr>
        <w:t>.</w:t>
      </w:r>
      <w:r w:rsidRPr="00714CA5">
        <w:rPr>
          <w:rFonts w:ascii="Arial Narrow" w:hAnsi="Arial Narrow"/>
          <w:b/>
          <w:sz w:val="22"/>
          <w:szCs w:val="22"/>
        </w:rPr>
        <w:t xml:space="preserve"> miesięcznej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14:paraId="62860319" w14:textId="77777777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Zamawiający</w:t>
      </w:r>
      <w:r>
        <w:rPr>
          <w:rFonts w:ascii="Arial Narrow" w:hAnsi="Arial Narrow"/>
          <w:sz w:val="22"/>
          <w:szCs w:val="22"/>
        </w:rPr>
        <w:t xml:space="preserve">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14:paraId="4A31AF79" w14:textId="77777777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na numer fax</w:t>
      </w:r>
      <w:r w:rsidR="00F056A2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…………… lub adres e-mail</w:t>
      </w:r>
      <w:r w:rsidR="00F056A2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………………………….</w:t>
      </w:r>
    </w:p>
    <w:p w14:paraId="6F25832E" w14:textId="77777777"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zobowiązuje się rozpatrzyć reklamację w ciągu maksymalnie 3 dni roboczych od otrzymania reklamacji oraz do wymiany towaru wadliwego na towar bez wad w ciągu maksymalnie do 3 dni roboczych od rozpatrzenia reklamacji. W przypadku nieuwzględnienia reklamacji </w:t>
      </w:r>
      <w:r w:rsidRPr="005D134D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5D134D">
        <w:rPr>
          <w:rFonts w:ascii="Arial Narrow" w:hAnsi="Arial Narrow"/>
          <w:b/>
          <w:sz w:val="22"/>
          <w:szCs w:val="22"/>
        </w:rPr>
        <w:t>Zamawiającego</w:t>
      </w:r>
      <w:r w:rsidRPr="00500856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14:paraId="0D266DD5" w14:textId="77777777"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6502A12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14:paraId="1C6AB607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14:paraId="44D5FAF1" w14:textId="77777777" w:rsidR="00C44506" w:rsidRPr="00C172D3" w:rsidRDefault="00C44506" w:rsidP="00F056A2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008C591" w14:textId="77777777" w:rsidR="00DA0E23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14:paraId="4B903998" w14:textId="77777777" w:rsidR="00C44506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14:paraId="76FE67F6" w14:textId="77777777" w:rsidR="00DA0E23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14:paraId="18E75037" w14:textId="77777777" w:rsidR="00C44506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14:paraId="7CFD0D97" w14:textId="77777777" w:rsidR="001F756E" w:rsidRPr="00C172D3" w:rsidRDefault="001F756E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14:paraId="12FF623A" w14:textId="77777777" w:rsidR="00FD704B" w:rsidRPr="00381FF0" w:rsidRDefault="00DA0E23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14:paraId="6A681506" w14:textId="77777777" w:rsidR="00C44506" w:rsidRPr="00381FF0" w:rsidRDefault="00C44506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14:paraId="35FB6BBC" w14:textId="77777777" w:rsidR="00C44506" w:rsidRPr="00882ED4" w:rsidRDefault="001B08ED" w:rsidP="005D134D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82ED4">
        <w:rPr>
          <w:rFonts w:ascii="Arial Narrow" w:hAnsi="Arial Narrow"/>
          <w:sz w:val="22"/>
          <w:szCs w:val="22"/>
        </w:rPr>
        <w:t>Nadzór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ze </w:t>
      </w:r>
      <w:r>
        <w:rPr>
          <w:rFonts w:ascii="Arial Narrow" w:hAnsi="Arial Narrow"/>
          <w:sz w:val="22"/>
          <w:szCs w:val="22"/>
        </w:rPr>
        <w:t xml:space="preserve">strony </w:t>
      </w:r>
      <w:r w:rsidRPr="00882ED4">
        <w:rPr>
          <w:rFonts w:ascii="Arial Narrow" w:hAnsi="Arial Narrow"/>
          <w:sz w:val="22"/>
          <w:szCs w:val="22"/>
        </w:rPr>
        <w:t>Zamawiającego</w:t>
      </w:r>
      <w:r w:rsidR="00C44506" w:rsidRPr="00882ED4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>nad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realizacją </w:t>
      </w:r>
      <w:r>
        <w:rPr>
          <w:rFonts w:ascii="Arial Narrow" w:hAnsi="Arial Narrow"/>
          <w:sz w:val="22"/>
          <w:szCs w:val="22"/>
        </w:rPr>
        <w:t xml:space="preserve">przedmiotu </w:t>
      </w:r>
      <w:r w:rsidRPr="00882ED4">
        <w:rPr>
          <w:rFonts w:ascii="Arial Narrow" w:hAnsi="Arial Narrow"/>
          <w:sz w:val="22"/>
          <w:szCs w:val="22"/>
        </w:rPr>
        <w:t xml:space="preserve">umowy </w:t>
      </w:r>
      <w:r>
        <w:rPr>
          <w:rFonts w:ascii="Arial Narrow" w:hAnsi="Arial Narrow"/>
          <w:sz w:val="22"/>
          <w:szCs w:val="22"/>
        </w:rPr>
        <w:t>będzie</w:t>
      </w:r>
      <w:r w:rsidR="00C44506" w:rsidRPr="00882ED4">
        <w:rPr>
          <w:rFonts w:ascii="Arial Narrow" w:hAnsi="Arial Narrow"/>
          <w:sz w:val="22"/>
          <w:szCs w:val="22"/>
        </w:rPr>
        <w:t xml:space="preserve"> pełnić</w:t>
      </w:r>
      <w:r w:rsidR="00C44506" w:rsidRPr="00DB74C7">
        <w:rPr>
          <w:rFonts w:ascii="Arial Narrow" w:hAnsi="Arial Narrow"/>
          <w:sz w:val="22"/>
          <w:szCs w:val="22"/>
        </w:rPr>
        <w:t xml:space="preserve">: </w:t>
      </w:r>
      <w:r w:rsidR="00226FCC" w:rsidRPr="00DB74C7">
        <w:rPr>
          <w:rFonts w:ascii="Arial Narrow" w:hAnsi="Arial Narrow" w:cs="Arial"/>
          <w:b/>
          <w:bCs/>
          <w:color w:val="000000"/>
          <w:sz w:val="22"/>
          <w:szCs w:val="22"/>
          <w:shd w:val="clear" w:color="auto" w:fill="FFFFFF"/>
        </w:rPr>
        <w:t>p.o. Szefa Zaopatrzenia Medycznego, Kierownik Wydziału Zaopatrzenia i Naprawy Sprzętu Medycznego</w:t>
      </w:r>
      <w:r w:rsidR="00D57E39" w:rsidRPr="00882ED4">
        <w:rPr>
          <w:rFonts w:ascii="Arial Narrow" w:hAnsi="Arial Narrow"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p.</w:t>
      </w:r>
      <w:r w:rsidR="00226FCC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b/>
          <w:sz w:val="22"/>
          <w:szCs w:val="22"/>
        </w:rPr>
        <w:t>Piotr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DC3405" w:rsidRPr="00882ED4">
        <w:rPr>
          <w:rFonts w:ascii="Arial Narrow" w:hAnsi="Arial Narrow"/>
          <w:b/>
          <w:sz w:val="22"/>
          <w:szCs w:val="22"/>
        </w:rPr>
        <w:t xml:space="preserve">Lesiński </w:t>
      </w:r>
      <w:r w:rsidR="00DC3405">
        <w:rPr>
          <w:rFonts w:ascii="Arial Narrow" w:hAnsi="Arial Narrow"/>
          <w:b/>
          <w:sz w:val="22"/>
          <w:szCs w:val="22"/>
        </w:rPr>
        <w:t>tel.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4C510F">
        <w:rPr>
          <w:rFonts w:ascii="Arial Narrow" w:hAnsi="Arial Narrow"/>
          <w:b/>
          <w:sz w:val="22"/>
          <w:szCs w:val="22"/>
        </w:rPr>
        <w:t xml:space="preserve"> 261 417</w:t>
      </w:r>
      <w:r w:rsidR="00F056A2">
        <w:rPr>
          <w:rFonts w:ascii="Arial Narrow" w:hAnsi="Arial Narrow"/>
          <w:b/>
          <w:sz w:val="22"/>
          <w:szCs w:val="22"/>
        </w:rPr>
        <w:t> </w:t>
      </w:r>
      <w:r>
        <w:rPr>
          <w:rFonts w:ascii="Arial Narrow" w:hAnsi="Arial Narrow"/>
          <w:b/>
          <w:sz w:val="22"/>
          <w:szCs w:val="22"/>
        </w:rPr>
        <w:t>387 lub 261</w:t>
      </w:r>
      <w:r w:rsidR="004C510F">
        <w:rPr>
          <w:rFonts w:ascii="Arial Narrow" w:hAnsi="Arial Narrow"/>
          <w:b/>
          <w:sz w:val="22"/>
          <w:szCs w:val="22"/>
        </w:rPr>
        <w:t xml:space="preserve"> 417 388; </w:t>
      </w:r>
      <w:r w:rsidR="00D57E39" w:rsidRPr="00882ED4">
        <w:rPr>
          <w:rFonts w:ascii="Arial Narrow" w:hAnsi="Arial Narrow"/>
          <w:b/>
          <w:sz w:val="22"/>
          <w:szCs w:val="22"/>
        </w:rPr>
        <w:t xml:space="preserve">adres: </w:t>
      </w:r>
      <w:hyperlink r:id="rId9" w:history="1">
        <w:r w:rsidR="00F056A2" w:rsidRPr="00FE1BB7">
          <w:rPr>
            <w:rStyle w:val="Hipercze"/>
            <w:rFonts w:ascii="Arial Narrow" w:hAnsi="Arial Narrow"/>
            <w:b/>
            <w:sz w:val="22"/>
            <w:szCs w:val="22"/>
          </w:rPr>
          <w:t>p.lesiński@10wsk.mil.pl</w:t>
        </w:r>
      </w:hyperlink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ab/>
      </w:r>
    </w:p>
    <w:p w14:paraId="0960DC00" w14:textId="77777777" w:rsidR="00750D55" w:rsidRDefault="00750D5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226FCC">
        <w:rPr>
          <w:rFonts w:ascii="Arial Narrow" w:hAnsi="Arial Narrow"/>
          <w:b/>
          <w:sz w:val="22"/>
          <w:szCs w:val="22"/>
        </w:rPr>
        <w:t>p</w:t>
      </w:r>
      <w:r w:rsidR="00B023B0">
        <w:rPr>
          <w:rFonts w:ascii="Arial Narrow" w:hAnsi="Arial Narrow"/>
          <w:b/>
          <w:sz w:val="22"/>
          <w:szCs w:val="22"/>
        </w:rPr>
        <w:t>.</w:t>
      </w:r>
      <w:r w:rsidR="005D134D" w:rsidRPr="00226FCC">
        <w:rPr>
          <w:rFonts w:ascii="Arial Narrow" w:hAnsi="Arial Narrow"/>
          <w:b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Daria Wi</w:t>
      </w:r>
      <w:r w:rsidR="001B08ED">
        <w:rPr>
          <w:rFonts w:ascii="Arial Narrow" w:hAnsi="Arial Narrow"/>
          <w:b/>
          <w:sz w:val="22"/>
          <w:szCs w:val="22"/>
        </w:rPr>
        <w:t>ś</w:t>
      </w:r>
      <w:r w:rsidR="00226FCC" w:rsidRPr="00226FCC">
        <w:rPr>
          <w:rFonts w:ascii="Arial Narrow" w:hAnsi="Arial Narrow"/>
          <w:b/>
          <w:sz w:val="22"/>
          <w:szCs w:val="22"/>
        </w:rPr>
        <w:t xml:space="preserve">niewska, nr tel. 261 416 </w:t>
      </w:r>
      <w:r w:rsidR="00226FCC" w:rsidRPr="002F6A0E">
        <w:rPr>
          <w:rFonts w:ascii="Arial Narrow" w:hAnsi="Arial Narrow"/>
          <w:b/>
          <w:sz w:val="22"/>
          <w:szCs w:val="22"/>
        </w:rPr>
        <w:t>215</w:t>
      </w:r>
      <w:r w:rsidRPr="002F6A0E">
        <w:rPr>
          <w:rFonts w:ascii="Arial Narrow" w:hAnsi="Arial Narrow"/>
          <w:b/>
          <w:sz w:val="22"/>
          <w:szCs w:val="22"/>
        </w:rPr>
        <w:t xml:space="preserve">, e-mail: </w:t>
      </w:r>
      <w:hyperlink r:id="rId10" w:history="1">
        <w:r w:rsidR="00DC3405" w:rsidRPr="002F6A0E">
          <w:rPr>
            <w:rStyle w:val="Hipercze"/>
            <w:rFonts w:ascii="Arial Narrow" w:hAnsi="Arial Narrow"/>
            <w:b/>
            <w:sz w:val="22"/>
            <w:szCs w:val="22"/>
          </w:rPr>
          <w:t>d.wisniewska@10wsk.mil.pl</w:t>
        </w:r>
      </w:hyperlink>
      <w:r w:rsidR="00DC3405">
        <w:rPr>
          <w:rFonts w:ascii="Arial Narrow" w:hAnsi="Arial Narrow"/>
          <w:b/>
          <w:sz w:val="22"/>
          <w:szCs w:val="22"/>
        </w:rPr>
        <w:t xml:space="preserve"> </w:t>
      </w:r>
    </w:p>
    <w:p w14:paraId="63E4912A" w14:textId="77777777" w:rsidR="00C96427" w:rsidRPr="00C96427" w:rsidRDefault="00DC340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DC3405">
        <w:rPr>
          <w:rFonts w:ascii="Arial Narrow" w:hAnsi="Arial Narrow"/>
          <w:bCs/>
          <w:sz w:val="22"/>
          <w:szCs w:val="22"/>
        </w:rPr>
        <w:t xml:space="preserve">Nadzór nad sprawami dotyczącymi awarii i napraw ze strony </w:t>
      </w:r>
      <w:r w:rsidRPr="00DC3405">
        <w:rPr>
          <w:rFonts w:ascii="Arial Narrow" w:hAnsi="Arial Narrow"/>
          <w:b/>
          <w:sz w:val="22"/>
          <w:szCs w:val="22"/>
        </w:rPr>
        <w:t>Zamawiającego</w:t>
      </w:r>
      <w:r w:rsidRPr="00DC3405">
        <w:rPr>
          <w:rFonts w:ascii="Arial Narrow" w:hAnsi="Arial Narrow"/>
          <w:bCs/>
          <w:sz w:val="22"/>
          <w:szCs w:val="22"/>
        </w:rPr>
        <w:t xml:space="preserve"> będzie pełnić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DC3405">
        <w:rPr>
          <w:rFonts w:ascii="Arial Narrow" w:hAnsi="Arial Narrow"/>
          <w:b/>
          <w:sz w:val="22"/>
          <w:szCs w:val="22"/>
        </w:rPr>
        <w:t xml:space="preserve">p. </w:t>
      </w:r>
      <w:r w:rsidR="00C96427">
        <w:rPr>
          <w:rFonts w:ascii="Arial Narrow" w:hAnsi="Arial Narrow"/>
          <w:b/>
          <w:sz w:val="22"/>
          <w:szCs w:val="22"/>
        </w:rPr>
        <w:t xml:space="preserve">Robert </w:t>
      </w:r>
      <w:proofErr w:type="spellStart"/>
      <w:r w:rsidR="00C96427">
        <w:rPr>
          <w:rFonts w:ascii="Arial Narrow" w:hAnsi="Arial Narrow"/>
          <w:b/>
          <w:sz w:val="22"/>
          <w:szCs w:val="22"/>
        </w:rPr>
        <w:t>Luther</w:t>
      </w:r>
      <w:proofErr w:type="spellEnd"/>
      <w:r w:rsidRPr="00DC3405">
        <w:rPr>
          <w:rFonts w:ascii="Arial Narrow" w:hAnsi="Arial Narrow"/>
          <w:b/>
          <w:sz w:val="22"/>
          <w:szCs w:val="22"/>
        </w:rPr>
        <w:t>,</w:t>
      </w:r>
    </w:p>
    <w:p w14:paraId="52A1D5B1" w14:textId="77777777" w:rsidR="00DC3405" w:rsidRPr="002F6A0E" w:rsidRDefault="00DC3405" w:rsidP="00C9642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bCs/>
          <w:sz w:val="20"/>
          <w:szCs w:val="20"/>
        </w:rPr>
      </w:pPr>
      <w:r w:rsidRPr="00DC3405">
        <w:rPr>
          <w:rFonts w:ascii="Arial Narrow" w:hAnsi="Arial Narrow"/>
          <w:b/>
          <w:sz w:val="22"/>
          <w:szCs w:val="22"/>
        </w:rPr>
        <w:t>tel</w:t>
      </w:r>
      <w:r>
        <w:rPr>
          <w:rFonts w:ascii="Arial Narrow" w:hAnsi="Arial Narrow"/>
          <w:bCs/>
          <w:sz w:val="22"/>
          <w:szCs w:val="22"/>
        </w:rPr>
        <w:t xml:space="preserve">. </w:t>
      </w:r>
      <w:r w:rsidR="00C96427">
        <w:rPr>
          <w:rFonts w:ascii="Arial Narrow" w:hAnsi="Arial Narrow"/>
          <w:b/>
          <w:sz w:val="22"/>
          <w:szCs w:val="22"/>
        </w:rPr>
        <w:t>261 417 389</w:t>
      </w:r>
      <w:r w:rsidRPr="00DC3405">
        <w:rPr>
          <w:rFonts w:ascii="Arial Narrow" w:hAnsi="Arial Narrow"/>
          <w:b/>
          <w:sz w:val="22"/>
          <w:szCs w:val="22"/>
        </w:rPr>
        <w:t>, e-mail</w:t>
      </w:r>
      <w:r>
        <w:rPr>
          <w:rFonts w:ascii="Arial Narrow" w:hAnsi="Arial Narrow"/>
          <w:bCs/>
          <w:sz w:val="22"/>
          <w:szCs w:val="22"/>
        </w:rPr>
        <w:t xml:space="preserve"> </w:t>
      </w:r>
      <w:hyperlink r:id="rId11" w:history="1">
        <w:r w:rsidR="00C96427" w:rsidRPr="002F6A0E">
          <w:rPr>
            <w:rStyle w:val="Hipercze"/>
            <w:rFonts w:ascii="Arial Narrow" w:hAnsi="Arial Narrow"/>
            <w:b/>
            <w:bCs/>
            <w:sz w:val="22"/>
            <w:szCs w:val="22"/>
          </w:rPr>
          <w:t>robert.luther@10wsk.mil.pl</w:t>
        </w:r>
      </w:hyperlink>
      <w:r w:rsidR="00C96427" w:rsidRPr="002F6A0E">
        <w:rPr>
          <w:rFonts w:ascii="Arial Narrow" w:hAnsi="Arial Narrow"/>
          <w:sz w:val="22"/>
          <w:szCs w:val="22"/>
        </w:rPr>
        <w:t xml:space="preserve"> </w:t>
      </w:r>
    </w:p>
    <w:p w14:paraId="258FD48C" w14:textId="77777777" w:rsidR="00C44506" w:rsidRPr="00750D55" w:rsidRDefault="00C44506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14:paraId="19D9D242" w14:textId="77777777" w:rsidR="00750D55" w:rsidRDefault="00750D55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t>Zgłoszenia napraw gwarancyjnych należy składać pod nr tel. …………………………. lub na adres e-mail: ……………….</w:t>
      </w:r>
    </w:p>
    <w:p w14:paraId="5463E7D2" w14:textId="77777777" w:rsidR="00AD1EDF" w:rsidRPr="00AD1EDF" w:rsidRDefault="00AD1EDF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C245A6">
        <w:rPr>
          <w:rFonts w:ascii="Arial Narrow" w:hAnsi="Arial Narrow"/>
          <w:sz w:val="22"/>
        </w:rPr>
        <w:t>Zmiany osób wskazanych w ust. powyżej nie wymagają aneksu do umowy pod warunkiem pisemnego poinformowania drugiej strony o zaistnieniu zmiany</w:t>
      </w:r>
      <w:r>
        <w:rPr>
          <w:rFonts w:ascii="Arial Narrow" w:hAnsi="Arial Narrow"/>
        </w:rPr>
        <w:t>.</w:t>
      </w:r>
    </w:p>
    <w:p w14:paraId="17C145D3" w14:textId="77777777" w:rsidR="00AD1EDF" w:rsidRPr="00750D55" w:rsidRDefault="00AD1EDF" w:rsidP="00AD1EDF">
      <w:pPr>
        <w:pStyle w:val="Akapitzlist"/>
        <w:ind w:left="360"/>
        <w:rPr>
          <w:rFonts w:ascii="Arial Narrow" w:hAnsi="Arial Narrow"/>
          <w:sz w:val="22"/>
          <w:szCs w:val="22"/>
          <w:lang w:eastAsia="pl-PL"/>
        </w:rPr>
      </w:pPr>
    </w:p>
    <w:p w14:paraId="6CA05DA8" w14:textId="77777777"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6</w:t>
      </w:r>
    </w:p>
    <w:p w14:paraId="5F35E419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14:paraId="317C8CD7" w14:textId="77777777"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233F451" w14:textId="77777777" w:rsidR="001B08ED" w:rsidRDefault="001B08ED" w:rsidP="00AD4756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6E308397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14:paraId="56353296" w14:textId="77777777"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>Jako walutę płatności przyjmuje się PLN.</w:t>
      </w:r>
    </w:p>
    <w:p w14:paraId="51E292B6" w14:textId="77777777"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E65C4A">
        <w:rPr>
          <w:rFonts w:ascii="Arial Narrow" w:hAnsi="Arial Narrow"/>
          <w:sz w:val="22"/>
          <w:szCs w:val="22"/>
        </w:rPr>
        <w:t>60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>kalendarzowych</w:t>
      </w:r>
      <w:r w:rsidR="00AD1EDF">
        <w:rPr>
          <w:rFonts w:ascii="Arial Narrow" w:hAnsi="Arial Narrow"/>
          <w:sz w:val="22"/>
          <w:szCs w:val="22"/>
        </w:rPr>
        <w:t>,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</w:t>
      </w:r>
      <w:r w:rsidR="00F54073" w:rsidRPr="00AD1EDF">
        <w:rPr>
          <w:rFonts w:ascii="Arial Narrow" w:hAnsi="Arial Narrow"/>
          <w:b/>
          <w:sz w:val="22"/>
          <w:szCs w:val="22"/>
        </w:rPr>
        <w:t>Zamawiającemu</w:t>
      </w:r>
      <w:r w:rsidR="00F54073" w:rsidRPr="00C172D3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</w:t>
      </w:r>
      <w:r w:rsidR="00897CDC">
        <w:rPr>
          <w:rFonts w:ascii="Arial Narrow" w:hAnsi="Arial Narrow"/>
          <w:sz w:val="22"/>
          <w:szCs w:val="22"/>
        </w:rPr>
        <w:t>2</w:t>
      </w:r>
      <w:r w:rsidRPr="00C172D3">
        <w:rPr>
          <w:rFonts w:ascii="Arial Narrow" w:hAnsi="Arial Narrow"/>
          <w:sz w:val="22"/>
          <w:szCs w:val="22"/>
        </w:rPr>
        <w:t xml:space="preserve"> dni od dnia jej prawidłowego wystawienia, a każdy dzień zwłoki powoduje odpowiednio przesunięcie terminu płatności. </w:t>
      </w:r>
    </w:p>
    <w:p w14:paraId="7C23315F" w14:textId="77777777"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FE1B3E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14:paraId="6D2A00DF" w14:textId="77777777" w:rsidR="00C32F7C" w:rsidRPr="00C32F7C" w:rsidRDefault="00C32F7C" w:rsidP="00B023B0">
      <w:pPr>
        <w:tabs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14:paraId="7F70527C" w14:textId="77777777"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3195968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14:paraId="4E87B615" w14:textId="77777777"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14:paraId="47613286" w14:textId="77777777"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zależnych od </w:t>
      </w:r>
      <w:r>
        <w:rPr>
          <w:rFonts w:ascii="Arial Narrow" w:hAnsi="Arial Narrow"/>
          <w:b/>
          <w:sz w:val="22"/>
          <w:szCs w:val="22"/>
        </w:rPr>
        <w:t>Wykonawcy</w:t>
      </w:r>
      <w:r w:rsidR="00C036CE"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</w:t>
      </w:r>
      <w:r w:rsidR="00C036CE">
        <w:rPr>
          <w:rFonts w:ascii="Arial Narrow" w:hAnsi="Arial Narrow"/>
          <w:sz w:val="22"/>
          <w:szCs w:val="22"/>
        </w:rPr>
        <w:t>umowy,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76DC11EC" w14:textId="77777777"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</w:t>
      </w:r>
      <w:r w:rsidR="008958F3">
        <w:rPr>
          <w:rFonts w:ascii="Arial Narrow" w:hAnsi="Arial Narrow"/>
          <w:sz w:val="22"/>
          <w:szCs w:val="22"/>
        </w:rPr>
        <w:t xml:space="preserve">za niewykonanie przedmiotu </w:t>
      </w:r>
      <w:r w:rsidR="00790266">
        <w:rPr>
          <w:rFonts w:ascii="Arial Narrow" w:hAnsi="Arial Narrow"/>
          <w:sz w:val="22"/>
          <w:szCs w:val="22"/>
        </w:rPr>
        <w:t>umowy</w:t>
      </w:r>
      <w:r w:rsidR="008958F3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– za każdy rozpoczęty dzień zwłoki w dostawie w stosunku do terminu określonego w § 2 ust. 1, </w:t>
      </w:r>
    </w:p>
    <w:p w14:paraId="73A8835E" w14:textId="77777777"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reklamowanego asortymentu </w:t>
      </w:r>
      <w:r w:rsidR="00564D34">
        <w:rPr>
          <w:rFonts w:ascii="Arial Narrow" w:hAnsi="Arial Narrow"/>
          <w:sz w:val="22"/>
          <w:szCs w:val="22"/>
        </w:rPr>
        <w:t xml:space="preserve">lub podlegającego wymianie na podstawie gwarancji </w:t>
      </w:r>
      <w:r>
        <w:rPr>
          <w:rFonts w:ascii="Arial Narrow" w:hAnsi="Arial Narrow"/>
          <w:sz w:val="22"/>
          <w:szCs w:val="22"/>
        </w:rPr>
        <w:t>– za każdy rozpoczęty dzień zwłoki w wymianie towaru na wolny od wad</w:t>
      </w:r>
      <w:r w:rsidR="00C036C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14:paraId="22C49813" w14:textId="77777777"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14:paraId="6B0ACC2B" w14:textId="77777777"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14:paraId="18478177" w14:textId="77777777"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0A3E5ED1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="00C82F43">
        <w:rPr>
          <w:rFonts w:ascii="Arial Narrow" w:hAnsi="Arial Narrow"/>
          <w:sz w:val="22"/>
          <w:szCs w:val="22"/>
        </w:rPr>
        <w:t xml:space="preserve">w </w:t>
      </w:r>
      <w:r w:rsidRPr="00FF7DAC">
        <w:rPr>
          <w:rFonts w:ascii="Arial Narrow" w:hAnsi="Arial Narrow"/>
          <w:sz w:val="22"/>
          <w:szCs w:val="22"/>
        </w:rPr>
        <w:t xml:space="preserve">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14:paraId="15C82E54" w14:textId="77777777" w:rsidR="00C14688" w:rsidRPr="00C14688" w:rsidRDefault="00C14688" w:rsidP="00C14688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14688">
        <w:rPr>
          <w:rFonts w:ascii="Arial Narrow" w:hAnsi="Arial Narrow"/>
          <w:sz w:val="20"/>
          <w:szCs w:val="20"/>
        </w:rPr>
        <w:t>Kary umowne są od siebie niezależne, kumulują się a odstąpienie od umowy nie ma wpływu na możliwość dochodzenia kar umownych naliczanych do dnia odstąpienia.</w:t>
      </w:r>
    </w:p>
    <w:p w14:paraId="3BA5FB0C" w14:textId="77777777"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699CCD7B" w14:textId="77777777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14:paraId="3F83C485" w14:textId="77777777"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14:paraId="3D16FE2E" w14:textId="77777777"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>z uwzględnieniem zapisów § 3 ust. 4 i § 8 ust. 1.</w:t>
      </w:r>
    </w:p>
    <w:p w14:paraId="3621F8B6" w14:textId="77777777"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</w:t>
      </w:r>
      <w:r w:rsidR="001B08ED" w:rsidRPr="00FF7DAC">
        <w:rPr>
          <w:rFonts w:ascii="Arial Narrow" w:hAnsi="Arial Narrow" w:cs="Arial Narrow"/>
          <w:sz w:val="22"/>
          <w:szCs w:val="22"/>
        </w:rPr>
        <w:t>przypadku,</w:t>
      </w:r>
      <w:r w:rsidRPr="00FF7DAC">
        <w:rPr>
          <w:rFonts w:ascii="Arial Narrow" w:hAnsi="Arial Narrow" w:cs="Arial Narrow"/>
          <w:sz w:val="22"/>
          <w:szCs w:val="22"/>
        </w:rPr>
        <w:t xml:space="preserve"> gdy: </w:t>
      </w:r>
    </w:p>
    <w:p w14:paraId="504F3B54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AA3DDDC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4B82FA51" w14:textId="77777777"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</w:t>
      </w:r>
      <w:r w:rsidR="001B08ED" w:rsidRPr="00FF7DAC">
        <w:rPr>
          <w:rFonts w:ascii="Arial Narrow" w:hAnsi="Arial Narrow" w:cs="Arial Narrow"/>
          <w:sz w:val="22"/>
          <w:szCs w:val="22"/>
        </w:rPr>
        <w:t>jest nieodpowiedniej</w:t>
      </w:r>
      <w:r w:rsidRPr="00FF7DAC">
        <w:rPr>
          <w:rFonts w:ascii="Arial Narrow" w:hAnsi="Arial Narrow" w:cs="Arial Narrow"/>
          <w:sz w:val="22"/>
          <w:szCs w:val="22"/>
        </w:rPr>
        <w:t xml:space="preserve"> jakości,</w:t>
      </w:r>
    </w:p>
    <w:p w14:paraId="7AC9D482" w14:textId="77777777"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14:paraId="2BEA6C53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</w:t>
      </w:r>
      <w:r w:rsidR="001B08ED" w:rsidRPr="00FF7DAC">
        <w:rPr>
          <w:rFonts w:ascii="Arial Narrow" w:hAnsi="Arial Narrow" w:cs="Arial Narrow"/>
          <w:b/>
          <w:sz w:val="22"/>
          <w:szCs w:val="22"/>
        </w:rPr>
        <w:t>Wykonawcy</w:t>
      </w:r>
      <w:r w:rsidRPr="00FF7DAC">
        <w:rPr>
          <w:rFonts w:ascii="Arial Narrow" w:hAnsi="Arial Narrow" w:cs="Arial Narrow"/>
          <w:sz w:val="22"/>
          <w:szCs w:val="22"/>
        </w:rPr>
        <w:t xml:space="preserve">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B4A719C" w14:textId="77777777"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wydany nakaz zajęcia majątku lub istotnej części tego majątku, mający wpływ na realizowaną umowę.</w:t>
      </w:r>
    </w:p>
    <w:p w14:paraId="51F5561F" w14:textId="77777777" w:rsidR="00381FF0" w:rsidRPr="00C82F43" w:rsidRDefault="00883E71" w:rsidP="00C82F43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E65C4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14:paraId="4BF5C50B" w14:textId="77777777"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E951269" w14:textId="77777777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14:paraId="27F010B3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lastRenderedPageBreak/>
        <w:t>W razie powstania sporu związanego z wykonywaniem niniejszej umowy, strony mają obowiązek wyczerpać drogę postępowania reklamacyjnego, przedstawiając drugiej stronie swoje roszczenia na piśmie.</w:t>
      </w:r>
    </w:p>
    <w:p w14:paraId="3FBD729A" w14:textId="77777777"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61E25409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2BED228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14:paraId="2D913029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14:paraId="35F15063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14:paraId="05A5C859" w14:textId="77777777"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</w:t>
      </w:r>
      <w:r w:rsidR="001B08ED" w:rsidRPr="00FF7DAC">
        <w:rPr>
          <w:rFonts w:ascii="Arial Narrow" w:hAnsi="Arial Narrow"/>
          <w:sz w:val="22"/>
          <w:szCs w:val="22"/>
        </w:rPr>
        <w:t>zakresie przewidzianym</w:t>
      </w:r>
      <w:r w:rsidR="000C5359" w:rsidRPr="00FF7DAC">
        <w:rPr>
          <w:rFonts w:ascii="Arial Narrow" w:hAnsi="Arial Narrow"/>
          <w:sz w:val="22"/>
          <w:szCs w:val="22"/>
        </w:rPr>
        <w:t xml:space="preserve">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>i ust.</w:t>
      </w:r>
      <w:r w:rsidR="001B08ED" w:rsidRPr="00FF7DAC">
        <w:rPr>
          <w:rFonts w:ascii="Arial Narrow" w:hAnsi="Arial Narrow"/>
          <w:sz w:val="22"/>
          <w:szCs w:val="22"/>
        </w:rPr>
        <w:t xml:space="preserve">2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4403C4C4" w14:textId="77777777"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5FA06326" w14:textId="77777777"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708A1BE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14:paraId="1131AFF2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</w:t>
      </w:r>
      <w:r w:rsidR="001B08ED" w:rsidRPr="00555EEB">
        <w:rPr>
          <w:rFonts w:ascii="Arial Narrow" w:hAnsi="Arial Narrow"/>
          <w:sz w:val="22"/>
          <w:szCs w:val="22"/>
        </w:rPr>
        <w:t>szczególności ustawy</w:t>
      </w:r>
      <w:r w:rsidRPr="00555EEB">
        <w:rPr>
          <w:rFonts w:ascii="Arial Narrow" w:hAnsi="Arial Narrow"/>
          <w:sz w:val="22"/>
          <w:szCs w:val="22"/>
        </w:rPr>
        <w:t xml:space="preserve"> Prawo zamówień publicznych i Kodeksu cywilnego.</w:t>
      </w:r>
    </w:p>
    <w:p w14:paraId="3A379A0D" w14:textId="77777777"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21DB4FA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14:paraId="48B47C8A" w14:textId="77777777"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1B08ED" w:rsidRPr="00555EEB">
        <w:rPr>
          <w:rFonts w:ascii="Arial Narrow" w:hAnsi="Arial Narrow"/>
          <w:sz w:val="22"/>
          <w:szCs w:val="22"/>
        </w:rPr>
        <w:t>dwóch jednobrzmiących</w:t>
      </w:r>
      <w:r w:rsidRPr="00555EEB">
        <w:rPr>
          <w:rFonts w:ascii="Arial Narrow" w:hAnsi="Arial Narrow"/>
          <w:sz w:val="22"/>
          <w:szCs w:val="22"/>
        </w:rPr>
        <w:t xml:space="preserve"> egzemplarzach, po </w:t>
      </w:r>
      <w:r w:rsidR="001B08ED" w:rsidRPr="00555EEB">
        <w:rPr>
          <w:rFonts w:ascii="Arial Narrow" w:hAnsi="Arial Narrow"/>
          <w:sz w:val="22"/>
          <w:szCs w:val="22"/>
        </w:rPr>
        <w:t>jednym dla</w:t>
      </w:r>
      <w:r w:rsidRPr="00555EEB">
        <w:rPr>
          <w:rFonts w:ascii="Arial Narrow" w:hAnsi="Arial Narrow"/>
          <w:sz w:val="22"/>
          <w:szCs w:val="22"/>
        </w:rPr>
        <w:t xml:space="preserve"> każdej ze stron.</w:t>
      </w:r>
    </w:p>
    <w:p w14:paraId="4F1A89EF" w14:textId="77777777"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482A7176" w14:textId="77777777" w:rsidR="00AD1EDF" w:rsidRDefault="00AD1EDF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F4F9B54" w14:textId="77777777"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14:paraId="4C06A8BA" w14:textId="77777777" w:rsidR="00AD1EDF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</w:p>
    <w:p w14:paraId="3683BECA" w14:textId="77777777" w:rsidR="00AD1EDF" w:rsidRDefault="00AD1EDF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14:paraId="773B0F57" w14:textId="77777777" w:rsidR="00C44506" w:rsidRPr="00555EEB" w:rsidRDefault="00520474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="00C44506" w:rsidRPr="00555EEB"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</w:t>
      </w:r>
      <w:r>
        <w:rPr>
          <w:rFonts w:ascii="Arial Narrow" w:hAnsi="Arial Narrow"/>
          <w:sz w:val="22"/>
          <w:szCs w:val="22"/>
        </w:rPr>
        <w:t>.............................</w:t>
      </w:r>
    </w:p>
    <w:p w14:paraId="2FC87325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37F613B4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765EC23E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2C4ECD45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66259692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4B0E5C52" w14:textId="77777777"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F84DBD">
      <w:headerReference w:type="default" r:id="rId12"/>
      <w:footerReference w:type="even" r:id="rId13"/>
      <w:footerReference w:type="default" r:id="rId14"/>
      <w:pgSz w:w="11906" w:h="16838"/>
      <w:pgMar w:top="1276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C1986B" w14:textId="77777777" w:rsidR="004112C5" w:rsidRDefault="004112C5">
      <w:r>
        <w:separator/>
      </w:r>
    </w:p>
  </w:endnote>
  <w:endnote w:type="continuationSeparator" w:id="0">
    <w:p w14:paraId="2444FFF6" w14:textId="77777777" w:rsidR="004112C5" w:rsidRDefault="0041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BCD25" w14:textId="77777777" w:rsidR="00C44506" w:rsidRDefault="00E046B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39E8C5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C040A" w14:textId="77777777" w:rsidR="00FD704B" w:rsidRPr="00CF57F2" w:rsidRDefault="00E046BC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DB74C7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5F8D1" w14:textId="77777777" w:rsidR="004112C5" w:rsidRDefault="004112C5">
      <w:r>
        <w:separator/>
      </w:r>
    </w:p>
  </w:footnote>
  <w:footnote w:type="continuationSeparator" w:id="0">
    <w:p w14:paraId="03A13E64" w14:textId="77777777" w:rsidR="004112C5" w:rsidRDefault="00411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 w14:paraId="00FE8EB9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C0804F" w14:textId="77777777" w:rsidR="00C44506" w:rsidRDefault="002F1FCE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53FB1BE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84090584" r:id="rId2"/>
            </w:object>
          </w:r>
        </w:p>
        <w:p w14:paraId="7F071B1B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4EA7D4CB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79B3E80" w14:textId="77777777" w:rsidR="00C44506" w:rsidRPr="003922B4" w:rsidRDefault="00C44506">
          <w:pPr>
            <w:jc w:val="center"/>
            <w:rPr>
              <w:sz w:val="20"/>
            </w:rPr>
          </w:pPr>
        </w:p>
        <w:p w14:paraId="39B9644E" w14:textId="77777777" w:rsidR="00C44506" w:rsidRPr="0016373B" w:rsidRDefault="001B08ED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1849D9D5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64367D85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14:paraId="197A398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40B60109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A64CF"/>
    <w:multiLevelType w:val="singleLevel"/>
    <w:tmpl w:val="E86C2A8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</w:rPr>
    </w:lvl>
  </w:abstractNum>
  <w:abstractNum w:abstractNumId="20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430497">
    <w:abstractNumId w:val="4"/>
    <w:lvlOverride w:ilvl="0">
      <w:startOverride w:val="1"/>
    </w:lvlOverride>
  </w:num>
  <w:num w:numId="2" w16cid:durableId="1963072238">
    <w:abstractNumId w:val="5"/>
  </w:num>
  <w:num w:numId="3" w16cid:durableId="688140070">
    <w:abstractNumId w:val="3"/>
  </w:num>
  <w:num w:numId="4" w16cid:durableId="514272815">
    <w:abstractNumId w:val="19"/>
    <w:lvlOverride w:ilvl="0">
      <w:startOverride w:val="1"/>
    </w:lvlOverride>
  </w:num>
  <w:num w:numId="5" w16cid:durableId="1774520603">
    <w:abstractNumId w:val="8"/>
    <w:lvlOverride w:ilvl="0">
      <w:startOverride w:val="1"/>
    </w:lvlOverride>
  </w:num>
  <w:num w:numId="6" w16cid:durableId="1019889574">
    <w:abstractNumId w:val="10"/>
    <w:lvlOverride w:ilvl="0">
      <w:startOverride w:val="1"/>
    </w:lvlOverride>
  </w:num>
  <w:num w:numId="7" w16cid:durableId="1557157282">
    <w:abstractNumId w:val="7"/>
    <w:lvlOverride w:ilvl="0">
      <w:startOverride w:val="1"/>
    </w:lvlOverride>
  </w:num>
  <w:num w:numId="8" w16cid:durableId="943269104">
    <w:abstractNumId w:val="17"/>
  </w:num>
  <w:num w:numId="9" w16cid:durableId="835460541">
    <w:abstractNumId w:val="18"/>
  </w:num>
  <w:num w:numId="10" w16cid:durableId="974987725">
    <w:abstractNumId w:val="16"/>
  </w:num>
  <w:num w:numId="11" w16cid:durableId="1796175708">
    <w:abstractNumId w:val="11"/>
  </w:num>
  <w:num w:numId="12" w16cid:durableId="1072855614">
    <w:abstractNumId w:val="6"/>
  </w:num>
  <w:num w:numId="13" w16cid:durableId="75129609">
    <w:abstractNumId w:val="0"/>
  </w:num>
  <w:num w:numId="14" w16cid:durableId="421416134">
    <w:abstractNumId w:val="1"/>
  </w:num>
  <w:num w:numId="15" w16cid:durableId="1047266147">
    <w:abstractNumId w:val="2"/>
  </w:num>
  <w:num w:numId="16" w16cid:durableId="1643577700">
    <w:abstractNumId w:val="9"/>
  </w:num>
  <w:num w:numId="17" w16cid:durableId="1719357699">
    <w:abstractNumId w:val="15"/>
  </w:num>
  <w:num w:numId="18" w16cid:durableId="1676759242">
    <w:abstractNumId w:val="14"/>
  </w:num>
  <w:num w:numId="19" w16cid:durableId="4448145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98925570">
    <w:abstractNumId w:val="12"/>
    <w:lvlOverride w:ilvl="0">
      <w:startOverride w:val="1"/>
    </w:lvlOverride>
  </w:num>
  <w:num w:numId="21" w16cid:durableId="56709145">
    <w:abstractNumId w:val="21"/>
  </w:num>
  <w:num w:numId="22" w16cid:durableId="5417879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73326712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11B9"/>
    <w:rsid w:val="00006B43"/>
    <w:rsid w:val="00023B26"/>
    <w:rsid w:val="000345F9"/>
    <w:rsid w:val="000379A4"/>
    <w:rsid w:val="0004104B"/>
    <w:rsid w:val="000436F1"/>
    <w:rsid w:val="00044F83"/>
    <w:rsid w:val="0005066F"/>
    <w:rsid w:val="00054F6C"/>
    <w:rsid w:val="0006211B"/>
    <w:rsid w:val="0007707E"/>
    <w:rsid w:val="00091658"/>
    <w:rsid w:val="000A023F"/>
    <w:rsid w:val="000B44C8"/>
    <w:rsid w:val="000B7ADC"/>
    <w:rsid w:val="000C2928"/>
    <w:rsid w:val="000C5359"/>
    <w:rsid w:val="000D1BCC"/>
    <w:rsid w:val="000D72B1"/>
    <w:rsid w:val="000E41BF"/>
    <w:rsid w:val="000E68F9"/>
    <w:rsid w:val="000F0720"/>
    <w:rsid w:val="000F5928"/>
    <w:rsid w:val="001020C2"/>
    <w:rsid w:val="0011172B"/>
    <w:rsid w:val="001150A8"/>
    <w:rsid w:val="00120767"/>
    <w:rsid w:val="00151D64"/>
    <w:rsid w:val="00152B49"/>
    <w:rsid w:val="0016373B"/>
    <w:rsid w:val="00163BB2"/>
    <w:rsid w:val="001769AE"/>
    <w:rsid w:val="0018509E"/>
    <w:rsid w:val="0019617D"/>
    <w:rsid w:val="001B08ED"/>
    <w:rsid w:val="001C188A"/>
    <w:rsid w:val="001C4A70"/>
    <w:rsid w:val="001C7A44"/>
    <w:rsid w:val="001D5248"/>
    <w:rsid w:val="001D70B4"/>
    <w:rsid w:val="001E690C"/>
    <w:rsid w:val="001F0B81"/>
    <w:rsid w:val="001F1381"/>
    <w:rsid w:val="001F2F2F"/>
    <w:rsid w:val="001F345A"/>
    <w:rsid w:val="001F756E"/>
    <w:rsid w:val="00226FCC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2F1FCE"/>
    <w:rsid w:val="002F6A0E"/>
    <w:rsid w:val="003053D1"/>
    <w:rsid w:val="00305B5E"/>
    <w:rsid w:val="003144A4"/>
    <w:rsid w:val="00321BEF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97F3E"/>
    <w:rsid w:val="003A20B1"/>
    <w:rsid w:val="003C4FBA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12C5"/>
    <w:rsid w:val="00413868"/>
    <w:rsid w:val="00413EFF"/>
    <w:rsid w:val="0041533E"/>
    <w:rsid w:val="0041733F"/>
    <w:rsid w:val="004349FE"/>
    <w:rsid w:val="00457F60"/>
    <w:rsid w:val="00462D59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B6DC9"/>
    <w:rsid w:val="004C510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0354"/>
    <w:rsid w:val="0055244C"/>
    <w:rsid w:val="005558A9"/>
    <w:rsid w:val="00555EEB"/>
    <w:rsid w:val="005621A7"/>
    <w:rsid w:val="00564D34"/>
    <w:rsid w:val="00573C96"/>
    <w:rsid w:val="005861F1"/>
    <w:rsid w:val="00586967"/>
    <w:rsid w:val="005909CC"/>
    <w:rsid w:val="00594ED4"/>
    <w:rsid w:val="005A73E5"/>
    <w:rsid w:val="005B1066"/>
    <w:rsid w:val="005B6A6A"/>
    <w:rsid w:val="005D134D"/>
    <w:rsid w:val="005D52EE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73396"/>
    <w:rsid w:val="00681A88"/>
    <w:rsid w:val="00682720"/>
    <w:rsid w:val="00690C45"/>
    <w:rsid w:val="00695833"/>
    <w:rsid w:val="00697C18"/>
    <w:rsid w:val="006A2E87"/>
    <w:rsid w:val="006A45E0"/>
    <w:rsid w:val="006A5D09"/>
    <w:rsid w:val="006A6E56"/>
    <w:rsid w:val="006A7467"/>
    <w:rsid w:val="006A7604"/>
    <w:rsid w:val="006B683B"/>
    <w:rsid w:val="006B7CB7"/>
    <w:rsid w:val="006C4E20"/>
    <w:rsid w:val="006D29D9"/>
    <w:rsid w:val="006E08D3"/>
    <w:rsid w:val="006E3A34"/>
    <w:rsid w:val="006E5E83"/>
    <w:rsid w:val="006F51BD"/>
    <w:rsid w:val="006F78FD"/>
    <w:rsid w:val="00700AED"/>
    <w:rsid w:val="00700D5A"/>
    <w:rsid w:val="00711446"/>
    <w:rsid w:val="00711E33"/>
    <w:rsid w:val="00714B10"/>
    <w:rsid w:val="00714CA5"/>
    <w:rsid w:val="0072139F"/>
    <w:rsid w:val="00723E89"/>
    <w:rsid w:val="0073189A"/>
    <w:rsid w:val="0073245A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C12B8"/>
    <w:rsid w:val="007D75C9"/>
    <w:rsid w:val="007E1F35"/>
    <w:rsid w:val="007E6829"/>
    <w:rsid w:val="007F1AAF"/>
    <w:rsid w:val="007F5C67"/>
    <w:rsid w:val="00816262"/>
    <w:rsid w:val="0084597D"/>
    <w:rsid w:val="00854FC2"/>
    <w:rsid w:val="00863720"/>
    <w:rsid w:val="00877539"/>
    <w:rsid w:val="00881EDF"/>
    <w:rsid w:val="00882ED4"/>
    <w:rsid w:val="00883E71"/>
    <w:rsid w:val="0089288C"/>
    <w:rsid w:val="008958F3"/>
    <w:rsid w:val="00897CDC"/>
    <w:rsid w:val="008B1C1F"/>
    <w:rsid w:val="008C4564"/>
    <w:rsid w:val="008C705A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0B70"/>
    <w:rsid w:val="00956787"/>
    <w:rsid w:val="00961620"/>
    <w:rsid w:val="00977D1E"/>
    <w:rsid w:val="009C0E16"/>
    <w:rsid w:val="009C54A9"/>
    <w:rsid w:val="009C5725"/>
    <w:rsid w:val="009C6AAB"/>
    <w:rsid w:val="009D2490"/>
    <w:rsid w:val="009D3066"/>
    <w:rsid w:val="009D3088"/>
    <w:rsid w:val="009E02D1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03D"/>
    <w:rsid w:val="00A839F1"/>
    <w:rsid w:val="00A869FF"/>
    <w:rsid w:val="00A86E4F"/>
    <w:rsid w:val="00A91D30"/>
    <w:rsid w:val="00A927AE"/>
    <w:rsid w:val="00AA5F34"/>
    <w:rsid w:val="00AB6AA0"/>
    <w:rsid w:val="00AD01DE"/>
    <w:rsid w:val="00AD17E5"/>
    <w:rsid w:val="00AD1EDF"/>
    <w:rsid w:val="00AD4756"/>
    <w:rsid w:val="00AD63D2"/>
    <w:rsid w:val="00AE4DE5"/>
    <w:rsid w:val="00AE69B9"/>
    <w:rsid w:val="00AF4167"/>
    <w:rsid w:val="00AF6EEC"/>
    <w:rsid w:val="00B023B0"/>
    <w:rsid w:val="00B1051F"/>
    <w:rsid w:val="00B379F9"/>
    <w:rsid w:val="00B650B3"/>
    <w:rsid w:val="00B8484D"/>
    <w:rsid w:val="00B85C72"/>
    <w:rsid w:val="00B8793E"/>
    <w:rsid w:val="00B93C0A"/>
    <w:rsid w:val="00B95359"/>
    <w:rsid w:val="00B9686C"/>
    <w:rsid w:val="00B9794E"/>
    <w:rsid w:val="00BA1B46"/>
    <w:rsid w:val="00BC3394"/>
    <w:rsid w:val="00BD1AEB"/>
    <w:rsid w:val="00BD1CEA"/>
    <w:rsid w:val="00BD5C32"/>
    <w:rsid w:val="00BF7613"/>
    <w:rsid w:val="00C02663"/>
    <w:rsid w:val="00C036CE"/>
    <w:rsid w:val="00C1010B"/>
    <w:rsid w:val="00C1133D"/>
    <w:rsid w:val="00C14688"/>
    <w:rsid w:val="00C16A0A"/>
    <w:rsid w:val="00C172D3"/>
    <w:rsid w:val="00C227E1"/>
    <w:rsid w:val="00C245A6"/>
    <w:rsid w:val="00C27287"/>
    <w:rsid w:val="00C32F7C"/>
    <w:rsid w:val="00C3604D"/>
    <w:rsid w:val="00C44506"/>
    <w:rsid w:val="00C45147"/>
    <w:rsid w:val="00C51311"/>
    <w:rsid w:val="00C532F7"/>
    <w:rsid w:val="00C71E04"/>
    <w:rsid w:val="00C77CB4"/>
    <w:rsid w:val="00C82F43"/>
    <w:rsid w:val="00C8686F"/>
    <w:rsid w:val="00C9158D"/>
    <w:rsid w:val="00C92408"/>
    <w:rsid w:val="00C93C50"/>
    <w:rsid w:val="00C96427"/>
    <w:rsid w:val="00C96FC6"/>
    <w:rsid w:val="00CA19A6"/>
    <w:rsid w:val="00CB0513"/>
    <w:rsid w:val="00CC5AE5"/>
    <w:rsid w:val="00CD36FD"/>
    <w:rsid w:val="00CF57F2"/>
    <w:rsid w:val="00CF7B6D"/>
    <w:rsid w:val="00D00072"/>
    <w:rsid w:val="00D0091D"/>
    <w:rsid w:val="00D01D0F"/>
    <w:rsid w:val="00D30BF6"/>
    <w:rsid w:val="00D4684F"/>
    <w:rsid w:val="00D51AAD"/>
    <w:rsid w:val="00D57E39"/>
    <w:rsid w:val="00D6017B"/>
    <w:rsid w:val="00D7521C"/>
    <w:rsid w:val="00D8724D"/>
    <w:rsid w:val="00D87DEA"/>
    <w:rsid w:val="00D957E9"/>
    <w:rsid w:val="00D97682"/>
    <w:rsid w:val="00DA0E23"/>
    <w:rsid w:val="00DA23C7"/>
    <w:rsid w:val="00DA4EF2"/>
    <w:rsid w:val="00DA7022"/>
    <w:rsid w:val="00DA7115"/>
    <w:rsid w:val="00DB06DA"/>
    <w:rsid w:val="00DB1599"/>
    <w:rsid w:val="00DB74C7"/>
    <w:rsid w:val="00DC070E"/>
    <w:rsid w:val="00DC3405"/>
    <w:rsid w:val="00DE0ACA"/>
    <w:rsid w:val="00DE0EFB"/>
    <w:rsid w:val="00DE1121"/>
    <w:rsid w:val="00DE76D3"/>
    <w:rsid w:val="00E046BC"/>
    <w:rsid w:val="00E04BD5"/>
    <w:rsid w:val="00E11295"/>
    <w:rsid w:val="00E149B5"/>
    <w:rsid w:val="00E15986"/>
    <w:rsid w:val="00E22C11"/>
    <w:rsid w:val="00E4148E"/>
    <w:rsid w:val="00E475BB"/>
    <w:rsid w:val="00E52D29"/>
    <w:rsid w:val="00E567DA"/>
    <w:rsid w:val="00E57396"/>
    <w:rsid w:val="00E64818"/>
    <w:rsid w:val="00E65C4A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1355"/>
    <w:rsid w:val="00EE2B53"/>
    <w:rsid w:val="00F056A2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84DBD"/>
    <w:rsid w:val="00FB3E90"/>
    <w:rsid w:val="00FB4B75"/>
    <w:rsid w:val="00FD704B"/>
    <w:rsid w:val="00FD7B99"/>
    <w:rsid w:val="00FE1B3E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A94951"/>
  <w15:docId w15:val="{C59B473D-1E45-4344-AB0A-FF806E73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34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&#324;ski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683A-C5B9-4632-BCAC-E6AD9493F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1444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11161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3</cp:revision>
  <cp:lastPrinted>2024-08-01T10:58:00Z</cp:lastPrinted>
  <dcterms:created xsi:type="dcterms:W3CDTF">2024-08-01T10:59:00Z</dcterms:created>
  <dcterms:modified xsi:type="dcterms:W3CDTF">2024-08-02T05:57:00Z</dcterms:modified>
</cp:coreProperties>
</file>