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3F61" w14:textId="43A416A9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6F2787">
        <w:rPr>
          <w:rFonts w:ascii="Arial Narrow" w:hAnsi="Arial Narrow"/>
          <w:i/>
          <w:sz w:val="22"/>
          <w:szCs w:val="22"/>
        </w:rPr>
        <w:t>17</w:t>
      </w:r>
      <w:r w:rsidR="00F13576">
        <w:rPr>
          <w:rFonts w:ascii="Arial Narrow" w:hAnsi="Arial Narrow"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>do SWZ</w:t>
      </w:r>
    </w:p>
    <w:p w14:paraId="59616851" w14:textId="2D9C81EB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40886F08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F13576">
        <w:rPr>
          <w:rFonts w:ascii="Arial Narrow" w:hAnsi="Arial Narrow"/>
          <w:b/>
          <w:bCs/>
          <w:sz w:val="22"/>
          <w:szCs w:val="22"/>
        </w:rPr>
        <w:t>…….</w:t>
      </w:r>
      <w:r w:rsidR="00F120B7">
        <w:rPr>
          <w:rFonts w:ascii="Arial Narrow" w:hAnsi="Arial Narrow"/>
          <w:b/>
          <w:bCs/>
          <w:sz w:val="22"/>
          <w:szCs w:val="22"/>
        </w:rPr>
        <w:t xml:space="preserve"> r.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F13576">
        <w:rPr>
          <w:rFonts w:ascii="Arial Narrow" w:hAnsi="Arial Narrow"/>
          <w:b/>
          <w:bCs/>
          <w:sz w:val="22"/>
          <w:szCs w:val="22"/>
        </w:rPr>
        <w:t xml:space="preserve">Dostawę sprzętu do diagnostyki i leczenia białaczek i chłoniaków w ramach zadania Narodowej Strategii Onkologicznej pn. „Doposażenie klinik i oddziałów hematoonkologicznych w sprzęt do diagnostyki i leczenia białaczek i chłoniaków – dla podmiotów udzielających świadczenia osobom dorosłym w 2024 r.” </w:t>
      </w:r>
      <w:r w:rsidR="000C5BAB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 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F13576">
        <w:rPr>
          <w:rFonts w:ascii="Arial Narrow" w:hAnsi="Arial Narrow"/>
          <w:b/>
          <w:bCs/>
          <w:sz w:val="22"/>
          <w:szCs w:val="22"/>
        </w:rPr>
        <w:t xml:space="preserve">102/2024 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07A1084C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  <w:r w:rsidR="00C4320B">
        <w:rPr>
          <w:rFonts w:ascii="Arial Narrow" w:hAnsi="Arial Narrow"/>
          <w:sz w:val="22"/>
          <w:szCs w:val="22"/>
        </w:rPr>
        <w:t>– zadanie….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70FDE2E4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zamontować</w:t>
      </w:r>
      <w:r w:rsidR="00C4320B">
        <w:rPr>
          <w:rFonts w:ascii="Arial Narrow" w:hAnsi="Arial Narrow"/>
          <w:sz w:val="22"/>
          <w:szCs w:val="22"/>
        </w:rPr>
        <w:t>, zainstalować</w:t>
      </w:r>
      <w:r w:rsidRPr="00794DBA">
        <w:rPr>
          <w:rFonts w:ascii="Arial Narrow" w:hAnsi="Arial Narrow"/>
          <w:sz w:val="22"/>
          <w:szCs w:val="22"/>
        </w:rPr>
        <w:t xml:space="preserve"> i uruchomić przedmiot zamówienia </w:t>
      </w:r>
      <w:r w:rsidR="008712EE">
        <w:rPr>
          <w:rFonts w:ascii="Arial Narrow" w:hAnsi="Arial Narrow"/>
          <w:sz w:val="22"/>
          <w:szCs w:val="22"/>
        </w:rPr>
        <w:t>oraz</w:t>
      </w:r>
      <w:r w:rsidR="006A5D09" w:rsidRPr="00794DBA">
        <w:rPr>
          <w:rFonts w:ascii="Arial Narrow" w:hAnsi="Arial Narrow"/>
          <w:sz w:val="22"/>
          <w:szCs w:val="22"/>
        </w:rPr>
        <w:t xml:space="preserve"> przeszkolić personel </w:t>
      </w:r>
      <w:r w:rsidRPr="00794DBA">
        <w:rPr>
          <w:rFonts w:ascii="Arial Narrow" w:hAnsi="Arial Narrow"/>
          <w:sz w:val="22"/>
          <w:szCs w:val="22"/>
        </w:rPr>
        <w:t>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Powstańców Warszawy 5 </w:t>
      </w:r>
      <w:r w:rsidR="008712EE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</w:t>
      </w:r>
      <w:r w:rsidR="00A36431">
        <w:rPr>
          <w:rFonts w:ascii="Arial Narrow" w:hAnsi="Arial Narrow"/>
          <w:sz w:val="22"/>
          <w:szCs w:val="22"/>
        </w:rPr>
        <w:lastRenderedPageBreak/>
        <w:t>zamontowanie</w:t>
      </w:r>
      <w:r w:rsidR="008712EE">
        <w:rPr>
          <w:rFonts w:ascii="Arial Narrow" w:hAnsi="Arial Narrow"/>
          <w:sz w:val="22"/>
          <w:szCs w:val="22"/>
        </w:rPr>
        <w:t xml:space="preserve">, zainstalowanie </w:t>
      </w:r>
      <w:r w:rsidR="00A36431">
        <w:rPr>
          <w:rFonts w:ascii="Arial Narrow" w:hAnsi="Arial Narrow"/>
          <w:sz w:val="22"/>
          <w:szCs w:val="22"/>
        </w:rPr>
        <w:t xml:space="preserve"> 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8712EE">
        <w:rPr>
          <w:rFonts w:ascii="Arial Narrow" w:hAnsi="Arial Narrow"/>
          <w:sz w:val="22"/>
          <w:szCs w:val="22"/>
        </w:rPr>
        <w:t>przedmiotu zamówienia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21D5B5A6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</w:t>
      </w:r>
      <w:r w:rsidR="008712EE">
        <w:rPr>
          <w:rFonts w:ascii="Arial Narrow" w:hAnsi="Arial Narrow"/>
          <w:bCs/>
          <w:sz w:val="22"/>
          <w:szCs w:val="22"/>
        </w:rPr>
        <w:t xml:space="preserve">instalacja i 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uruchomienie przedmiotu zamówienia </w:t>
      </w:r>
      <w:r w:rsidR="008712EE">
        <w:rPr>
          <w:rFonts w:ascii="Arial Narrow" w:hAnsi="Arial Narrow"/>
          <w:bCs/>
          <w:sz w:val="22"/>
          <w:szCs w:val="22"/>
        </w:rPr>
        <w:t>oraz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351E2AA8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56F628C8" w:rsidR="003F22FD" w:rsidRPr="008712EE" w:rsidRDefault="003F22FD" w:rsidP="000203E4">
      <w:pPr>
        <w:pStyle w:val="Tekstpodstawowy"/>
        <w:tabs>
          <w:tab w:val="left" w:pos="426"/>
        </w:tabs>
        <w:spacing w:line="276" w:lineRule="auto"/>
        <w:ind w:left="426"/>
        <w:rPr>
          <w:rFonts w:ascii="Arial Narrow" w:hAnsi="Arial Narrow"/>
          <w:strike/>
          <w:sz w:val="22"/>
          <w:szCs w:val="22"/>
        </w:rPr>
      </w:pP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659E8199" w14:textId="7DF18BA0" w:rsidR="00C44506" w:rsidRPr="00BE1DD0" w:rsidRDefault="00C44506" w:rsidP="00BE1DD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BE1DD0" w:rsidRPr="00BE1DD0">
        <w:rPr>
          <w:rFonts w:ascii="Arial Narrow" w:hAnsi="Arial Narrow"/>
          <w:sz w:val="22"/>
          <w:szCs w:val="22"/>
        </w:rPr>
        <w:t>p.o. Szef</w:t>
      </w:r>
      <w:r w:rsidR="00BE1DD0">
        <w:rPr>
          <w:rFonts w:ascii="Arial Narrow" w:hAnsi="Arial Narrow"/>
          <w:sz w:val="22"/>
          <w:szCs w:val="22"/>
        </w:rPr>
        <w:t>a</w:t>
      </w:r>
      <w:r w:rsidR="00BE1DD0" w:rsidRPr="00BE1DD0">
        <w:rPr>
          <w:rFonts w:ascii="Arial Narrow" w:hAnsi="Arial Narrow"/>
          <w:sz w:val="22"/>
          <w:szCs w:val="22"/>
        </w:rPr>
        <w:t xml:space="preserve"> Zaopatrzenia Medycznego, Kierownik Wydziału Zaopatrzenia i Naprawy Sprzętu Medycznego</w:t>
      </w:r>
      <w:r w:rsidR="000D13C7" w:rsidRPr="00BE1DD0">
        <w:rPr>
          <w:rFonts w:ascii="Arial Narrow" w:hAnsi="Arial Narrow"/>
          <w:sz w:val="22"/>
          <w:szCs w:val="22"/>
        </w:rPr>
        <w:t xml:space="preserve">: Piotr Lesiński lub osoba go zastępująca tel. 261 417 387 lub 261 417 388; e-mail: </w:t>
      </w:r>
      <w:hyperlink r:id="rId9" w:history="1">
        <w:r w:rsidR="000D13C7" w:rsidRPr="00BE1DD0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="000D13C7" w:rsidRPr="00BE1DD0">
        <w:rPr>
          <w:rFonts w:ascii="Arial Narrow" w:hAnsi="Arial Narrow"/>
          <w:sz w:val="22"/>
          <w:szCs w:val="22"/>
        </w:rPr>
        <w:tab/>
      </w:r>
      <w:r w:rsidR="00305B5E" w:rsidRPr="00BE1DD0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0BFBAC8F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2194C099" w14:textId="77777777"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62AD779C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A178AF" w14:textId="77777777" w:rsidR="00DD6183" w:rsidRDefault="00DD6183">
      <w:r>
        <w:separator/>
      </w:r>
    </w:p>
  </w:endnote>
  <w:endnote w:type="continuationSeparator" w:id="0">
    <w:p w14:paraId="2AD58CC6" w14:textId="77777777" w:rsidR="00DD6183" w:rsidRDefault="00DD6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12070E62" w14:textId="09C4D2EB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C4320B">
      <w:rPr>
        <w:rFonts w:ascii="Arial Narrow" w:hAnsi="Arial Narrow"/>
        <w:sz w:val="20"/>
      </w:rPr>
      <w:t>K. Kornowska</w:t>
    </w:r>
  </w:p>
  <w:p w14:paraId="33BF7DF3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5E4AB" w14:textId="77777777" w:rsidR="00DD6183" w:rsidRDefault="00DD6183">
      <w:r>
        <w:separator/>
      </w:r>
    </w:p>
  </w:footnote>
  <w:footnote w:type="continuationSeparator" w:id="0">
    <w:p w14:paraId="560A0D99" w14:textId="77777777" w:rsidR="00DD6183" w:rsidRDefault="00DD6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6F278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84709197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03E4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5BAB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2787"/>
    <w:rsid w:val="006F5609"/>
    <w:rsid w:val="007111A6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12EE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48E3"/>
    <w:rsid w:val="00946A82"/>
    <w:rsid w:val="00962BB6"/>
    <w:rsid w:val="00997F57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701D7"/>
    <w:rsid w:val="00B8484D"/>
    <w:rsid w:val="00B9686C"/>
    <w:rsid w:val="00B9794E"/>
    <w:rsid w:val="00BC3394"/>
    <w:rsid w:val="00BD1CEA"/>
    <w:rsid w:val="00BD2ACF"/>
    <w:rsid w:val="00BE1DD0"/>
    <w:rsid w:val="00BE6B30"/>
    <w:rsid w:val="00BF291E"/>
    <w:rsid w:val="00C1010B"/>
    <w:rsid w:val="00C16A0A"/>
    <w:rsid w:val="00C172D3"/>
    <w:rsid w:val="00C25864"/>
    <w:rsid w:val="00C27287"/>
    <w:rsid w:val="00C34D44"/>
    <w:rsid w:val="00C4320B"/>
    <w:rsid w:val="00C44506"/>
    <w:rsid w:val="00C51311"/>
    <w:rsid w:val="00C62798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D6183"/>
    <w:rsid w:val="00DE0EFB"/>
    <w:rsid w:val="00DE76D3"/>
    <w:rsid w:val="00DF5A9F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0B7"/>
    <w:rsid w:val="00F121CA"/>
    <w:rsid w:val="00F13576"/>
    <w:rsid w:val="00F253C0"/>
    <w:rsid w:val="00F316B3"/>
    <w:rsid w:val="00F34A37"/>
    <w:rsid w:val="00F358DA"/>
    <w:rsid w:val="00F37A23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5</Pages>
  <Words>1721</Words>
  <Characters>11615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13310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6</cp:revision>
  <cp:lastPrinted>2024-08-05T08:45:00Z</cp:lastPrinted>
  <dcterms:created xsi:type="dcterms:W3CDTF">2024-08-05T08:13:00Z</dcterms:created>
  <dcterms:modified xsi:type="dcterms:W3CDTF">2024-08-09T09:47:00Z</dcterms:modified>
</cp:coreProperties>
</file>