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D93F61" w14:textId="1DF1FD04" w:rsidR="00C34D44" w:rsidRP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 xml:space="preserve">Załącznik nr </w:t>
      </w:r>
      <w:r w:rsidR="008F6634">
        <w:rPr>
          <w:rFonts w:ascii="Arial Narrow" w:hAnsi="Arial Narrow"/>
          <w:i/>
          <w:sz w:val="22"/>
          <w:szCs w:val="22"/>
        </w:rPr>
        <w:t>9</w:t>
      </w:r>
      <w:r>
        <w:rPr>
          <w:rFonts w:ascii="Arial Narrow" w:hAnsi="Arial Narrow"/>
          <w:i/>
          <w:sz w:val="22"/>
          <w:szCs w:val="22"/>
        </w:rPr>
        <w:t xml:space="preserve"> do SWZ</w:t>
      </w:r>
    </w:p>
    <w:p w14:paraId="59616851" w14:textId="6B96F1F4"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540EF8">
        <w:rPr>
          <w:rFonts w:ascii="Arial Narrow" w:hAnsi="Arial Narrow"/>
          <w:b/>
          <w:sz w:val="22"/>
          <w:szCs w:val="22"/>
        </w:rPr>
        <w:t>1</w:t>
      </w:r>
      <w:r w:rsidR="00C466E8">
        <w:rPr>
          <w:rFonts w:ascii="Arial Narrow" w:hAnsi="Arial Narrow"/>
          <w:b/>
          <w:sz w:val="22"/>
          <w:szCs w:val="22"/>
        </w:rPr>
        <w:t>09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197B4D">
        <w:rPr>
          <w:rFonts w:ascii="Arial Narrow" w:hAnsi="Arial Narrow"/>
          <w:b/>
          <w:sz w:val="22"/>
          <w:szCs w:val="22"/>
        </w:rPr>
        <w:t>4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14:paraId="08EBE3D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5C905E9C" w14:textId="77777777"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98A66A8" w14:textId="300D0DD2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197B4D">
        <w:rPr>
          <w:rFonts w:ascii="Arial Narrow" w:hAnsi="Arial Narrow"/>
          <w:sz w:val="22"/>
          <w:szCs w:val="22"/>
        </w:rPr>
        <w:t>4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3D9108A8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0005F5C5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7FB226C8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14:paraId="7086CAE7" w14:textId="380B724C"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</w:t>
      </w:r>
      <w:r w:rsidR="00C466E8">
        <w:rPr>
          <w:rFonts w:ascii="Arial Narrow" w:hAnsi="Arial Narrow"/>
          <w:b/>
          <w:sz w:val="22"/>
          <w:szCs w:val="22"/>
        </w:rPr>
        <w:t xml:space="preserve"> - </w:t>
      </w:r>
      <w:r>
        <w:rPr>
          <w:rFonts w:ascii="Arial Narrow" w:hAnsi="Arial Narrow"/>
          <w:b/>
          <w:sz w:val="22"/>
          <w:szCs w:val="22"/>
        </w:rPr>
        <w:t>……………………………………</w:t>
      </w:r>
    </w:p>
    <w:p w14:paraId="7E22FE7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F8939DB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6E7D4E90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583BD98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0B1418FC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>z siedzibą w .........................., adres</w:t>
      </w:r>
      <w:proofErr w:type="gramStart"/>
      <w:r w:rsidRPr="00794DBA">
        <w:rPr>
          <w:rFonts w:ascii="Arial Narrow" w:hAnsi="Arial Narrow"/>
          <w:sz w:val="22"/>
          <w:szCs w:val="22"/>
        </w:rPr>
        <w:t>................,..........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 zarejestrowaną w Sądzie Rejonowym w …………..........</w:t>
      </w:r>
      <w:proofErr w:type="gramStart"/>
      <w:r w:rsidRPr="00794DBA">
        <w:rPr>
          <w:rFonts w:ascii="Arial Narrow" w:hAnsi="Arial Narrow"/>
          <w:sz w:val="22"/>
          <w:szCs w:val="22"/>
        </w:rPr>
        <w:t>…….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, …… Wydział Gospodarczy  Krajowego Rejestru Sądowego pod nr ......................./ wpisaną do CEIDG , NIP ........................ REGON .................., </w:t>
      </w:r>
    </w:p>
    <w:p w14:paraId="1D0F3D56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6CB0D22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567AE7B3" w14:textId="77777777"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4417AD72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B65CC1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6B52D0B0" w14:textId="77777777"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31CDD55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563E735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44A9DA95" w14:textId="17D22452"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DUUE </w:t>
      </w:r>
      <w:proofErr w:type="gramStart"/>
      <w:r w:rsidR="00197B4D">
        <w:rPr>
          <w:rFonts w:ascii="Arial Narrow" w:hAnsi="Arial Narrow"/>
          <w:b/>
          <w:bCs/>
          <w:sz w:val="22"/>
          <w:szCs w:val="22"/>
        </w:rPr>
        <w:t xml:space="preserve">Nr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F6634">
        <w:rPr>
          <w:rFonts w:ascii="Arial Narrow" w:hAnsi="Arial Narrow"/>
          <w:b/>
          <w:bCs/>
          <w:sz w:val="22"/>
          <w:szCs w:val="22"/>
        </w:rPr>
        <w:t>164</w:t>
      </w:r>
      <w:proofErr w:type="gramEnd"/>
      <w:r w:rsidR="008F6634">
        <w:rPr>
          <w:rFonts w:ascii="Arial Narrow" w:hAnsi="Arial Narrow"/>
          <w:b/>
          <w:bCs/>
          <w:sz w:val="22"/>
          <w:szCs w:val="22"/>
        </w:rPr>
        <w:t xml:space="preserve"> - 2024 505910-2024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8F6634">
        <w:rPr>
          <w:rFonts w:ascii="Arial Narrow" w:hAnsi="Arial Narrow"/>
          <w:b/>
          <w:bCs/>
          <w:sz w:val="22"/>
          <w:szCs w:val="22"/>
        </w:rPr>
        <w:t>23.08.</w:t>
      </w:r>
      <w:r w:rsidR="0026510C">
        <w:rPr>
          <w:rFonts w:ascii="Arial Narrow" w:hAnsi="Arial Narrow"/>
          <w:b/>
          <w:bCs/>
          <w:sz w:val="22"/>
          <w:szCs w:val="22"/>
        </w:rPr>
        <w:t>2024 r.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202A3A" w:rsidRPr="00202A3A">
        <w:rPr>
          <w:rFonts w:ascii="Arial Narrow" w:hAnsi="Arial Narrow"/>
          <w:b/>
          <w:bCs/>
          <w:sz w:val="22"/>
          <w:szCs w:val="22"/>
        </w:rPr>
        <w:t>Dostawa sprzętu do diagnostyki patomorfologicznej</w:t>
      </w:r>
      <w:r w:rsidR="00202A3A">
        <w:rPr>
          <w:rFonts w:ascii="Arial Narrow" w:hAnsi="Arial Narrow"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-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26510C">
        <w:rPr>
          <w:rFonts w:ascii="Arial Narrow" w:hAnsi="Arial Narrow"/>
          <w:b/>
          <w:bCs/>
          <w:sz w:val="22"/>
          <w:szCs w:val="22"/>
        </w:rPr>
        <w:t>1</w:t>
      </w:r>
      <w:r w:rsidR="00202A3A">
        <w:rPr>
          <w:rFonts w:ascii="Arial Narrow" w:hAnsi="Arial Narrow"/>
          <w:b/>
          <w:bCs/>
          <w:sz w:val="22"/>
          <w:szCs w:val="22"/>
        </w:rPr>
        <w:t>09</w:t>
      </w:r>
      <w:r w:rsidR="0026510C">
        <w:rPr>
          <w:rFonts w:ascii="Arial Narrow" w:hAnsi="Arial Narrow"/>
          <w:b/>
          <w:bCs/>
          <w:sz w:val="22"/>
          <w:szCs w:val="22"/>
        </w:rPr>
        <w:t>/2024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4333696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265FAE7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3FB51CD1" w14:textId="36958AF0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>umowy :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C466E8">
        <w:rPr>
          <w:rFonts w:ascii="Arial Narrow" w:hAnsi="Arial Narrow"/>
          <w:sz w:val="22"/>
          <w:szCs w:val="22"/>
        </w:rPr>
        <w:t xml:space="preserve"> 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C466E8">
        <w:rPr>
          <w:rFonts w:ascii="Arial Narrow" w:hAnsi="Arial Narrow"/>
          <w:sz w:val="22"/>
          <w:szCs w:val="22"/>
        </w:rPr>
        <w:t xml:space="preserve"> – zadanie nr …..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14:paraId="221F54F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270C70A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234ADBD0" w14:textId="510E4596"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7B16FB">
        <w:rPr>
          <w:rFonts w:ascii="Arial Narrow" w:hAnsi="Arial Narrow"/>
          <w:sz w:val="22"/>
          <w:szCs w:val="22"/>
        </w:rPr>
        <w:t>……………………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</w:t>
      </w:r>
      <w:r w:rsidR="008F0C29">
        <w:rPr>
          <w:rFonts w:ascii="Arial Narrow" w:hAnsi="Arial Narrow"/>
          <w:sz w:val="22"/>
          <w:szCs w:val="22"/>
        </w:rPr>
        <w:br/>
      </w:r>
      <w:r w:rsidR="00794DBA">
        <w:rPr>
          <w:rFonts w:ascii="Arial Narrow" w:hAnsi="Arial Narrow"/>
          <w:sz w:val="22"/>
          <w:szCs w:val="22"/>
        </w:rPr>
        <w:t>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14:paraId="09DF7AEE" w14:textId="454DAA70"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 xml:space="preserve">uwag, </w:t>
      </w:r>
      <w:r w:rsidR="001D2C3A" w:rsidRPr="00794DBA">
        <w:rPr>
          <w:rFonts w:ascii="Arial Narrow" w:hAnsi="Arial Narrow"/>
          <w:bCs/>
          <w:sz w:val="22"/>
          <w:szCs w:val="22"/>
        </w:rPr>
        <w:lastRenderedPageBreak/>
        <w:t>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CF42FA">
        <w:rPr>
          <w:rFonts w:ascii="Arial Narrow" w:hAnsi="Arial Narrow"/>
          <w:sz w:val="22"/>
          <w:szCs w:val="22"/>
        </w:rPr>
        <w:t>……………………………………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14:paraId="5D7BB10F" w14:textId="77777777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14:paraId="6D4479EB" w14:textId="1AFE141B"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770614AB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3F53DE54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0F852040" w14:textId="37A225FB"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>
        <w:rPr>
          <w:rFonts w:ascii="Arial Narrow" w:hAnsi="Arial Narrow"/>
          <w:sz w:val="22"/>
          <w:szCs w:val="22"/>
        </w:rPr>
        <w:t>dodatkowego</w:t>
      </w:r>
      <w:r w:rsidR="006A127A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14:paraId="0132E1AA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1807E2E5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01981E26" w14:textId="77777777"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43C94433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1B4A370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092EC53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625194FE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6ECDBA53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proofErr w:type="gramStart"/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571EB20" w14:textId="77777777"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214AAA87" w14:textId="77777777"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F081659" w14:textId="77777777" w:rsidR="00494D02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E5616E5" w14:textId="205604EF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14:paraId="27B93B17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81CAA6A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4EC25BCE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1148C9A0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306BC629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319DCDDD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0DEF6F41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358BCD88" w14:textId="77777777"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F58A7BB" w14:textId="77777777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17279C29" w14:textId="77777777" w:rsidR="000D13C7" w:rsidRPr="000D13C7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="000D13C7" w:rsidRPr="00794DBA">
        <w:rPr>
          <w:rFonts w:ascii="Arial Narrow" w:hAnsi="Arial Narrow"/>
          <w:sz w:val="22"/>
          <w:szCs w:val="22"/>
        </w:rPr>
        <w:t xml:space="preserve">Kierownik Wydziału Zaopatrzenia </w:t>
      </w:r>
      <w:r w:rsidR="000D13C7">
        <w:rPr>
          <w:rFonts w:ascii="Arial Narrow" w:hAnsi="Arial Narrow"/>
          <w:sz w:val="22"/>
          <w:szCs w:val="22"/>
        </w:rPr>
        <w:t xml:space="preserve">w </w:t>
      </w:r>
      <w:r w:rsidR="000D13C7" w:rsidRPr="00794DBA">
        <w:rPr>
          <w:rFonts w:ascii="Arial Narrow" w:hAnsi="Arial Narrow"/>
          <w:sz w:val="22"/>
          <w:szCs w:val="22"/>
        </w:rPr>
        <w:t>Sprzęt Medyczn</w:t>
      </w:r>
      <w:r w:rsidR="000D13C7">
        <w:rPr>
          <w:rFonts w:ascii="Arial Narrow" w:hAnsi="Arial Narrow"/>
          <w:sz w:val="22"/>
          <w:szCs w:val="22"/>
        </w:rPr>
        <w:t>y</w:t>
      </w:r>
      <w:r w:rsidR="000D13C7" w:rsidRPr="00794DBA">
        <w:rPr>
          <w:rFonts w:ascii="Arial Narrow" w:hAnsi="Arial Narrow"/>
          <w:sz w:val="22"/>
          <w:szCs w:val="22"/>
        </w:rPr>
        <w:t xml:space="preserve">: Piotr Lesiński </w:t>
      </w:r>
      <w:r w:rsidR="000D13C7">
        <w:rPr>
          <w:rFonts w:ascii="Arial Narrow" w:hAnsi="Arial Narrow"/>
          <w:sz w:val="22"/>
          <w:szCs w:val="22"/>
        </w:rPr>
        <w:t xml:space="preserve">lub osoba go zastępująca </w:t>
      </w:r>
      <w:r w:rsidR="000D13C7" w:rsidRPr="00794DBA">
        <w:rPr>
          <w:rFonts w:ascii="Arial Narrow" w:hAnsi="Arial Narrow"/>
          <w:sz w:val="22"/>
          <w:szCs w:val="22"/>
        </w:rPr>
        <w:t xml:space="preserve">tel. 261 417 387 lub 261 417 388; </w:t>
      </w:r>
    </w:p>
    <w:p w14:paraId="659E8199" w14:textId="77777777" w:rsidR="00C44506" w:rsidRPr="00794DBA" w:rsidRDefault="000D13C7" w:rsidP="000D13C7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9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</w:p>
    <w:p w14:paraId="0CDEA6F9" w14:textId="1BE538E6"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C466E8">
        <w:rPr>
          <w:rFonts w:ascii="Arial Narrow" w:hAnsi="Arial Narrow"/>
          <w:sz w:val="22"/>
          <w:szCs w:val="22"/>
        </w:rPr>
        <w:t>Piotr Lesiński</w:t>
      </w:r>
      <w:r w:rsidR="00D91A2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CF42FA">
        <w:rPr>
          <w:rFonts w:ascii="Arial Narrow" w:hAnsi="Arial Narrow"/>
          <w:sz w:val="22"/>
          <w:szCs w:val="22"/>
        </w:rPr>
        <w:t>………………………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CF42FA">
          <w:rPr>
            <w:rStyle w:val="Hipercze"/>
            <w:rFonts w:ascii="Arial Narrow" w:hAnsi="Arial Narrow"/>
            <w:sz w:val="22"/>
            <w:szCs w:val="22"/>
          </w:rPr>
          <w:t>……………………………………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14:paraId="54B85082" w14:textId="12EEDE0F"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C466E8">
        <w:rPr>
          <w:rFonts w:ascii="Arial Narrow" w:hAnsi="Arial Narrow" w:cs="Helvetica"/>
          <w:b/>
          <w:sz w:val="22"/>
          <w:szCs w:val="22"/>
        </w:rPr>
        <w:t>Piotr Lesiński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 xml:space="preserve">e- </w:t>
      </w:r>
      <w:proofErr w:type="gramStart"/>
      <w:r w:rsidR="00DA0E23" w:rsidRPr="00794DBA">
        <w:rPr>
          <w:rFonts w:ascii="Arial Narrow" w:hAnsi="Arial Narrow"/>
          <w:sz w:val="22"/>
          <w:szCs w:val="22"/>
        </w:rPr>
        <w:t>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3DF571F4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0C21789B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7B1C996A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13365FD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28065C0C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705F5A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5AADD179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</w:t>
      </w:r>
      <w:proofErr w:type="gramStart"/>
      <w:r>
        <w:rPr>
          <w:rFonts w:ascii="Arial Narrow" w:hAnsi="Arial Narrow"/>
          <w:sz w:val="22"/>
          <w:szCs w:val="22"/>
        </w:rPr>
        <w:t>( słownie</w:t>
      </w:r>
      <w:proofErr w:type="gramEnd"/>
      <w:r>
        <w:rPr>
          <w:rFonts w:ascii="Arial Narrow" w:hAnsi="Arial Narrow"/>
          <w:sz w:val="22"/>
          <w:szCs w:val="22"/>
        </w:rPr>
        <w:t>: ......................………………………..... ).</w:t>
      </w:r>
    </w:p>
    <w:p w14:paraId="5949E593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02F91159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14:paraId="281B27C0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34D0AEDE" w14:textId="77777777"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4D15B6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2EAB852F" w14:textId="77777777"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14:paraId="052139F7" w14:textId="77777777"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F358DA">
        <w:rPr>
          <w:rFonts w:ascii="Arial Narrow" w:hAnsi="Arial Narrow"/>
          <w:sz w:val="22"/>
          <w:szCs w:val="22"/>
        </w:rPr>
        <w:t>2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14:paraId="7025F9B2" w14:textId="77777777"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14:paraId="7BE9041E" w14:textId="77777777"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354FE6D0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55569367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7561A816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3E7A53BF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14:paraId="75EB94AF" w14:textId="77777777"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69B3F6A8" w14:textId="03D9FC23" w:rsidR="0015685F" w:rsidRPr="000007CB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E0160">
        <w:rPr>
          <w:rFonts w:ascii="Arial Narrow" w:hAnsi="Arial Narrow"/>
          <w:sz w:val="22"/>
          <w:szCs w:val="22"/>
        </w:rPr>
        <w:t xml:space="preserve">może przekroczyć </w:t>
      </w:r>
      <w:r w:rsidR="001E0160" w:rsidRPr="00777150">
        <w:rPr>
          <w:rFonts w:ascii="Arial Narrow" w:hAnsi="Arial Narrow"/>
          <w:sz w:val="22"/>
          <w:szCs w:val="22"/>
          <w:highlight w:val="yellow"/>
        </w:rPr>
        <w:t>2</w:t>
      </w:r>
      <w:r w:rsidR="00777150" w:rsidRPr="00777150">
        <w:rPr>
          <w:rFonts w:ascii="Arial Narrow" w:hAnsi="Arial Narrow"/>
          <w:sz w:val="22"/>
          <w:szCs w:val="22"/>
          <w:highlight w:val="yellow"/>
        </w:rPr>
        <w:t>0</w:t>
      </w:r>
      <w:r w:rsidR="0015685F" w:rsidRPr="00777150">
        <w:rPr>
          <w:rFonts w:ascii="Arial Narrow" w:hAnsi="Arial Narrow"/>
          <w:sz w:val="22"/>
          <w:szCs w:val="22"/>
          <w:highlight w:val="yellow"/>
        </w:rPr>
        <w:t>%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15685F" w:rsidRPr="000007CB">
        <w:rPr>
          <w:rFonts w:ascii="Arial Narrow" w:hAnsi="Arial Narrow"/>
          <w:sz w:val="22"/>
          <w:szCs w:val="22"/>
        </w:rPr>
        <w:t>wartości umowy brutto</w:t>
      </w:r>
      <w:r w:rsidR="0016331F" w:rsidRPr="000007CB">
        <w:rPr>
          <w:rFonts w:ascii="Arial Narrow" w:hAnsi="Arial Narrow"/>
          <w:sz w:val="22"/>
          <w:szCs w:val="22"/>
        </w:rPr>
        <w:t>,</w:t>
      </w:r>
      <w:r w:rsidRPr="000007CB">
        <w:rPr>
          <w:rFonts w:ascii="Arial Narrow" w:hAnsi="Arial Narrow"/>
          <w:sz w:val="22"/>
          <w:szCs w:val="22"/>
        </w:rPr>
        <w:t xml:space="preserve"> o której mowa w § 1 ust </w:t>
      </w:r>
      <w:r w:rsidR="00304671" w:rsidRPr="000007CB">
        <w:rPr>
          <w:rFonts w:ascii="Arial Narrow" w:hAnsi="Arial Narrow"/>
          <w:sz w:val="22"/>
          <w:szCs w:val="22"/>
        </w:rPr>
        <w:t>4</w:t>
      </w:r>
      <w:r w:rsidRPr="000007CB">
        <w:rPr>
          <w:rFonts w:ascii="Arial Narrow" w:hAnsi="Arial Narrow"/>
          <w:sz w:val="22"/>
          <w:szCs w:val="22"/>
        </w:rPr>
        <w:t xml:space="preserve">. </w:t>
      </w:r>
    </w:p>
    <w:p w14:paraId="07C4DA96" w14:textId="77777777" w:rsidR="000758AD" w:rsidRPr="000007CB" w:rsidRDefault="000758AD" w:rsidP="000758A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007CB">
        <w:rPr>
          <w:rFonts w:ascii="Arial Narrow" w:hAnsi="Arial Narrow"/>
          <w:bCs/>
          <w:sz w:val="22"/>
          <w:szCs w:val="22"/>
        </w:rPr>
        <w:t>Kary umowne są od siebie niezależne, kumulują się a odstąpienie od umowy nie ma wpływu na</w:t>
      </w:r>
      <w:r w:rsidRPr="000007CB">
        <w:rPr>
          <w:rFonts w:ascii="Arial Narrow" w:hAnsi="Arial Narrow"/>
          <w:sz w:val="22"/>
          <w:szCs w:val="22"/>
        </w:rPr>
        <w:t xml:space="preserve"> możliwość dochodzenia kar umownych naliczanych do dnia odstąpienia.</w:t>
      </w:r>
    </w:p>
    <w:p w14:paraId="380A7940" w14:textId="77777777"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4DA6D8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4AA7E539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2611A31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0DAB3620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7C483201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78B33C08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0F12FFD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</w:t>
      </w:r>
      <w:proofErr w:type="gramStart"/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Pr="00794DBA">
        <w:rPr>
          <w:rFonts w:ascii="Arial Narrow" w:hAnsi="Arial Narrow" w:cs="Arial Narrow"/>
          <w:sz w:val="22"/>
          <w:szCs w:val="22"/>
        </w:rPr>
        <w:t>,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66EE65A0" w14:textId="777777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proofErr w:type="gramStart"/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>,</w:t>
      </w:r>
      <w:proofErr w:type="gramEnd"/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62BD88A2" w14:textId="77777777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1C2FA311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6A8F9273" w14:textId="77777777"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DA60CD7" w14:textId="77777777" w:rsidR="00C311D1" w:rsidRDefault="00C311D1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0F2265D" w14:textId="571076AF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04B6766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66EA401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3A97BE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580467E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3C12C7DC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378A0C94" w14:textId="77777777"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30CA8E52" w14:textId="77777777" w:rsidR="00C311D1" w:rsidRDefault="00C311D1" w:rsidP="00C311D1">
      <w:pPr>
        <w:jc w:val="center"/>
        <w:rPr>
          <w:rFonts w:ascii="Arial Narrow" w:hAnsi="Arial Narrow"/>
          <w:sz w:val="22"/>
          <w:szCs w:val="22"/>
        </w:rPr>
      </w:pPr>
    </w:p>
    <w:p w14:paraId="62AD779C" w14:textId="091BBF16" w:rsidR="00C44506" w:rsidRPr="00794DBA" w:rsidRDefault="00C311D1" w:rsidP="00C311D1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§ </w:t>
      </w:r>
      <w:r w:rsidR="00C44506" w:rsidRPr="00794DBA">
        <w:rPr>
          <w:rFonts w:ascii="Arial Narrow" w:hAnsi="Arial Narrow"/>
          <w:sz w:val="22"/>
          <w:szCs w:val="22"/>
        </w:rPr>
        <w:t>11</w:t>
      </w:r>
    </w:p>
    <w:p w14:paraId="33D28732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14:paraId="2E9955BE" w14:textId="3421C9FE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</w:t>
      </w:r>
      <w:proofErr w:type="spellStart"/>
      <w:r w:rsidR="00202A3A" w:rsidRPr="00794DBA">
        <w:rPr>
          <w:rFonts w:ascii="Arial Narrow" w:hAnsi="Arial Narrow"/>
          <w:sz w:val="22"/>
          <w:szCs w:val="22"/>
        </w:rPr>
        <w:t>Pzp</w:t>
      </w:r>
      <w:proofErr w:type="spellEnd"/>
      <w:r w:rsidR="00C667D3" w:rsidRPr="00794DBA">
        <w:rPr>
          <w:rFonts w:ascii="Arial Narrow" w:hAnsi="Arial Narrow"/>
          <w:sz w:val="22"/>
          <w:szCs w:val="22"/>
        </w:rPr>
        <w:t xml:space="preserve">. </w:t>
      </w:r>
    </w:p>
    <w:p w14:paraId="4B7B25ED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E6ACF0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§12</w:t>
      </w:r>
    </w:p>
    <w:p w14:paraId="72947EB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45CEA134" w14:textId="77777777"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30B16A4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B7067B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2248DFE2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60C19E51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7EE3729F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76B13EDC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08C57CEE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1B566572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5C7E759E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A7318DE" w14:textId="77777777"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E422D0" w14:textId="77777777" w:rsidR="00FF1A07" w:rsidRDefault="00FF1A07">
      <w:r>
        <w:separator/>
      </w:r>
    </w:p>
  </w:endnote>
  <w:endnote w:type="continuationSeparator" w:id="0">
    <w:p w14:paraId="73E4CC8D" w14:textId="77777777" w:rsidR="00FF1A07" w:rsidRDefault="00FF1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55CF3" w14:textId="77777777"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ABA51A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9B2C81" w14:textId="77777777"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1E0160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14:paraId="33BF7DF3" w14:textId="7C502B98" w:rsidR="00256C58" w:rsidRPr="00202A3A" w:rsidRDefault="00CF57F2">
    <w:pPr>
      <w:pStyle w:val="Stopka"/>
      <w:rPr>
        <w:rFonts w:ascii="Arial Narrow" w:hAnsi="Arial Narrow"/>
        <w:i/>
        <w:iCs/>
        <w:sz w:val="18"/>
        <w:szCs w:val="22"/>
      </w:rPr>
    </w:pPr>
    <w:r w:rsidRPr="00202A3A">
      <w:rPr>
        <w:rFonts w:ascii="Arial Narrow" w:hAnsi="Arial Narrow"/>
        <w:i/>
        <w:iCs/>
        <w:sz w:val="18"/>
        <w:szCs w:val="22"/>
      </w:rPr>
      <w:t xml:space="preserve">Wyk. </w:t>
    </w:r>
    <w:r w:rsidR="00256C58" w:rsidRPr="00202A3A">
      <w:rPr>
        <w:rFonts w:ascii="Arial Narrow" w:hAnsi="Arial Narrow"/>
        <w:i/>
        <w:iCs/>
        <w:sz w:val="18"/>
        <w:szCs w:val="22"/>
      </w:rPr>
      <w:t>B</w:t>
    </w:r>
    <w:r w:rsidR="00202A3A">
      <w:rPr>
        <w:rFonts w:ascii="Arial Narrow" w:hAnsi="Arial Narrow"/>
        <w:i/>
        <w:iCs/>
        <w:sz w:val="18"/>
        <w:szCs w:val="22"/>
      </w:rPr>
      <w:t>arbara</w:t>
    </w:r>
    <w:r w:rsidR="00256C58" w:rsidRPr="00202A3A">
      <w:rPr>
        <w:rFonts w:ascii="Arial Narrow" w:hAnsi="Arial Narrow"/>
        <w:i/>
        <w:iCs/>
        <w:sz w:val="18"/>
        <w:szCs w:val="22"/>
      </w:rPr>
      <w:t xml:space="preserve"> </w:t>
    </w:r>
    <w:proofErr w:type="spellStart"/>
    <w:r w:rsidR="003D7D61" w:rsidRPr="00202A3A">
      <w:rPr>
        <w:rFonts w:ascii="Arial Narrow" w:hAnsi="Arial Narrow"/>
        <w:i/>
        <w:iCs/>
        <w:sz w:val="18"/>
        <w:szCs w:val="22"/>
      </w:rPr>
      <w:t>Choroszyńska</w:t>
    </w:r>
    <w:proofErr w:type="spellEnd"/>
    <w:r w:rsidR="003D7D61" w:rsidRPr="00202A3A">
      <w:rPr>
        <w:rFonts w:ascii="Arial Narrow" w:hAnsi="Arial Narrow"/>
        <w:i/>
        <w:iCs/>
        <w:sz w:val="18"/>
        <w:szCs w:val="22"/>
      </w:rPr>
      <w:t xml:space="preserve">, </w:t>
    </w:r>
    <w:r w:rsidR="00256C58" w:rsidRPr="00202A3A">
      <w:rPr>
        <w:rFonts w:ascii="Arial Narrow" w:hAnsi="Arial Narrow"/>
        <w:i/>
        <w:iCs/>
        <w:sz w:val="18"/>
        <w:szCs w:val="22"/>
      </w:rPr>
      <w:t xml:space="preserve">Tel. 261 417 </w:t>
    </w:r>
    <w:r w:rsidR="003D7D61" w:rsidRPr="00202A3A">
      <w:rPr>
        <w:rFonts w:ascii="Arial Narrow" w:hAnsi="Arial Narrow"/>
        <w:i/>
        <w:iCs/>
        <w:sz w:val="18"/>
        <w:szCs w:val="22"/>
      </w:rPr>
      <w:t>449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EC27A7" w14:textId="77777777" w:rsidR="00FF1A07" w:rsidRDefault="00FF1A07">
      <w:r>
        <w:separator/>
      </w:r>
    </w:p>
  </w:footnote>
  <w:footnote w:type="continuationSeparator" w:id="0">
    <w:p w14:paraId="4C7561A0" w14:textId="77777777" w:rsidR="00FF1A07" w:rsidRDefault="00FF1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5FEB2DF0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62C238" w14:textId="77777777" w:rsidR="00C44506" w:rsidRDefault="00777150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015E962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86948295" r:id="rId2"/>
            </w:object>
          </w:r>
        </w:p>
        <w:p w14:paraId="1BC1BFAE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72E327D0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F7B39D9" w14:textId="77777777" w:rsidR="00C44506" w:rsidRPr="003922B4" w:rsidRDefault="00C44506">
          <w:pPr>
            <w:jc w:val="center"/>
            <w:rPr>
              <w:sz w:val="20"/>
            </w:rPr>
          </w:pPr>
        </w:p>
        <w:p w14:paraId="0566E0E0" w14:textId="77777777"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56CD96D7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2820890E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14:paraId="0336947D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5C4E48AC" w14:textId="77777777"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7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03830">
    <w:abstractNumId w:val="4"/>
    <w:lvlOverride w:ilvl="0">
      <w:startOverride w:val="1"/>
    </w:lvlOverride>
  </w:num>
  <w:num w:numId="2" w16cid:durableId="15495332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5821229">
    <w:abstractNumId w:val="3"/>
  </w:num>
  <w:num w:numId="4" w16cid:durableId="999771214">
    <w:abstractNumId w:val="16"/>
    <w:lvlOverride w:ilvl="0">
      <w:startOverride w:val="1"/>
    </w:lvlOverride>
  </w:num>
  <w:num w:numId="5" w16cid:durableId="1643003044">
    <w:abstractNumId w:val="8"/>
    <w:lvlOverride w:ilvl="0">
      <w:startOverride w:val="1"/>
    </w:lvlOverride>
  </w:num>
  <w:num w:numId="6" w16cid:durableId="1169104352">
    <w:abstractNumId w:val="10"/>
    <w:lvlOverride w:ilvl="0">
      <w:startOverride w:val="1"/>
    </w:lvlOverride>
  </w:num>
  <w:num w:numId="7" w16cid:durableId="108819284">
    <w:abstractNumId w:val="7"/>
    <w:lvlOverride w:ilvl="0">
      <w:startOverride w:val="1"/>
    </w:lvlOverride>
  </w:num>
  <w:num w:numId="8" w16cid:durableId="187765217">
    <w:abstractNumId w:val="14"/>
  </w:num>
  <w:num w:numId="9" w16cid:durableId="2117286549">
    <w:abstractNumId w:val="15"/>
  </w:num>
  <w:num w:numId="10" w16cid:durableId="1060130342">
    <w:abstractNumId w:val="13"/>
  </w:num>
  <w:num w:numId="11" w16cid:durableId="1198547555">
    <w:abstractNumId w:val="11"/>
  </w:num>
  <w:num w:numId="12" w16cid:durableId="1179197096">
    <w:abstractNumId w:val="6"/>
  </w:num>
  <w:num w:numId="13" w16cid:durableId="1787313119">
    <w:abstractNumId w:val="0"/>
  </w:num>
  <w:num w:numId="14" w16cid:durableId="474184638">
    <w:abstractNumId w:val="1"/>
  </w:num>
  <w:num w:numId="15" w16cid:durableId="319189182">
    <w:abstractNumId w:val="2"/>
  </w:num>
  <w:num w:numId="16" w16cid:durableId="966858016">
    <w:abstractNumId w:val="9"/>
  </w:num>
  <w:num w:numId="17" w16cid:durableId="3941635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9745936">
    <w:abstractNumId w:val="12"/>
  </w:num>
  <w:num w:numId="19" w16cid:durableId="224612830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25A3F"/>
    <w:rsid w:val="0004104B"/>
    <w:rsid w:val="000436F1"/>
    <w:rsid w:val="0005066F"/>
    <w:rsid w:val="00052F18"/>
    <w:rsid w:val="000758AD"/>
    <w:rsid w:val="0007707E"/>
    <w:rsid w:val="000A023F"/>
    <w:rsid w:val="000B44C8"/>
    <w:rsid w:val="000C5359"/>
    <w:rsid w:val="000C645F"/>
    <w:rsid w:val="000C7023"/>
    <w:rsid w:val="000D13C7"/>
    <w:rsid w:val="000E1E2E"/>
    <w:rsid w:val="000E37D9"/>
    <w:rsid w:val="000E41BF"/>
    <w:rsid w:val="000E68F9"/>
    <w:rsid w:val="000F6C3B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97B4D"/>
    <w:rsid w:val="001A4C25"/>
    <w:rsid w:val="001B0F90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02A3A"/>
    <w:rsid w:val="00223CA2"/>
    <w:rsid w:val="0023286E"/>
    <w:rsid w:val="00251AB4"/>
    <w:rsid w:val="00256C58"/>
    <w:rsid w:val="0026510C"/>
    <w:rsid w:val="002662DA"/>
    <w:rsid w:val="00286346"/>
    <w:rsid w:val="002A08F4"/>
    <w:rsid w:val="002A70E3"/>
    <w:rsid w:val="002A7C54"/>
    <w:rsid w:val="002B03FB"/>
    <w:rsid w:val="002B40B9"/>
    <w:rsid w:val="002C71E3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D7D61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0EF8"/>
    <w:rsid w:val="00547BF1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6F5609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77150"/>
    <w:rsid w:val="00780B84"/>
    <w:rsid w:val="00785629"/>
    <w:rsid w:val="00794DBA"/>
    <w:rsid w:val="007A5299"/>
    <w:rsid w:val="007B16FB"/>
    <w:rsid w:val="007C0360"/>
    <w:rsid w:val="007C1B5F"/>
    <w:rsid w:val="007E1F35"/>
    <w:rsid w:val="007E5D1D"/>
    <w:rsid w:val="00821AE0"/>
    <w:rsid w:val="008410C4"/>
    <w:rsid w:val="0084597D"/>
    <w:rsid w:val="00863720"/>
    <w:rsid w:val="008766F6"/>
    <w:rsid w:val="00881EDF"/>
    <w:rsid w:val="00883E71"/>
    <w:rsid w:val="0088695E"/>
    <w:rsid w:val="0089288C"/>
    <w:rsid w:val="0089694B"/>
    <w:rsid w:val="008C4564"/>
    <w:rsid w:val="008C7E8A"/>
    <w:rsid w:val="008D3D17"/>
    <w:rsid w:val="008D3F05"/>
    <w:rsid w:val="008D4870"/>
    <w:rsid w:val="008F0C29"/>
    <w:rsid w:val="008F30D4"/>
    <w:rsid w:val="008F399B"/>
    <w:rsid w:val="008F6634"/>
    <w:rsid w:val="00903F22"/>
    <w:rsid w:val="0091668F"/>
    <w:rsid w:val="009173A6"/>
    <w:rsid w:val="00946A82"/>
    <w:rsid w:val="009A0B3D"/>
    <w:rsid w:val="009B387B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33839"/>
    <w:rsid w:val="00B455FE"/>
    <w:rsid w:val="00B55033"/>
    <w:rsid w:val="00B8484D"/>
    <w:rsid w:val="00B9686C"/>
    <w:rsid w:val="00B9794E"/>
    <w:rsid w:val="00BC3394"/>
    <w:rsid w:val="00BC3EC5"/>
    <w:rsid w:val="00BD1CEA"/>
    <w:rsid w:val="00BD2ACF"/>
    <w:rsid w:val="00BE6B30"/>
    <w:rsid w:val="00BF291E"/>
    <w:rsid w:val="00C1010B"/>
    <w:rsid w:val="00C16A0A"/>
    <w:rsid w:val="00C172D3"/>
    <w:rsid w:val="00C25864"/>
    <w:rsid w:val="00C27287"/>
    <w:rsid w:val="00C311D1"/>
    <w:rsid w:val="00C34D44"/>
    <w:rsid w:val="00C44506"/>
    <w:rsid w:val="00C466E8"/>
    <w:rsid w:val="00C51311"/>
    <w:rsid w:val="00C667D3"/>
    <w:rsid w:val="00C71E04"/>
    <w:rsid w:val="00C72A3F"/>
    <w:rsid w:val="00C77CB4"/>
    <w:rsid w:val="00C8686F"/>
    <w:rsid w:val="00C93C50"/>
    <w:rsid w:val="00CA19A6"/>
    <w:rsid w:val="00CA6849"/>
    <w:rsid w:val="00CB0513"/>
    <w:rsid w:val="00CC5AE5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62F50"/>
    <w:rsid w:val="00D6549A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32E9A"/>
    <w:rsid w:val="00E4148E"/>
    <w:rsid w:val="00E52D29"/>
    <w:rsid w:val="00E60C75"/>
    <w:rsid w:val="00E64818"/>
    <w:rsid w:val="00E71832"/>
    <w:rsid w:val="00E71AB8"/>
    <w:rsid w:val="00E723D5"/>
    <w:rsid w:val="00E85CD6"/>
    <w:rsid w:val="00E9763B"/>
    <w:rsid w:val="00E976EA"/>
    <w:rsid w:val="00E97BC1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6EC58D"/>
  <w15:docId w15:val="{C84BAE25-9150-43A3-8A35-8EB1FEE41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\AppData\Local\Temp\p.lesi&#324;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1737</Words>
  <Characters>11641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13352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2</cp:revision>
  <cp:lastPrinted>2024-02-07T10:19:00Z</cp:lastPrinted>
  <dcterms:created xsi:type="dcterms:W3CDTF">2024-09-04T07:45:00Z</dcterms:created>
  <dcterms:modified xsi:type="dcterms:W3CDTF">2024-09-04T07:45:00Z</dcterms:modified>
</cp:coreProperties>
</file>