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3081DDA9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BB41A1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4DEF9DD3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820463">
        <w:rPr>
          <w:rFonts w:ascii="Arial Narrow" w:hAnsi="Arial Narrow"/>
          <w:b/>
          <w:sz w:val="22"/>
          <w:szCs w:val="22"/>
        </w:rPr>
        <w:t>117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14:paraId="7086CAE7" w14:textId="16D850E6" w:rsidR="00C667D3" w:rsidRPr="00794DBA" w:rsidRDefault="00E4429B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E4429B">
        <w:rPr>
          <w:rFonts w:ascii="Arial Narrow" w:hAnsi="Arial Narrow"/>
          <w:b/>
          <w:sz w:val="22"/>
          <w:szCs w:val="22"/>
        </w:rPr>
        <w:t>płk dr n med. Sławomira WAWRZYNIAKA - KOMENDANTA SZPITALA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2F0374BA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>Nr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276B4D">
        <w:rPr>
          <w:rFonts w:ascii="Arial Narrow" w:hAnsi="Arial Narrow"/>
          <w:b/>
          <w:bCs/>
          <w:sz w:val="22"/>
          <w:szCs w:val="22"/>
        </w:rPr>
        <w:t>S175-2024 nr 539140-2024</w:t>
      </w:r>
      <w:r w:rsidR="00BB41A1">
        <w:rPr>
          <w:rFonts w:ascii="Arial Narrow" w:hAnsi="Arial Narrow"/>
          <w:b/>
          <w:bCs/>
          <w:sz w:val="22"/>
          <w:szCs w:val="22"/>
        </w:rPr>
        <w:t>,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</w:t>
      </w:r>
      <w:r w:rsidR="00276B4D">
        <w:rPr>
          <w:rFonts w:ascii="Arial Narrow" w:hAnsi="Arial Narrow"/>
          <w:b/>
          <w:bCs/>
          <w:sz w:val="22"/>
          <w:szCs w:val="22"/>
        </w:rPr>
        <w:t>9.09</w:t>
      </w:r>
      <w:r w:rsidR="00BB41A1">
        <w:rPr>
          <w:rFonts w:ascii="Arial Narrow" w:hAnsi="Arial Narrow"/>
          <w:b/>
          <w:bCs/>
          <w:sz w:val="22"/>
          <w:szCs w:val="22"/>
        </w:rPr>
        <w:t>.2024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820463">
        <w:rPr>
          <w:rFonts w:ascii="Arial Narrow" w:hAnsi="Arial Narrow"/>
          <w:b/>
          <w:bCs/>
          <w:sz w:val="22"/>
          <w:szCs w:val="22"/>
        </w:rPr>
        <w:t xml:space="preserve">myjni dezynfektora przelotowego – 2 </w:t>
      </w:r>
      <w:proofErr w:type="spellStart"/>
      <w:r w:rsidR="00820463">
        <w:rPr>
          <w:rFonts w:ascii="Arial Narrow" w:hAnsi="Arial Narrow"/>
          <w:b/>
          <w:bCs/>
          <w:sz w:val="22"/>
          <w:szCs w:val="22"/>
        </w:rPr>
        <w:t>kpl</w:t>
      </w:r>
      <w:proofErr w:type="spellEnd"/>
      <w:r w:rsidR="00820463">
        <w:rPr>
          <w:rFonts w:ascii="Arial Narrow" w:hAnsi="Arial Narrow"/>
          <w:b/>
          <w:bCs/>
          <w:sz w:val="22"/>
          <w:szCs w:val="22"/>
        </w:rPr>
        <w:t>.</w:t>
      </w:r>
      <w:r w:rsidR="00BF3EF0">
        <w:rPr>
          <w:rFonts w:ascii="Arial Narrow" w:hAnsi="Arial Narrow"/>
          <w:b/>
          <w:bCs/>
          <w:sz w:val="22"/>
          <w:szCs w:val="22"/>
        </w:rPr>
        <w:t xml:space="preserve"> dla 10 Wojskowego Szpitala Klinicznego z Polikliniką SPZOZ w ramach PMT 2024 -</w:t>
      </w:r>
      <w:r w:rsidR="00820463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20463">
        <w:rPr>
          <w:rFonts w:ascii="Arial Narrow" w:hAnsi="Arial Narrow"/>
          <w:b/>
          <w:bCs/>
          <w:sz w:val="22"/>
          <w:szCs w:val="22"/>
        </w:rPr>
        <w:t>117</w:t>
      </w:r>
      <w:r w:rsidR="00BB41A1">
        <w:rPr>
          <w:rFonts w:ascii="Arial Narrow" w:hAnsi="Arial Narrow"/>
          <w:b/>
          <w:bCs/>
          <w:sz w:val="22"/>
          <w:szCs w:val="22"/>
        </w:rPr>
        <w:t>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1DC82E6E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>umowy :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820463">
        <w:rPr>
          <w:rFonts w:ascii="Arial Narrow" w:hAnsi="Arial Narrow"/>
          <w:sz w:val="22"/>
          <w:szCs w:val="22"/>
        </w:rPr>
        <w:t xml:space="preserve"> 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045BB567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C352C">
        <w:rPr>
          <w:rFonts w:ascii="Arial Narrow" w:hAnsi="Arial Narrow"/>
          <w:b/>
          <w:bCs/>
          <w:sz w:val="22"/>
          <w:szCs w:val="22"/>
        </w:rPr>
        <w:t>myjni dezynfektora przelotowego</w:t>
      </w:r>
      <w:r w:rsidR="00EC352C">
        <w:rPr>
          <w:rFonts w:ascii="Arial Narrow" w:hAnsi="Arial Narrow"/>
          <w:sz w:val="22"/>
          <w:szCs w:val="22"/>
        </w:rPr>
        <w:t xml:space="preserve"> </w:t>
      </w:r>
      <w:r w:rsidR="00A36431">
        <w:rPr>
          <w:rFonts w:ascii="Arial Narrow" w:hAnsi="Arial Narrow"/>
          <w:sz w:val="22"/>
          <w:szCs w:val="22"/>
        </w:rPr>
        <w:t>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07A1F1CE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E4429B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E4429B">
        <w:rPr>
          <w:rFonts w:ascii="Arial Narrow" w:hAnsi="Arial Narrow"/>
          <w:sz w:val="22"/>
          <w:szCs w:val="22"/>
        </w:rPr>
        <w:t xml:space="preserve">261 417 389, e-mail: </w:t>
      </w:r>
      <w:hyperlink r:id="rId8" w:history="1">
        <w:r w:rsidR="00E4429B" w:rsidRPr="000D0528">
          <w:rPr>
            <w:rStyle w:val="Hipercze"/>
            <w:rFonts w:ascii="Arial Narrow" w:hAnsi="Arial Narrow"/>
            <w:sz w:val="22"/>
            <w:szCs w:val="22"/>
          </w:rPr>
          <w:t>robrt.luther@10wsk.mil.pl</w:t>
        </w:r>
      </w:hyperlink>
      <w:r w:rsidR="00E4429B">
        <w:rPr>
          <w:rFonts w:ascii="Arial Narrow" w:hAnsi="Arial Narrow"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4BA99B5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 xml:space="preserve">e- </w:t>
      </w:r>
      <w:proofErr w:type="gramStart"/>
      <w:r w:rsidR="00DA0E23" w:rsidRPr="00794DBA">
        <w:rPr>
          <w:rFonts w:ascii="Arial Narrow" w:hAnsi="Arial Narrow"/>
          <w:sz w:val="22"/>
          <w:szCs w:val="22"/>
        </w:rPr>
        <w:t>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</w:t>
      </w:r>
      <w:proofErr w:type="gramStart"/>
      <w:r>
        <w:rPr>
          <w:rFonts w:ascii="Arial Narrow" w:hAnsi="Arial Narrow"/>
          <w:sz w:val="22"/>
          <w:szCs w:val="22"/>
        </w:rPr>
        <w:t>( słownie</w:t>
      </w:r>
      <w:proofErr w:type="gramEnd"/>
      <w:r>
        <w:rPr>
          <w:rFonts w:ascii="Arial Narrow" w:hAnsi="Arial Narrow"/>
          <w:sz w:val="22"/>
          <w:szCs w:val="22"/>
        </w:rPr>
        <w:t>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>,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>,</w:t>
      </w:r>
      <w:proofErr w:type="gramEnd"/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62AD779C" w14:textId="45BD69EB" w:rsidR="00C44506" w:rsidRPr="00794DBA" w:rsidRDefault="00C44506" w:rsidP="00953DAA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33BF7DF3" w14:textId="36F69D06" w:rsidR="00256C58" w:rsidRPr="00820463" w:rsidRDefault="00CF57F2">
    <w:pPr>
      <w:pStyle w:val="Stopka"/>
      <w:rPr>
        <w:rFonts w:ascii="Arial Narrow" w:hAnsi="Arial Narrow"/>
        <w:i/>
        <w:iCs/>
        <w:sz w:val="18"/>
        <w:szCs w:val="22"/>
      </w:rPr>
    </w:pPr>
    <w:r w:rsidRPr="00820463">
      <w:rPr>
        <w:rFonts w:ascii="Arial Narrow" w:hAnsi="Arial Narrow"/>
        <w:i/>
        <w:iCs/>
        <w:sz w:val="18"/>
        <w:szCs w:val="22"/>
      </w:rPr>
      <w:t xml:space="preserve">Wyk. </w:t>
    </w:r>
    <w:r w:rsidR="00256C58" w:rsidRPr="00820463">
      <w:rPr>
        <w:rFonts w:ascii="Arial Narrow" w:hAnsi="Arial Narrow"/>
        <w:i/>
        <w:iCs/>
        <w:sz w:val="18"/>
        <w:szCs w:val="22"/>
      </w:rPr>
      <w:t>B</w:t>
    </w:r>
    <w:r w:rsidR="00820463" w:rsidRPr="00820463">
      <w:rPr>
        <w:rFonts w:ascii="Arial Narrow" w:hAnsi="Arial Narrow"/>
        <w:i/>
        <w:iCs/>
        <w:sz w:val="18"/>
        <w:szCs w:val="22"/>
      </w:rPr>
      <w:t>arbara</w:t>
    </w:r>
    <w:r w:rsidR="00256C58" w:rsidRPr="00820463">
      <w:rPr>
        <w:rFonts w:ascii="Arial Narrow" w:hAnsi="Arial Narrow"/>
        <w:i/>
        <w:iCs/>
        <w:sz w:val="18"/>
        <w:szCs w:val="22"/>
      </w:rPr>
      <w:t xml:space="preserve"> </w:t>
    </w:r>
    <w:proofErr w:type="spellStart"/>
    <w:r w:rsidR="00BB41A1" w:rsidRPr="00820463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BB41A1" w:rsidRPr="00820463">
      <w:rPr>
        <w:rFonts w:ascii="Arial Narrow" w:hAnsi="Arial Narrow"/>
        <w:i/>
        <w:iCs/>
        <w:sz w:val="18"/>
        <w:szCs w:val="22"/>
      </w:rPr>
      <w:t xml:space="preserve"> </w:t>
    </w:r>
    <w:r w:rsidR="00256C58" w:rsidRPr="00820463">
      <w:rPr>
        <w:rFonts w:ascii="Arial Narrow" w:hAnsi="Arial Narrow"/>
        <w:i/>
        <w:iCs/>
        <w:sz w:val="18"/>
        <w:szCs w:val="22"/>
      </w:rPr>
      <w:t xml:space="preserve">Tel. 261 417 </w:t>
    </w:r>
    <w:r w:rsidR="00BB41A1" w:rsidRPr="00820463">
      <w:rPr>
        <w:rFonts w:ascii="Arial Narrow" w:hAnsi="Arial Narrow"/>
        <w:i/>
        <w:iCs/>
        <w:sz w:val="18"/>
        <w:szCs w:val="22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EC352C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88665194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31FDB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76B4D"/>
    <w:rsid w:val="00286346"/>
    <w:rsid w:val="002A08F4"/>
    <w:rsid w:val="002A70E3"/>
    <w:rsid w:val="002A7C54"/>
    <w:rsid w:val="002B03FB"/>
    <w:rsid w:val="002B40B9"/>
    <w:rsid w:val="002B4A75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1237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0C17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0463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53DAA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25BA4"/>
    <w:rsid w:val="00B55033"/>
    <w:rsid w:val="00B8484D"/>
    <w:rsid w:val="00B9686C"/>
    <w:rsid w:val="00B9794E"/>
    <w:rsid w:val="00BB41A1"/>
    <w:rsid w:val="00BC3394"/>
    <w:rsid w:val="00BD1CEA"/>
    <w:rsid w:val="00BD2ACF"/>
    <w:rsid w:val="00BE6B30"/>
    <w:rsid w:val="00BF291E"/>
    <w:rsid w:val="00BF3EF0"/>
    <w:rsid w:val="00C1010B"/>
    <w:rsid w:val="00C16A0A"/>
    <w:rsid w:val="00C172D3"/>
    <w:rsid w:val="00C25864"/>
    <w:rsid w:val="00C27287"/>
    <w:rsid w:val="00C34D44"/>
    <w:rsid w:val="00C44506"/>
    <w:rsid w:val="00C44B69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4429B"/>
    <w:rsid w:val="00E52D29"/>
    <w:rsid w:val="00E64818"/>
    <w:rsid w:val="00E71832"/>
    <w:rsid w:val="00E71AB8"/>
    <w:rsid w:val="00E723D5"/>
    <w:rsid w:val="00E85CD6"/>
    <w:rsid w:val="00E910F6"/>
    <w:rsid w:val="00E9763B"/>
    <w:rsid w:val="00E976EA"/>
    <w:rsid w:val="00EA07A8"/>
    <w:rsid w:val="00EA11B9"/>
    <w:rsid w:val="00EA6804"/>
    <w:rsid w:val="00EC352C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17E19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4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rt.luther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1757</Words>
  <Characters>11813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13543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2</cp:revision>
  <cp:lastPrinted>2024-09-09T06:16:00Z</cp:lastPrinted>
  <dcterms:created xsi:type="dcterms:W3CDTF">2024-09-24T04:40:00Z</dcterms:created>
  <dcterms:modified xsi:type="dcterms:W3CDTF">2024-09-24T04:40:00Z</dcterms:modified>
</cp:coreProperties>
</file>