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3F61" w14:textId="78BBBFA0" w:rsidR="00C34D44" w:rsidRPr="00C34D44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 xml:space="preserve">Załącznik nr </w:t>
      </w:r>
      <w:r w:rsidR="002513B3">
        <w:rPr>
          <w:rFonts w:ascii="Arial Narrow" w:hAnsi="Arial Narrow"/>
          <w:i/>
          <w:sz w:val="22"/>
          <w:szCs w:val="22"/>
        </w:rPr>
        <w:t>9</w:t>
      </w:r>
      <w:r>
        <w:rPr>
          <w:rFonts w:ascii="Arial Narrow" w:hAnsi="Arial Narrow"/>
          <w:i/>
          <w:sz w:val="22"/>
          <w:szCs w:val="22"/>
        </w:rPr>
        <w:t xml:space="preserve"> do SWZ</w:t>
      </w:r>
    </w:p>
    <w:p w14:paraId="59616851" w14:textId="2D9C81EB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197B4D">
        <w:rPr>
          <w:rFonts w:ascii="Arial Narrow" w:hAnsi="Arial Narrow"/>
          <w:b/>
          <w:sz w:val="22"/>
          <w:szCs w:val="22"/>
        </w:rPr>
        <w:t>4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08EBE3D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C905E9C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98A66A8" w14:textId="300D0DD2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97B4D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3D9108A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0005F5C5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FB226C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7086CAE7" w14:textId="02AB531D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7E22FE7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8939D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6E7D4E90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583BD98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0B1418FC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D0F3D5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CB0D22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567AE7B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4417AD72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B65CC1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B52D0B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31CDD55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63E7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4A9DA95" w14:textId="56313219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0D28D7">
        <w:rPr>
          <w:rFonts w:ascii="Arial Narrow" w:hAnsi="Arial Narrow"/>
          <w:b/>
          <w:bCs/>
          <w:sz w:val="22"/>
          <w:szCs w:val="22"/>
        </w:rPr>
        <w:t>09.09.</w:t>
      </w:r>
      <w:r w:rsidR="002513B3">
        <w:rPr>
          <w:rFonts w:ascii="Arial Narrow" w:hAnsi="Arial Narrow"/>
          <w:b/>
          <w:bCs/>
          <w:sz w:val="22"/>
          <w:szCs w:val="22"/>
        </w:rPr>
        <w:t>2024 r.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0D28D7">
        <w:rPr>
          <w:rFonts w:ascii="Arial Narrow" w:hAnsi="Arial Narrow"/>
          <w:b/>
          <w:bCs/>
          <w:sz w:val="22"/>
          <w:szCs w:val="22"/>
        </w:rPr>
        <w:t xml:space="preserve">aparatów do znieczuleń  - 3 </w:t>
      </w:r>
      <w:proofErr w:type="spellStart"/>
      <w:r w:rsidR="000D28D7">
        <w:rPr>
          <w:rFonts w:ascii="Arial Narrow" w:hAnsi="Arial Narrow"/>
          <w:b/>
          <w:bCs/>
          <w:sz w:val="22"/>
          <w:szCs w:val="22"/>
        </w:rPr>
        <w:t>kpl</w:t>
      </w:r>
      <w:proofErr w:type="spellEnd"/>
      <w:r w:rsidR="000D28D7">
        <w:rPr>
          <w:rFonts w:ascii="Arial Narrow" w:hAnsi="Arial Narrow"/>
          <w:b/>
          <w:bCs/>
          <w:sz w:val="22"/>
          <w:szCs w:val="22"/>
        </w:rPr>
        <w:t xml:space="preserve">.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 </w:t>
      </w:r>
      <w:r w:rsidR="006E20ED">
        <w:rPr>
          <w:rFonts w:ascii="Arial Narrow" w:hAnsi="Arial Narrow"/>
          <w:b/>
          <w:bCs/>
          <w:sz w:val="22"/>
          <w:szCs w:val="22"/>
        </w:rPr>
        <w:t xml:space="preserve">dla 10. Wojskowego Szpitala Klinicznego z Polikliniką SPZOZ w ramach PMT 2024 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D28D7">
        <w:rPr>
          <w:rFonts w:ascii="Arial Narrow" w:hAnsi="Arial Narrow"/>
          <w:b/>
          <w:bCs/>
          <w:sz w:val="22"/>
          <w:szCs w:val="22"/>
        </w:rPr>
        <w:t>118</w:t>
      </w:r>
      <w:r w:rsidR="002513B3">
        <w:rPr>
          <w:rFonts w:ascii="Arial Narrow" w:hAnsi="Arial Narrow"/>
          <w:b/>
          <w:bCs/>
          <w:sz w:val="22"/>
          <w:szCs w:val="22"/>
        </w:rPr>
        <w:t>/2024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33696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265FAE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3FB51CD1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14:paraId="221F54F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270C70A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234ADBD0" w14:textId="7875DB08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0D28D7">
        <w:rPr>
          <w:rFonts w:ascii="Arial Narrow" w:hAnsi="Arial Narrow"/>
          <w:sz w:val="22"/>
          <w:szCs w:val="22"/>
        </w:rPr>
        <w:t>aparatów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</w:t>
      </w:r>
      <w:r w:rsidR="008F0C29">
        <w:rPr>
          <w:rFonts w:ascii="Arial Narrow" w:hAnsi="Arial Narrow"/>
          <w:sz w:val="22"/>
          <w:szCs w:val="22"/>
        </w:rPr>
        <w:br/>
      </w:r>
      <w:r w:rsidR="00794DBA">
        <w:rPr>
          <w:rFonts w:ascii="Arial Narrow" w:hAnsi="Arial Narrow"/>
          <w:sz w:val="22"/>
          <w:szCs w:val="22"/>
        </w:rPr>
        <w:t>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14:paraId="09DF7AEE" w14:textId="6FA6F0A3"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14:paraId="5D7BB10F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6D4479EB" w14:textId="1AFE141B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770614AB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3F53DE5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F852040" w14:textId="40E84F67"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>
        <w:rPr>
          <w:rFonts w:ascii="Arial Narrow" w:hAnsi="Arial Narrow"/>
          <w:sz w:val="22"/>
          <w:szCs w:val="22"/>
        </w:rPr>
        <w:t>dodatkowego</w:t>
      </w:r>
      <w:r w:rsidR="006A127A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132E1AA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1807E2E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981E26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43C94433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B4A370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92EC53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625194FE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ECDBA53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571EB20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214AAA87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081659" w14:textId="77777777"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E5616E5" w14:textId="205604EF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27B93B17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81CAA6A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EC25BCE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148C9A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306BC629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319DCDDD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DEF6F41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358BCD88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58A7BB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659E8199" w14:textId="2DF56C58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28D7" w:rsidRPr="000D28D7">
        <w:rPr>
          <w:rFonts w:ascii="Arial Narrow" w:hAnsi="Arial Narrow"/>
          <w:sz w:val="22"/>
          <w:szCs w:val="22"/>
        </w:rPr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0CDEA6F9" w14:textId="36FFA8E0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CF42FA">
        <w:rPr>
          <w:rFonts w:ascii="Arial Narrow" w:hAnsi="Arial Narrow"/>
          <w:sz w:val="22"/>
          <w:szCs w:val="22"/>
        </w:rPr>
        <w:t>………………………………</w:t>
      </w:r>
      <w:r w:rsidR="00D91A2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14:paraId="54B85082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F571F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0C21789B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B1C996A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13365FD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28065C0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705F5A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5AADD179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14:paraId="5949E59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02F91159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281B27C0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4D0AED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4D15B6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2EAB852F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052139F7" w14:textId="77777777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F358DA">
        <w:rPr>
          <w:rFonts w:ascii="Arial Narrow" w:hAnsi="Arial Narrow"/>
          <w:sz w:val="22"/>
          <w:szCs w:val="22"/>
        </w:rPr>
        <w:t>2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7025F9B2" w14:textId="77777777"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14:paraId="7BE9041E" w14:textId="77777777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54FE6D0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5569367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7561A816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3E7A53B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75EB94AF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69B3F6A8" w14:textId="77777777" w:rsidR="0015685F" w:rsidRPr="000007CB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E0160">
        <w:rPr>
          <w:rFonts w:ascii="Arial Narrow" w:hAnsi="Arial Narrow"/>
          <w:sz w:val="22"/>
          <w:szCs w:val="22"/>
        </w:rPr>
        <w:t>może przekroczyć 25</w:t>
      </w:r>
      <w:r w:rsidR="0015685F" w:rsidRPr="00794DBA">
        <w:rPr>
          <w:rFonts w:ascii="Arial Narrow" w:hAnsi="Arial Narrow"/>
          <w:sz w:val="22"/>
          <w:szCs w:val="22"/>
        </w:rPr>
        <w:t xml:space="preserve">% </w:t>
      </w:r>
      <w:r w:rsidR="0015685F" w:rsidRPr="000007CB">
        <w:rPr>
          <w:rFonts w:ascii="Arial Narrow" w:hAnsi="Arial Narrow"/>
          <w:sz w:val="22"/>
          <w:szCs w:val="22"/>
        </w:rPr>
        <w:t>wartości umowy brutto</w:t>
      </w:r>
      <w:r w:rsidR="0016331F" w:rsidRPr="000007CB">
        <w:rPr>
          <w:rFonts w:ascii="Arial Narrow" w:hAnsi="Arial Narrow"/>
          <w:sz w:val="22"/>
          <w:szCs w:val="22"/>
        </w:rPr>
        <w:t>,</w:t>
      </w:r>
      <w:r w:rsidRPr="000007CB">
        <w:rPr>
          <w:rFonts w:ascii="Arial Narrow" w:hAnsi="Arial Narrow"/>
          <w:sz w:val="22"/>
          <w:szCs w:val="22"/>
        </w:rPr>
        <w:t xml:space="preserve"> o której mowa w § 1 ust </w:t>
      </w:r>
      <w:r w:rsidR="00304671" w:rsidRPr="000007CB">
        <w:rPr>
          <w:rFonts w:ascii="Arial Narrow" w:hAnsi="Arial Narrow"/>
          <w:sz w:val="22"/>
          <w:szCs w:val="22"/>
        </w:rPr>
        <w:t>4</w:t>
      </w:r>
      <w:r w:rsidRPr="000007CB">
        <w:rPr>
          <w:rFonts w:ascii="Arial Narrow" w:hAnsi="Arial Narrow"/>
          <w:sz w:val="22"/>
          <w:szCs w:val="22"/>
        </w:rPr>
        <w:t xml:space="preserve">. </w:t>
      </w:r>
    </w:p>
    <w:p w14:paraId="07C4DA96" w14:textId="77777777" w:rsidR="000758AD" w:rsidRPr="000007CB" w:rsidRDefault="000758AD" w:rsidP="000758AD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007CB">
        <w:rPr>
          <w:rFonts w:ascii="Arial Narrow" w:hAnsi="Arial Narrow"/>
          <w:bCs/>
          <w:sz w:val="22"/>
          <w:szCs w:val="22"/>
        </w:rPr>
        <w:t>Kary umowne są od siebie niezależne, kumulują się a odstąpienie od umowy nie ma wpływu na</w:t>
      </w:r>
      <w:r w:rsidRPr="000007CB">
        <w:rPr>
          <w:rFonts w:ascii="Arial Narrow" w:hAnsi="Arial Narrow"/>
          <w:sz w:val="22"/>
          <w:szCs w:val="22"/>
        </w:rPr>
        <w:t xml:space="preserve"> możliwość dochodzenia kar umownych naliczanych do dnia odstąpienia.</w:t>
      </w:r>
    </w:p>
    <w:p w14:paraId="380A794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4DA6D8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4AA7E539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2611A31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DAB3620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C483201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8B33C08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0F12FFDC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66EE65A0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62BD88A2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1C2FA311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6A8F9273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0F2265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4B6766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66EA401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3A97BE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580467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3C12C7DC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378A0C94" w14:textId="77777777"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6115272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2194C099" w14:textId="77777777" w:rsidR="000D13C7" w:rsidRDefault="000D13C7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AD779C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3D28732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2E9955BE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4B7B25ED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E6ACF0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72947EB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45CEA13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30B16A4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7067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248DFE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0C19E51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7EE3729F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6B13ED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08C57CEE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B566572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C7E759E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A7318DE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422D0" w14:textId="77777777" w:rsidR="00FF1A07" w:rsidRDefault="00FF1A07">
      <w:r>
        <w:separator/>
      </w:r>
    </w:p>
  </w:endnote>
  <w:endnote w:type="continuationSeparator" w:id="0">
    <w:p w14:paraId="73E4CC8D" w14:textId="77777777" w:rsidR="00FF1A07" w:rsidRDefault="00FF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55CF3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ABA51A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B2C81" w14:textId="77777777"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E0160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14:paraId="12070E62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33BF7DF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EC27A7" w14:textId="77777777" w:rsidR="00FF1A07" w:rsidRDefault="00FF1A07">
      <w:r>
        <w:separator/>
      </w:r>
    </w:p>
  </w:footnote>
  <w:footnote w:type="continuationSeparator" w:id="0">
    <w:p w14:paraId="4C7561A0" w14:textId="77777777" w:rsidR="00FF1A07" w:rsidRDefault="00FF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5FEB2DF0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62C238" w14:textId="77777777" w:rsidR="00C44506" w:rsidRDefault="000D28D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015E962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87036774" r:id="rId2"/>
            </w:object>
          </w:r>
        </w:p>
        <w:p w14:paraId="1BC1BFAE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72E327D0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F7B39D9" w14:textId="77777777" w:rsidR="00C44506" w:rsidRPr="003922B4" w:rsidRDefault="00C44506">
          <w:pPr>
            <w:jc w:val="center"/>
            <w:rPr>
              <w:sz w:val="20"/>
            </w:rPr>
          </w:pPr>
        </w:p>
        <w:p w14:paraId="0566E0E0" w14:textId="77777777"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56CD96D7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2820890E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0336947D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5C4E48AC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03830">
    <w:abstractNumId w:val="4"/>
    <w:lvlOverride w:ilvl="0">
      <w:startOverride w:val="1"/>
    </w:lvlOverride>
  </w:num>
  <w:num w:numId="2" w16cid:durableId="15495332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5821229">
    <w:abstractNumId w:val="3"/>
  </w:num>
  <w:num w:numId="4" w16cid:durableId="999771214">
    <w:abstractNumId w:val="17"/>
    <w:lvlOverride w:ilvl="0">
      <w:startOverride w:val="1"/>
    </w:lvlOverride>
  </w:num>
  <w:num w:numId="5" w16cid:durableId="1643003044">
    <w:abstractNumId w:val="8"/>
    <w:lvlOverride w:ilvl="0">
      <w:startOverride w:val="1"/>
    </w:lvlOverride>
  </w:num>
  <w:num w:numId="6" w16cid:durableId="1169104352">
    <w:abstractNumId w:val="10"/>
    <w:lvlOverride w:ilvl="0">
      <w:startOverride w:val="1"/>
    </w:lvlOverride>
  </w:num>
  <w:num w:numId="7" w16cid:durableId="108819284">
    <w:abstractNumId w:val="7"/>
    <w:lvlOverride w:ilvl="0">
      <w:startOverride w:val="1"/>
    </w:lvlOverride>
  </w:num>
  <w:num w:numId="8" w16cid:durableId="187765217">
    <w:abstractNumId w:val="15"/>
  </w:num>
  <w:num w:numId="9" w16cid:durableId="2117286549">
    <w:abstractNumId w:val="16"/>
  </w:num>
  <w:num w:numId="10" w16cid:durableId="1060130342">
    <w:abstractNumId w:val="14"/>
  </w:num>
  <w:num w:numId="11" w16cid:durableId="1198547555">
    <w:abstractNumId w:val="11"/>
  </w:num>
  <w:num w:numId="12" w16cid:durableId="1179197096">
    <w:abstractNumId w:val="6"/>
  </w:num>
  <w:num w:numId="13" w16cid:durableId="1787313119">
    <w:abstractNumId w:val="0"/>
  </w:num>
  <w:num w:numId="14" w16cid:durableId="474184638">
    <w:abstractNumId w:val="1"/>
  </w:num>
  <w:num w:numId="15" w16cid:durableId="319189182">
    <w:abstractNumId w:val="2"/>
  </w:num>
  <w:num w:numId="16" w16cid:durableId="966858016">
    <w:abstractNumId w:val="9"/>
  </w:num>
  <w:num w:numId="17" w16cid:durableId="3941635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9745936">
    <w:abstractNumId w:val="13"/>
  </w:num>
  <w:num w:numId="19" w16cid:durableId="224612830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146737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20ED"/>
    <w:rsid w:val="006E5E83"/>
    <w:rsid w:val="006F5609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16FB"/>
    <w:rsid w:val="007C0360"/>
    <w:rsid w:val="007C1B5F"/>
    <w:rsid w:val="007E1F35"/>
    <w:rsid w:val="007E5D1D"/>
    <w:rsid w:val="00821AE0"/>
    <w:rsid w:val="008410C4"/>
    <w:rsid w:val="0084597D"/>
    <w:rsid w:val="00863720"/>
    <w:rsid w:val="008766F6"/>
    <w:rsid w:val="00881EDF"/>
    <w:rsid w:val="00883E71"/>
    <w:rsid w:val="0088695E"/>
    <w:rsid w:val="0089288C"/>
    <w:rsid w:val="0089694B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93C50"/>
    <w:rsid w:val="00CA19A6"/>
    <w:rsid w:val="00CA6849"/>
    <w:rsid w:val="00CB0513"/>
    <w:rsid w:val="00CC5AE5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32E9A"/>
    <w:rsid w:val="00E4148E"/>
    <w:rsid w:val="00E52D29"/>
    <w:rsid w:val="00E64818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358DA"/>
    <w:rsid w:val="00F54073"/>
    <w:rsid w:val="00F551A2"/>
    <w:rsid w:val="00F57187"/>
    <w:rsid w:val="00F70FA3"/>
    <w:rsid w:val="00F729B1"/>
    <w:rsid w:val="00F73FAF"/>
    <w:rsid w:val="00F80AA6"/>
    <w:rsid w:val="00F815C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EC58D"/>
  <w15:docId w15:val="{C84BAE25-9150-43A3-8A35-8EB1FEE41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1748</Words>
  <Characters>11680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13402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15</cp:revision>
  <cp:lastPrinted>2024-02-06T12:45:00Z</cp:lastPrinted>
  <dcterms:created xsi:type="dcterms:W3CDTF">2024-01-26T07:09:00Z</dcterms:created>
  <dcterms:modified xsi:type="dcterms:W3CDTF">2024-09-05T08:20:00Z</dcterms:modified>
</cp:coreProperties>
</file>