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0429A4DB" w:rsidR="00C34D44" w:rsidRPr="0040143F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40143F"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</w:t>
      </w:r>
      <w:r w:rsidRPr="0040143F">
        <w:rPr>
          <w:rFonts w:ascii="Arial Narrow" w:hAnsi="Arial Narrow"/>
          <w:iCs/>
          <w:sz w:val="22"/>
          <w:szCs w:val="22"/>
        </w:rPr>
        <w:t xml:space="preserve">Załącznik nr </w:t>
      </w:r>
      <w:r w:rsidR="002A5CF9">
        <w:rPr>
          <w:rFonts w:ascii="Arial Narrow" w:hAnsi="Arial Narrow"/>
          <w:iCs/>
          <w:sz w:val="22"/>
          <w:szCs w:val="22"/>
        </w:rPr>
        <w:t>8</w:t>
      </w:r>
      <w:r w:rsidRPr="0040143F">
        <w:rPr>
          <w:rFonts w:ascii="Arial Narrow" w:hAnsi="Arial Narrow"/>
          <w:iCs/>
          <w:sz w:val="22"/>
          <w:szCs w:val="22"/>
        </w:rPr>
        <w:t xml:space="preserve"> do SWZ</w:t>
      </w:r>
    </w:p>
    <w:p w14:paraId="59616851" w14:textId="735588C6" w:rsidR="00C44506" w:rsidRPr="00794DBA" w:rsidRDefault="001E690C" w:rsidP="0040143F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0143F">
        <w:rPr>
          <w:rFonts w:ascii="Arial Narrow" w:hAnsi="Arial Narrow"/>
          <w:b/>
          <w:sz w:val="22"/>
          <w:szCs w:val="22"/>
        </w:rPr>
        <w:t>125-…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TU</w:t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35F2CA4F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r w:rsidR="0040143F" w:rsidRPr="00794DBA">
        <w:rPr>
          <w:rFonts w:ascii="Arial Narrow" w:hAnsi="Arial Narrow"/>
          <w:sz w:val="22"/>
          <w:szCs w:val="22"/>
        </w:rPr>
        <w:t>przez:</w:t>
      </w:r>
    </w:p>
    <w:p w14:paraId="7086CAE7" w14:textId="4388777D" w:rsidR="00C667D3" w:rsidRPr="00794DBA" w:rsidRDefault="0040143F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WAWRZYNIAKA- KOMENDANTA SZPITALA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12363D97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przetargu </w:t>
      </w:r>
      <w:r w:rsidR="0040143F">
        <w:rPr>
          <w:rFonts w:ascii="Arial Narrow" w:hAnsi="Arial Narrow"/>
          <w:sz w:val="22"/>
          <w:szCs w:val="22"/>
        </w:rPr>
        <w:t>podstawowego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40143F">
        <w:rPr>
          <w:rFonts w:ascii="Arial Narrow" w:hAnsi="Arial Narrow"/>
          <w:sz w:val="22"/>
          <w:szCs w:val="22"/>
        </w:rPr>
        <w:t>275 ust. 1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40143F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40143F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0143F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</w:t>
      </w:r>
      <w:proofErr w:type="gramStart"/>
      <w:r w:rsidR="002A70E3">
        <w:rPr>
          <w:rFonts w:ascii="Arial Narrow" w:hAnsi="Arial Narrow"/>
          <w:b/>
          <w:bCs/>
          <w:sz w:val="22"/>
          <w:szCs w:val="22"/>
        </w:rPr>
        <w:t>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</w:t>
      </w:r>
      <w:r w:rsidR="0040143F" w:rsidRPr="00794DBA">
        <w:rPr>
          <w:rFonts w:ascii="Arial Narrow" w:hAnsi="Arial Narrow"/>
          <w:b/>
          <w:bCs/>
          <w:sz w:val="22"/>
          <w:szCs w:val="22"/>
        </w:rPr>
        <w:t>publikacji …</w:t>
      </w:r>
      <w:r w:rsidR="0040143F">
        <w:rPr>
          <w:rFonts w:ascii="Arial Narrow" w:hAnsi="Arial Narrow"/>
          <w:b/>
          <w:bCs/>
          <w:sz w:val="22"/>
          <w:szCs w:val="22"/>
        </w:rPr>
        <w:t>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40143F">
        <w:rPr>
          <w:rFonts w:ascii="Arial Narrow" w:hAnsi="Arial Narrow"/>
          <w:b/>
          <w:bCs/>
          <w:sz w:val="22"/>
          <w:szCs w:val="22"/>
        </w:rPr>
        <w:t>echokardiografu</w:t>
      </w:r>
      <w:r w:rsidR="001A02E9">
        <w:rPr>
          <w:rFonts w:ascii="Arial Narrow" w:hAnsi="Arial Narrow"/>
          <w:b/>
          <w:bCs/>
          <w:sz w:val="22"/>
          <w:szCs w:val="22"/>
        </w:rPr>
        <w:t xml:space="preserve"> w ramach konkursu ogłoszonego przez Ministerstwo Zdrowia „Poprawa dostępu do szpitalnej diagnostyki i leczenia chorób sercowo-naczyniowych poprzez dofinansowanie zakupu echokardiografu”</w:t>
      </w:r>
      <w:r w:rsidR="0040143F">
        <w:rPr>
          <w:rFonts w:ascii="Arial Narrow" w:hAnsi="Arial Narrow"/>
          <w:b/>
          <w:bCs/>
          <w:sz w:val="22"/>
          <w:szCs w:val="22"/>
        </w:rPr>
        <w:t xml:space="preserve"> - </w:t>
      </w:r>
      <w:r w:rsidR="0040143F" w:rsidRPr="00794DBA">
        <w:rPr>
          <w:rFonts w:ascii="Arial Narrow" w:hAnsi="Arial Narrow"/>
          <w:b/>
          <w:bCs/>
          <w:sz w:val="22"/>
          <w:szCs w:val="22"/>
        </w:rPr>
        <w:t>sprawa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D28D7">
        <w:rPr>
          <w:rFonts w:ascii="Arial Narrow" w:hAnsi="Arial Narrow"/>
          <w:b/>
          <w:bCs/>
          <w:sz w:val="22"/>
          <w:szCs w:val="22"/>
        </w:rPr>
        <w:t>1</w:t>
      </w:r>
      <w:r w:rsidR="0040143F">
        <w:rPr>
          <w:rFonts w:ascii="Arial Narrow" w:hAnsi="Arial Narrow"/>
          <w:b/>
          <w:bCs/>
          <w:sz w:val="22"/>
          <w:szCs w:val="22"/>
        </w:rPr>
        <w:t>25</w:t>
      </w:r>
      <w:r w:rsidR="002513B3">
        <w:rPr>
          <w:rFonts w:ascii="Arial Narrow" w:hAnsi="Arial Narrow"/>
          <w:b/>
          <w:bCs/>
          <w:sz w:val="22"/>
          <w:szCs w:val="22"/>
        </w:rPr>
        <w:t>/2024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568B705B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r w:rsidR="0040143F" w:rsidRPr="00794DBA">
        <w:rPr>
          <w:rFonts w:ascii="Arial Narrow" w:hAnsi="Arial Narrow"/>
          <w:sz w:val="22"/>
          <w:szCs w:val="22"/>
        </w:rPr>
        <w:t>umowy:</w:t>
      </w:r>
      <w:r w:rsidRPr="00794DBA">
        <w:rPr>
          <w:rFonts w:ascii="Arial Narrow" w:hAnsi="Arial Narrow"/>
          <w:sz w:val="22"/>
          <w:szCs w:val="22"/>
        </w:rPr>
        <w:t xml:space="preserve">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7B691C" w:rsidRPr="00794DBA">
        <w:rPr>
          <w:rFonts w:ascii="Arial Narrow" w:hAnsi="Arial Narrow"/>
          <w:b/>
          <w:sz w:val="22"/>
          <w:szCs w:val="22"/>
        </w:rPr>
        <w:t>PLN</w:t>
      </w:r>
      <w:r w:rsidR="007B691C" w:rsidRPr="00794DBA">
        <w:rPr>
          <w:rFonts w:ascii="Arial Narrow" w:hAnsi="Arial Narrow"/>
          <w:sz w:val="22"/>
          <w:szCs w:val="22"/>
        </w:rPr>
        <w:t xml:space="preserve"> słownie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0220A3FF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</w:r>
      <w:r w:rsidR="00A36431">
        <w:rPr>
          <w:rFonts w:ascii="Arial Narrow" w:hAnsi="Arial Narrow"/>
          <w:sz w:val="22"/>
          <w:szCs w:val="22"/>
        </w:rPr>
        <w:lastRenderedPageBreak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2D4AE6">
        <w:rPr>
          <w:rFonts w:ascii="Arial Narrow" w:hAnsi="Arial Narrow"/>
          <w:sz w:val="22"/>
          <w:szCs w:val="22"/>
        </w:rPr>
        <w:t>echokardiografu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</w:t>
      </w:r>
      <w:r w:rsidR="0040143F">
        <w:rPr>
          <w:rFonts w:ascii="Arial Narrow" w:hAnsi="Arial Narrow"/>
          <w:sz w:val="22"/>
          <w:szCs w:val="22"/>
        </w:rPr>
        <w:t>mogą</w:t>
      </w:r>
      <w:r w:rsidR="00794DBA">
        <w:rPr>
          <w:rFonts w:ascii="Arial Narrow" w:hAnsi="Arial Narrow"/>
          <w:sz w:val="22"/>
          <w:szCs w:val="22"/>
        </w:rPr>
        <w:t xml:space="preserve">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685D3BB2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40143F">
        <w:rPr>
          <w:rFonts w:ascii="Arial Narrow" w:hAnsi="Arial Narrow"/>
          <w:sz w:val="22"/>
          <w:szCs w:val="22"/>
        </w:rPr>
        <w:t>Daria Wiśniewska</w:t>
      </w:r>
      <w:r w:rsidR="0040143F" w:rsidRPr="00DB39B5">
        <w:rPr>
          <w:rFonts w:ascii="Arial Narrow" w:hAnsi="Arial Narrow"/>
          <w:sz w:val="22"/>
          <w:szCs w:val="22"/>
        </w:rPr>
        <w:t xml:space="preserve">, tel. </w:t>
      </w:r>
      <w:r w:rsidR="0040143F" w:rsidRPr="00CD3969">
        <w:rPr>
          <w:rFonts w:ascii="Arial Narrow" w:hAnsi="Arial Narrow" w:cs="Segoe UI"/>
          <w:color w:val="000000"/>
          <w:sz w:val="22"/>
          <w:szCs w:val="22"/>
        </w:rPr>
        <w:t>261</w:t>
      </w:r>
      <w:r w:rsidR="0040143F">
        <w:rPr>
          <w:rFonts w:ascii="Arial Narrow" w:hAnsi="Arial Narrow" w:cs="Segoe UI"/>
          <w:color w:val="000000"/>
          <w:sz w:val="22"/>
          <w:szCs w:val="22"/>
        </w:rPr>
        <w:t> </w:t>
      </w:r>
      <w:r w:rsidR="0040143F" w:rsidRPr="00CD3969">
        <w:rPr>
          <w:rFonts w:ascii="Arial Narrow" w:hAnsi="Arial Narrow" w:cs="Segoe UI"/>
          <w:color w:val="000000"/>
          <w:sz w:val="22"/>
          <w:szCs w:val="22"/>
        </w:rPr>
        <w:t>416</w:t>
      </w:r>
      <w:r w:rsidR="007B691C">
        <w:rPr>
          <w:rFonts w:ascii="Arial Narrow" w:hAnsi="Arial Narrow" w:cs="Segoe UI"/>
          <w:color w:val="000000"/>
          <w:sz w:val="22"/>
          <w:szCs w:val="22"/>
        </w:rPr>
        <w:t> </w:t>
      </w:r>
      <w:r w:rsidR="0040143F" w:rsidRPr="00CD3969">
        <w:rPr>
          <w:rFonts w:ascii="Arial Narrow" w:hAnsi="Arial Narrow" w:cs="Segoe UI"/>
          <w:color w:val="000000"/>
          <w:sz w:val="22"/>
          <w:szCs w:val="22"/>
        </w:rPr>
        <w:t>215</w:t>
      </w:r>
      <w:r w:rsidR="007B691C">
        <w:rPr>
          <w:rFonts w:ascii="Arial Narrow" w:hAnsi="Arial Narrow" w:cs="Segoe UI"/>
          <w:color w:val="000000"/>
          <w:sz w:val="22"/>
          <w:szCs w:val="22"/>
        </w:rPr>
        <w:t xml:space="preserve"> lub inną upoważnioną osobę.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0229C46C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2A5CF9">
        <w:rPr>
          <w:rFonts w:ascii="Arial Narrow" w:hAnsi="Arial Narrow"/>
          <w:sz w:val="22"/>
          <w:szCs w:val="22"/>
        </w:rPr>
        <w:t xml:space="preserve"> w</w:t>
      </w:r>
      <w:r w:rsidR="007B691C">
        <w:rPr>
          <w:rFonts w:ascii="Arial Narrow" w:hAnsi="Arial Narrow"/>
          <w:sz w:val="22"/>
          <w:szCs w:val="22"/>
        </w:rPr>
        <w:t xml:space="preserve"> terminie określonym w § 2 ust. 1 niniejszej umowy. Z przeprowadzonego szkolenia Wykonawca dostarczy wypełnioną listę uczestnictwa szkolenia wraz z podpisem osoby przeprowadzającej szkolenie. Lista uczestnictwa szkolenia zostanie przekazana Wykonawcy przez Zamawiającego.</w:t>
      </w:r>
      <w:r w:rsidR="00B1051F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659E8199" w14:textId="6580624E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</w:t>
      </w:r>
      <w:r w:rsidR="0040143F" w:rsidRPr="000D28D7">
        <w:rPr>
          <w:rFonts w:ascii="Arial Narrow" w:hAnsi="Arial Narrow"/>
          <w:b/>
          <w:bCs/>
          <w:sz w:val="22"/>
          <w:szCs w:val="22"/>
        </w:rPr>
        <w:t>388; adres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28D7" w:rsidRPr="000D28D7">
        <w:rPr>
          <w:rFonts w:ascii="Arial Narrow" w:hAnsi="Arial Narrow"/>
          <w:sz w:val="22"/>
          <w:szCs w:val="22"/>
        </w:rPr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0CDEA6F9" w14:textId="5F56EF42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="0040143F" w:rsidRPr="005118A3">
        <w:rPr>
          <w:rFonts w:ascii="Arial Narrow" w:hAnsi="Arial Narrow"/>
          <w:b/>
          <w:bCs/>
          <w:sz w:val="22"/>
          <w:szCs w:val="22"/>
        </w:rPr>
        <w:t xml:space="preserve">p. Daria Wiśniewska, tel. </w:t>
      </w:r>
      <w:r w:rsidR="0040143F" w:rsidRPr="005118A3">
        <w:rPr>
          <w:rFonts w:ascii="Arial Narrow" w:hAnsi="Arial Narrow" w:cs="Segoe UI"/>
          <w:b/>
          <w:bCs/>
          <w:color w:val="000000"/>
          <w:sz w:val="22"/>
          <w:szCs w:val="22"/>
        </w:rPr>
        <w:t>261 416 215</w:t>
      </w:r>
      <w:r w:rsidR="0040143F" w:rsidRPr="005118A3">
        <w:rPr>
          <w:rFonts w:ascii="Arial Narrow" w:hAnsi="Arial Narrow"/>
          <w:b/>
          <w:bCs/>
          <w:sz w:val="22"/>
          <w:szCs w:val="22"/>
        </w:rPr>
        <w:t>, e-mail:</w:t>
      </w:r>
      <w:r w:rsidR="0040143F" w:rsidRPr="005C0D24">
        <w:rPr>
          <w:rFonts w:ascii="Arial Narrow" w:hAnsi="Arial Narrow"/>
          <w:sz w:val="22"/>
          <w:szCs w:val="22"/>
        </w:rPr>
        <w:t xml:space="preserve"> </w:t>
      </w:r>
      <w:hyperlink r:id="rId10" w:history="1">
        <w:r w:rsidR="0040143F" w:rsidRPr="001143CD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</w:p>
    <w:p w14:paraId="54B85082" w14:textId="56737E81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</w:t>
      </w:r>
      <w:r w:rsidR="0040143F" w:rsidRPr="00794DBA">
        <w:rPr>
          <w:rFonts w:ascii="Arial Narrow" w:hAnsi="Arial Narrow"/>
          <w:sz w:val="22"/>
          <w:szCs w:val="22"/>
        </w:rPr>
        <w:t xml:space="preserve"> </w:t>
      </w:r>
      <w:r w:rsidR="0040143F" w:rsidRPr="00794DBA">
        <w:rPr>
          <w:rFonts w:ascii="Arial Narrow" w:hAnsi="Arial Narrow" w:cs="Helvetica"/>
          <w:b/>
          <w:sz w:val="22"/>
          <w:szCs w:val="22"/>
        </w:rPr>
        <w:t>…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 xml:space="preserve">e- </w:t>
      </w:r>
      <w:r w:rsidR="0040143F" w:rsidRPr="00794DBA">
        <w:rPr>
          <w:rFonts w:ascii="Arial Narrow" w:hAnsi="Arial Narrow"/>
          <w:sz w:val="22"/>
          <w:szCs w:val="22"/>
        </w:rPr>
        <w:t xml:space="preserve">mail: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7B691C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2C76A1B4" w14:textId="2DF4117E" w:rsidR="007B691C" w:rsidRPr="000C7023" w:rsidRDefault="007B691C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Helvetica"/>
          <w:sz w:val="22"/>
          <w:szCs w:val="22"/>
        </w:rPr>
        <w:t>Zmiany osób wskazanych w ust. powyżej nie wymagają aneksu do umowy pod warunkiem pisemnego poinformowania drugiej strony o zaistnieniu zmiany.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672EE338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r w:rsidR="0040143F">
        <w:rPr>
          <w:rFonts w:ascii="Arial Narrow" w:hAnsi="Arial Narrow"/>
          <w:sz w:val="22"/>
          <w:szCs w:val="22"/>
        </w:rPr>
        <w:t>(słownie</w:t>
      </w:r>
      <w:r>
        <w:rPr>
          <w:rFonts w:ascii="Arial Narrow" w:hAnsi="Arial Narrow"/>
          <w:sz w:val="22"/>
          <w:szCs w:val="22"/>
        </w:rPr>
        <w:t>: ......................……………………</w:t>
      </w:r>
      <w:proofErr w:type="gramStart"/>
      <w:r>
        <w:rPr>
          <w:rFonts w:ascii="Arial Narrow" w:hAnsi="Arial Narrow"/>
          <w:sz w:val="22"/>
          <w:szCs w:val="22"/>
        </w:rPr>
        <w:t>…....</w:t>
      </w:r>
      <w:proofErr w:type="gramEnd"/>
      <w:r>
        <w:rPr>
          <w:rFonts w:ascii="Arial Narrow" w:hAnsi="Arial Narrow"/>
          <w:sz w:val="22"/>
          <w:szCs w:val="22"/>
        </w:rPr>
        <w:t>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5B6CD0D0" w:rsidR="001769AE" w:rsidRPr="00794DBA" w:rsidRDefault="008F2849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10% wartości brutto, o której mowa w § 1 ust. 4 za odstąpienie od umowy przez którąkolwiek ze stron z przyczyn leżących po stronie Wykonawcy</w:t>
      </w:r>
    </w:p>
    <w:p w14:paraId="7025F9B2" w14:textId="3DDA2F2E" w:rsidR="0004104B" w:rsidRPr="00794DBA" w:rsidRDefault="008F2849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0,2 % wartości umowy brutto, o której mowa w § 1 ust. 4 za każdy dzień zwłoki w wykonaniu przedmiotu umowy w terminie określonym w § 2 ust. 1 umowy,</w:t>
      </w:r>
    </w:p>
    <w:p w14:paraId="7BE9041E" w14:textId="0241F88A" w:rsidR="0073189A" w:rsidRDefault="008F2849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0,5 % wartości brutto umowy, o której mowa w § 1 ust. 4 za każdy dzień zwłoki w usunięciu wad stwierdzonych w okresie gwarancji i rękojmi ponad termin wskazany przez Zamawiającego na usunięcie wad,</w:t>
      </w:r>
    </w:p>
    <w:p w14:paraId="6ADC1ADF" w14:textId="5CBC4E3E" w:rsidR="008F2849" w:rsidRPr="00794DBA" w:rsidRDefault="008F2849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0,5% wartości brutto umowy, o której mowa w § 1 ust. 4 za każdy dzień zwłoki w przypadku braku terminowego wykonania przeglądu technicznego w okresie gwarancji</w:t>
      </w:r>
    </w:p>
    <w:p w14:paraId="354FE6D0" w14:textId="5DF82C90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</w:t>
      </w:r>
      <w:r w:rsidR="007B691C">
        <w:rPr>
          <w:rFonts w:ascii="Arial Narrow" w:hAnsi="Arial Narrow"/>
          <w:sz w:val="22"/>
          <w:szCs w:val="22"/>
        </w:rPr>
        <w:t>ym</w:t>
      </w:r>
      <w:r w:rsidR="00A04A7E" w:rsidRPr="00794DBA">
        <w:rPr>
          <w:rFonts w:ascii="Arial Narrow" w:hAnsi="Arial Narrow"/>
          <w:sz w:val="22"/>
          <w:szCs w:val="22"/>
        </w:rPr>
        <w:t xml:space="preserve"> opóźni</w:t>
      </w:r>
      <w:r w:rsidR="007B691C">
        <w:rPr>
          <w:rFonts w:ascii="Arial Narrow" w:hAnsi="Arial Narrow"/>
          <w:sz w:val="22"/>
          <w:szCs w:val="22"/>
        </w:rPr>
        <w:t>eniom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07C4DA96" w14:textId="0CAA8F33" w:rsidR="000758AD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</w:t>
      </w:r>
      <w:r w:rsidR="007B691C">
        <w:rPr>
          <w:rFonts w:ascii="Arial Narrow" w:hAnsi="Arial Narrow"/>
          <w:bCs/>
          <w:sz w:val="22"/>
          <w:szCs w:val="22"/>
        </w:rPr>
        <w:t xml:space="preserve"> i</w:t>
      </w:r>
      <w:r w:rsidRPr="000007CB">
        <w:rPr>
          <w:rFonts w:ascii="Arial Narrow" w:hAnsi="Arial Narrow"/>
          <w:bCs/>
          <w:sz w:val="22"/>
          <w:szCs w:val="22"/>
        </w:rPr>
        <w:t xml:space="preserve"> kumulują się</w:t>
      </w:r>
      <w:r w:rsidR="007B691C">
        <w:rPr>
          <w:rFonts w:ascii="Arial Narrow" w:hAnsi="Arial Narrow"/>
          <w:bCs/>
          <w:sz w:val="22"/>
          <w:szCs w:val="22"/>
        </w:rPr>
        <w:t>,</w:t>
      </w:r>
      <w:r w:rsidRPr="000007CB">
        <w:rPr>
          <w:rFonts w:ascii="Arial Narrow" w:hAnsi="Arial Narrow"/>
          <w:bCs/>
          <w:sz w:val="22"/>
          <w:szCs w:val="22"/>
        </w:rPr>
        <w:t xml:space="preserve">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</w:t>
      </w:r>
      <w:r w:rsidR="007B691C">
        <w:rPr>
          <w:rFonts w:ascii="Arial Narrow" w:hAnsi="Arial Narrow"/>
          <w:sz w:val="22"/>
          <w:szCs w:val="22"/>
        </w:rPr>
        <w:t>wynikających z okoliczności zaistniałych do dnia złożenia oświadczenia o odstąpieniu od umowy.</w:t>
      </w:r>
    </w:p>
    <w:p w14:paraId="395775C8" w14:textId="77777777" w:rsidR="002D4AE6" w:rsidRPr="002D4AE6" w:rsidRDefault="002D4AE6" w:rsidP="002D4AE6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D4AE6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20 % wartości umowy brutto, o której mowa w § 1 ust. 4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34B1C91B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40143F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075475BC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0143F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62AD779C" w14:textId="23796EFE" w:rsidR="00C44506" w:rsidRPr="00794DBA" w:rsidRDefault="00C44506" w:rsidP="008F2849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0C5411" w14:textId="77777777" w:rsidR="008343DD" w:rsidRDefault="008343DD">
      <w:r>
        <w:separator/>
      </w:r>
    </w:p>
  </w:endnote>
  <w:endnote w:type="continuationSeparator" w:id="0">
    <w:p w14:paraId="79BD5EB6" w14:textId="77777777" w:rsidR="008343DD" w:rsidRDefault="0083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6A42F5BB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40143F">
      <w:rPr>
        <w:rFonts w:ascii="Arial Narrow" w:hAnsi="Arial Narrow"/>
        <w:sz w:val="20"/>
      </w:rPr>
      <w:t>M. Sierek</w:t>
    </w:r>
  </w:p>
  <w:p w14:paraId="33BF7DF3" w14:textId="2A649399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40143F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8A421" w14:textId="77777777" w:rsidR="008343DD" w:rsidRDefault="008343DD">
      <w:r>
        <w:separator/>
      </w:r>
    </w:p>
  </w:footnote>
  <w:footnote w:type="continuationSeparator" w:id="0">
    <w:p w14:paraId="11CCDC7B" w14:textId="77777777" w:rsidR="008343DD" w:rsidRDefault="00834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00000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88843610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7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5"/>
  </w:num>
  <w:num w:numId="9" w16cid:durableId="2117286549">
    <w:abstractNumId w:val="16"/>
  </w:num>
  <w:num w:numId="10" w16cid:durableId="1060130342">
    <w:abstractNumId w:val="14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3"/>
  </w:num>
  <w:num w:numId="19" w16cid:durableId="224612830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146737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B6571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97ED5"/>
    <w:rsid w:val="001A02E9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356F"/>
    <w:rsid w:val="001F756E"/>
    <w:rsid w:val="00223CA2"/>
    <w:rsid w:val="0023286E"/>
    <w:rsid w:val="002513B3"/>
    <w:rsid w:val="00251AB4"/>
    <w:rsid w:val="00256C58"/>
    <w:rsid w:val="002662DA"/>
    <w:rsid w:val="00281D6B"/>
    <w:rsid w:val="00286346"/>
    <w:rsid w:val="002A08F4"/>
    <w:rsid w:val="002A5CF9"/>
    <w:rsid w:val="002A70E3"/>
    <w:rsid w:val="002A7C54"/>
    <w:rsid w:val="002B03FB"/>
    <w:rsid w:val="002B40B9"/>
    <w:rsid w:val="002D4AE6"/>
    <w:rsid w:val="002D645D"/>
    <w:rsid w:val="002E6FE5"/>
    <w:rsid w:val="00304671"/>
    <w:rsid w:val="003053D1"/>
    <w:rsid w:val="00305B5E"/>
    <w:rsid w:val="0033131D"/>
    <w:rsid w:val="003400AB"/>
    <w:rsid w:val="00344AA8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143F"/>
    <w:rsid w:val="0040405C"/>
    <w:rsid w:val="004055E0"/>
    <w:rsid w:val="0041533E"/>
    <w:rsid w:val="0041733F"/>
    <w:rsid w:val="00420C4C"/>
    <w:rsid w:val="004349FE"/>
    <w:rsid w:val="00435C6C"/>
    <w:rsid w:val="00443DB9"/>
    <w:rsid w:val="004572D1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2C35"/>
    <w:rsid w:val="00515CA8"/>
    <w:rsid w:val="00515EFE"/>
    <w:rsid w:val="00517B23"/>
    <w:rsid w:val="005365A7"/>
    <w:rsid w:val="00547BF1"/>
    <w:rsid w:val="0055244C"/>
    <w:rsid w:val="00555EEB"/>
    <w:rsid w:val="00573C96"/>
    <w:rsid w:val="00574554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110B4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2079"/>
    <w:rsid w:val="006C4E20"/>
    <w:rsid w:val="006E20ED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57C26"/>
    <w:rsid w:val="00780B84"/>
    <w:rsid w:val="00785629"/>
    <w:rsid w:val="0079144C"/>
    <w:rsid w:val="00794DBA"/>
    <w:rsid w:val="007A5299"/>
    <w:rsid w:val="007B16FB"/>
    <w:rsid w:val="007B691C"/>
    <w:rsid w:val="007C0360"/>
    <w:rsid w:val="007C1B5F"/>
    <w:rsid w:val="007E1F35"/>
    <w:rsid w:val="007E5D1D"/>
    <w:rsid w:val="00821AE0"/>
    <w:rsid w:val="008343DD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284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02EAB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B74DC"/>
    <w:rsid w:val="00CC5AE5"/>
    <w:rsid w:val="00CE00D8"/>
    <w:rsid w:val="00CF42FA"/>
    <w:rsid w:val="00CF4A06"/>
    <w:rsid w:val="00CF57F2"/>
    <w:rsid w:val="00CF7B6D"/>
    <w:rsid w:val="00D00072"/>
    <w:rsid w:val="00D02363"/>
    <w:rsid w:val="00D049A6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054B"/>
    <w:rsid w:val="00E4148E"/>
    <w:rsid w:val="00E52D29"/>
    <w:rsid w:val="00E64818"/>
    <w:rsid w:val="00E67B5F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409B8"/>
    <w:rsid w:val="00F54073"/>
    <w:rsid w:val="00F551A2"/>
    <w:rsid w:val="00F57187"/>
    <w:rsid w:val="00F618ED"/>
    <w:rsid w:val="00F70FA3"/>
    <w:rsid w:val="00F729B1"/>
    <w:rsid w:val="00F73FAF"/>
    <w:rsid w:val="00F80AA6"/>
    <w:rsid w:val="00F815C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1</Pages>
  <Words>1983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13860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12</cp:revision>
  <cp:lastPrinted>2024-09-26T05:58:00Z</cp:lastPrinted>
  <dcterms:created xsi:type="dcterms:W3CDTF">2024-09-24T04:30:00Z</dcterms:created>
  <dcterms:modified xsi:type="dcterms:W3CDTF">2024-09-26T06:14:00Z</dcterms:modified>
</cp:coreProperties>
</file>