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51EF1437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7F249F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235E942D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0825C9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0825C9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0825C9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0825C9" w:rsidRPr="000825C9">
        <w:rPr>
          <w:rFonts w:ascii="Arial Narrow" w:hAnsi="Arial Narrow"/>
          <w:b/>
          <w:bCs/>
          <w:sz w:val="22"/>
          <w:szCs w:val="22"/>
        </w:rPr>
        <w:t xml:space="preserve">Dostawa </w:t>
      </w:r>
      <w:proofErr w:type="spellStart"/>
      <w:r w:rsidR="000825C9" w:rsidRPr="000825C9">
        <w:rPr>
          <w:rFonts w:ascii="Arial Narrow" w:hAnsi="Arial Narrow"/>
          <w:b/>
          <w:bCs/>
          <w:sz w:val="22"/>
          <w:szCs w:val="22"/>
        </w:rPr>
        <w:t>wideokolposkopu</w:t>
      </w:r>
      <w:proofErr w:type="spellEnd"/>
      <w:r w:rsidR="000825C9" w:rsidRPr="000825C9">
        <w:rPr>
          <w:rFonts w:ascii="Arial Narrow" w:hAnsi="Arial Narrow"/>
          <w:b/>
          <w:bCs/>
          <w:sz w:val="22"/>
          <w:szCs w:val="22"/>
        </w:rPr>
        <w:t>, resektoskopu bipolarnego, wysięgnika z uchwytem do ręki</w:t>
      </w:r>
      <w:r w:rsidR="006E20ED">
        <w:rPr>
          <w:rFonts w:ascii="Arial Narrow" w:hAnsi="Arial Narrow"/>
          <w:b/>
          <w:bCs/>
          <w:sz w:val="22"/>
          <w:szCs w:val="22"/>
        </w:rPr>
        <w:t xml:space="preserve"> 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825C9">
        <w:rPr>
          <w:rFonts w:ascii="Arial Narrow" w:hAnsi="Arial Narrow"/>
          <w:b/>
          <w:bCs/>
          <w:sz w:val="22"/>
          <w:szCs w:val="22"/>
        </w:rPr>
        <w:t>123/2024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2CECE293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zamontować i uruchomić przedmiot zamówienia</w:t>
      </w:r>
      <w:r w:rsidR="00CE1CB9">
        <w:rPr>
          <w:rFonts w:ascii="Arial Narrow" w:hAnsi="Arial Narrow"/>
          <w:sz w:val="22"/>
          <w:szCs w:val="22"/>
        </w:rPr>
        <w:t xml:space="preserve"> </w:t>
      </w:r>
      <w:r w:rsidR="00CE1CB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CE1CB9">
        <w:rPr>
          <w:rFonts w:ascii="Arial Narrow" w:hAnsi="Arial Narrow"/>
          <w:sz w:val="22"/>
          <w:szCs w:val="22"/>
        </w:rPr>
        <w:br/>
        <w:t>( dotyczy zadania 1,2); dostarczyć i zainstalować przedmiot zamówienia ( dotyczy zadania 3)</w:t>
      </w:r>
      <w:r w:rsidRPr="00794DBA">
        <w:rPr>
          <w:rFonts w:ascii="Arial Narrow" w:hAnsi="Arial Narrow"/>
          <w:sz w:val="22"/>
          <w:szCs w:val="22"/>
        </w:rPr>
        <w:t xml:space="preserve"> 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</w:t>
      </w:r>
      <w:r w:rsidR="00CE1CB9">
        <w:rPr>
          <w:rFonts w:ascii="Arial Narrow" w:hAnsi="Arial Narrow"/>
          <w:sz w:val="22"/>
          <w:szCs w:val="22"/>
        </w:rPr>
        <w:t>/zainstalowanie</w:t>
      </w:r>
      <w:r w:rsidR="00A36431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CE1CB9">
        <w:rPr>
          <w:rFonts w:ascii="Arial Narrow" w:hAnsi="Arial Narrow"/>
          <w:sz w:val="22"/>
          <w:szCs w:val="22"/>
        </w:rPr>
        <w:t>przedmiotu zamówienia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E2CCE">
        <w:rPr>
          <w:rFonts w:ascii="Arial Narrow" w:hAnsi="Arial Narrow"/>
          <w:sz w:val="22"/>
          <w:szCs w:val="22"/>
        </w:rPr>
        <w:t xml:space="preserve"> ( jeżeli dotyczy) 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5A119205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</w:t>
      </w:r>
      <w:r w:rsidR="00CE1CB9">
        <w:rPr>
          <w:rFonts w:ascii="Arial Narrow" w:hAnsi="Arial Narrow"/>
          <w:bCs/>
          <w:sz w:val="22"/>
          <w:szCs w:val="22"/>
        </w:rPr>
        <w:t>/</w:t>
      </w:r>
      <w:r w:rsidR="0007707E" w:rsidRPr="00794DBA">
        <w:rPr>
          <w:rFonts w:ascii="Arial Narrow" w:hAnsi="Arial Narrow"/>
          <w:bCs/>
          <w:sz w:val="22"/>
          <w:szCs w:val="22"/>
        </w:rPr>
        <w:t>montaż</w:t>
      </w:r>
      <w:r w:rsidR="00CE1CB9">
        <w:rPr>
          <w:rFonts w:ascii="Arial Narrow" w:hAnsi="Arial Narrow"/>
          <w:bCs/>
          <w:sz w:val="22"/>
          <w:szCs w:val="22"/>
        </w:rPr>
        <w:t>/</w:t>
      </w:r>
      <w:r w:rsidR="0007707E" w:rsidRPr="00794DBA">
        <w:rPr>
          <w:rFonts w:ascii="Arial Narrow" w:hAnsi="Arial Narrow"/>
          <w:bCs/>
          <w:sz w:val="22"/>
          <w:szCs w:val="22"/>
        </w:rPr>
        <w:t>uruchomienie przedmiotu zamówienia i przeszkolenie personelu</w:t>
      </w:r>
      <w:r w:rsidR="00CE1CB9">
        <w:rPr>
          <w:rFonts w:ascii="Arial Narrow" w:hAnsi="Arial Narrow"/>
          <w:bCs/>
          <w:sz w:val="22"/>
          <w:szCs w:val="22"/>
        </w:rPr>
        <w:t xml:space="preserve"> – jeżeli dotyczy</w:t>
      </w:r>
      <w:r w:rsidR="0007707E" w:rsidRPr="00794DBA">
        <w:rPr>
          <w:rFonts w:ascii="Arial Narrow" w:hAnsi="Arial Narrow"/>
          <w:bCs/>
          <w:sz w:val="22"/>
          <w:szCs w:val="22"/>
        </w:rPr>
        <w:t>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  <w:r w:rsidR="00C87BCF" w:rsidRPr="00B6423B">
        <w:rPr>
          <w:rFonts w:ascii="Arial Narrow" w:hAnsi="Arial Narrow"/>
          <w:sz w:val="22"/>
          <w:szCs w:val="22"/>
        </w:rPr>
        <w:t>lub inna upoważniona osoba.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1697F07D" w:rsidR="00C44506" w:rsidRPr="007E2CC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7E2CC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7E2CC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7E2CC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7E2CCE">
        <w:rPr>
          <w:rFonts w:ascii="Arial Narrow" w:hAnsi="Arial Narrow"/>
          <w:b/>
          <w:sz w:val="22"/>
        </w:rPr>
        <w:t>Wykonawca</w:t>
      </w:r>
      <w:r w:rsidRPr="007E2CC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7E2CCE">
        <w:rPr>
          <w:rFonts w:ascii="Arial Narrow" w:hAnsi="Arial Narrow"/>
          <w:bCs/>
          <w:sz w:val="22"/>
          <w:szCs w:val="22"/>
        </w:rPr>
        <w:t>Druk (wzór) l</w:t>
      </w:r>
      <w:r w:rsidRPr="007E2CCE">
        <w:rPr>
          <w:rFonts w:ascii="Arial Narrow" w:hAnsi="Arial Narrow"/>
          <w:bCs/>
          <w:sz w:val="22"/>
          <w:szCs w:val="22"/>
        </w:rPr>
        <w:t>ist</w:t>
      </w:r>
      <w:r w:rsidR="00603E84" w:rsidRPr="007E2CCE">
        <w:rPr>
          <w:rFonts w:ascii="Arial Narrow" w:hAnsi="Arial Narrow"/>
          <w:bCs/>
          <w:sz w:val="22"/>
          <w:szCs w:val="22"/>
        </w:rPr>
        <w:t>y</w:t>
      </w:r>
      <w:r w:rsidRPr="007E2CC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7E2CCE">
        <w:rPr>
          <w:rFonts w:ascii="Arial Narrow" w:hAnsi="Arial Narrow"/>
          <w:bCs/>
          <w:sz w:val="22"/>
          <w:szCs w:val="22"/>
        </w:rPr>
        <w:t>y</w:t>
      </w:r>
      <w:r w:rsidRPr="007E2CCE">
        <w:rPr>
          <w:rFonts w:ascii="Arial Narrow" w:hAnsi="Arial Narrow"/>
          <w:bCs/>
          <w:sz w:val="22"/>
          <w:szCs w:val="22"/>
        </w:rPr>
        <w:t xml:space="preserve"> </w:t>
      </w:r>
      <w:r w:rsidRPr="007E2CCE">
        <w:rPr>
          <w:rFonts w:ascii="Arial Narrow" w:hAnsi="Arial Narrow"/>
          <w:b/>
          <w:sz w:val="22"/>
        </w:rPr>
        <w:t>Wykonawcy</w:t>
      </w:r>
      <w:r w:rsidRPr="007E2CCE">
        <w:rPr>
          <w:rFonts w:ascii="Arial Narrow" w:hAnsi="Arial Narrow"/>
          <w:bCs/>
          <w:sz w:val="22"/>
          <w:szCs w:val="22"/>
        </w:rPr>
        <w:t xml:space="preserve"> przez </w:t>
      </w:r>
      <w:r w:rsidRPr="007E2CCE">
        <w:rPr>
          <w:rFonts w:ascii="Arial Narrow" w:hAnsi="Arial Narrow"/>
          <w:b/>
          <w:sz w:val="22"/>
        </w:rPr>
        <w:t>Zamawiającego</w:t>
      </w:r>
      <w:r w:rsidRPr="007E2CC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7E2CC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7E2CCE">
        <w:rPr>
          <w:rFonts w:ascii="Arial Narrow" w:hAnsi="Arial Narrow"/>
          <w:sz w:val="22"/>
          <w:szCs w:val="22"/>
        </w:rPr>
        <w:t>dodatkowego</w:t>
      </w:r>
      <w:r w:rsidR="006A127A" w:rsidRPr="007E2CCE">
        <w:rPr>
          <w:rFonts w:ascii="Arial Narrow" w:hAnsi="Arial Narrow"/>
          <w:sz w:val="22"/>
          <w:szCs w:val="22"/>
        </w:rPr>
        <w:t xml:space="preserve"> szkolenia na żądanie w trakcie użytkowania sprzętu.</w:t>
      </w:r>
      <w:r w:rsidR="007E2CCE" w:rsidRPr="007E2CCE">
        <w:rPr>
          <w:rFonts w:ascii="Arial Narrow" w:hAnsi="Arial Narrow"/>
          <w:sz w:val="22"/>
          <w:szCs w:val="22"/>
        </w:rPr>
        <w:t xml:space="preserve"> ( dotyczy zadania 1, 2).</w:t>
      </w:r>
      <w:r w:rsidR="006A127A" w:rsidRPr="007E2CCE">
        <w:rPr>
          <w:rFonts w:ascii="Arial Narrow" w:hAnsi="Arial Narrow"/>
          <w:sz w:val="22"/>
          <w:szCs w:val="22"/>
        </w:rPr>
        <w:t xml:space="preserve">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2DF56C58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28D7" w:rsidRPr="000D28D7">
        <w:rPr>
          <w:rFonts w:ascii="Arial Narrow" w:hAnsi="Arial Narrow"/>
          <w:sz w:val="22"/>
          <w:szCs w:val="22"/>
        </w:rPr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3DD1D184" w14:textId="05D09705" w:rsidR="00EB06CE" w:rsidRPr="00C46D85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46D85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C46D85">
        <w:rPr>
          <w:rFonts w:ascii="Arial Narrow" w:hAnsi="Arial Narrow"/>
          <w:sz w:val="22"/>
          <w:szCs w:val="22"/>
        </w:rPr>
        <w:t xml:space="preserve">1-3 niniejszego </w:t>
      </w:r>
      <w:r w:rsidR="00C46D85" w:rsidRPr="00C46D85">
        <w:rPr>
          <w:rFonts w:ascii="Arial Narrow" w:hAnsi="Arial Narrow"/>
          <w:sz w:val="22"/>
          <w:szCs w:val="22"/>
        </w:rPr>
        <w:t>paragrafu</w:t>
      </w:r>
      <w:r w:rsidRPr="00C46D85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8C0E418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39831AD4" w14:textId="1B7B3B00" w:rsidR="00EB06CE" w:rsidRPr="00AC5B4A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AC5B4A">
        <w:rPr>
          <w:rFonts w:ascii="Arial Narrow" w:hAnsi="Arial Narrow"/>
          <w:sz w:val="22"/>
          <w:szCs w:val="22"/>
        </w:rPr>
        <w:t xml:space="preserve">10% wartości umowy brutto, o której mowa w §1 ust. 4 </w:t>
      </w:r>
      <w:r w:rsidR="00EB06CE" w:rsidRPr="00AC5B4A">
        <w:rPr>
          <w:rFonts w:ascii="Arial Narrow" w:hAnsi="Arial Narrow"/>
          <w:sz w:val="22"/>
          <w:szCs w:val="22"/>
        </w:rPr>
        <w:t>za odstąpieni</w:t>
      </w:r>
      <w:r w:rsidR="00603E84" w:rsidRPr="00AC5B4A">
        <w:rPr>
          <w:rFonts w:ascii="Arial Narrow" w:hAnsi="Arial Narrow"/>
          <w:sz w:val="22"/>
          <w:szCs w:val="22"/>
        </w:rPr>
        <w:t>e</w:t>
      </w:r>
      <w:r w:rsidR="00EB06CE" w:rsidRPr="00AC5B4A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AC5B4A">
        <w:rPr>
          <w:rFonts w:ascii="Arial Narrow" w:hAnsi="Arial Narrow"/>
          <w:sz w:val="22"/>
          <w:szCs w:val="22"/>
        </w:rPr>
        <w:br/>
      </w:r>
      <w:r w:rsidR="00EB06CE" w:rsidRPr="00AC5B4A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052139F7" w14:textId="64427821"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umowy brutto</w:t>
      </w:r>
      <w:r w:rsidRPr="00AC5B4A">
        <w:rPr>
          <w:rFonts w:ascii="Arial Narrow" w:hAnsi="Arial Narrow"/>
          <w:sz w:val="22"/>
          <w:szCs w:val="22"/>
        </w:rPr>
        <w:t xml:space="preserve">, o której mowa w § 1 ust. 4 </w:t>
      </w:r>
      <w:r w:rsidR="0004104B" w:rsidRPr="00AC5B4A">
        <w:rPr>
          <w:rFonts w:ascii="Arial Narrow" w:hAnsi="Arial Narrow"/>
          <w:sz w:val="22"/>
          <w:szCs w:val="22"/>
        </w:rPr>
        <w:t xml:space="preserve">za </w:t>
      </w:r>
      <w:r w:rsidRPr="00AC5B4A">
        <w:rPr>
          <w:rFonts w:ascii="Arial Narrow" w:hAnsi="Arial Narrow"/>
          <w:sz w:val="22"/>
          <w:szCs w:val="22"/>
        </w:rPr>
        <w:t>każdy</w:t>
      </w:r>
      <w:r w:rsidRPr="00794DBA">
        <w:rPr>
          <w:rFonts w:ascii="Arial Narrow" w:hAnsi="Arial Narrow"/>
          <w:sz w:val="22"/>
          <w:szCs w:val="22"/>
        </w:rPr>
        <w:t xml:space="preserve"> 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</w:p>
    <w:p w14:paraId="7025F9B2" w14:textId="3923F60B" w:rsidR="0004104B" w:rsidRPr="00794DBA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0,5 % wartości brutto </w:t>
      </w:r>
      <w:r w:rsidRPr="00AC5B4A">
        <w:rPr>
          <w:rFonts w:ascii="Arial Narrow" w:hAnsi="Arial Narrow"/>
          <w:sz w:val="22"/>
          <w:szCs w:val="22"/>
        </w:rPr>
        <w:t>umowy, o której mowa w § 1 ust. 4 za każdy</w:t>
      </w:r>
      <w:r w:rsidRPr="00794DBA">
        <w:rPr>
          <w:rFonts w:ascii="Arial Narrow" w:hAnsi="Arial Narrow"/>
          <w:sz w:val="22"/>
          <w:szCs w:val="22"/>
        </w:rPr>
        <w:t xml:space="preserve"> dzień zwłoki </w:t>
      </w:r>
      <w:r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usunięci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794DBA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794DBA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="0004104B"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4EF88842" w:rsidR="0073189A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0,5% wartości brutto umowy</w:t>
      </w:r>
      <w:r w:rsidRPr="00AC5B4A">
        <w:rPr>
          <w:rFonts w:ascii="Arial Narrow" w:hAnsi="Arial Narrow"/>
          <w:sz w:val="22"/>
          <w:szCs w:val="22"/>
        </w:rPr>
        <w:t>, o której mowa w § 1 ust. 4 za</w:t>
      </w:r>
      <w:r w:rsidRPr="00794DBA">
        <w:rPr>
          <w:rFonts w:ascii="Arial Narrow" w:hAnsi="Arial Narrow"/>
          <w:sz w:val="22"/>
          <w:szCs w:val="22"/>
        </w:rPr>
        <w:t xml:space="preserve"> każdy dzień zwłoki </w:t>
      </w:r>
      <w:r w:rsidR="0073189A"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</w:t>
      </w:r>
      <w:r w:rsidR="00A04A7E" w:rsidRPr="00794DBA">
        <w:rPr>
          <w:rFonts w:ascii="Arial Narrow" w:hAnsi="Arial Narrow"/>
          <w:sz w:val="22"/>
          <w:szCs w:val="22"/>
        </w:rPr>
        <w:t>.</w:t>
      </w:r>
      <w:r w:rsidR="00AC5B4A">
        <w:rPr>
          <w:rFonts w:ascii="Arial Narrow" w:hAnsi="Arial Narrow"/>
          <w:sz w:val="22"/>
          <w:szCs w:val="22"/>
        </w:rPr>
        <w:t xml:space="preserve"> ( dotyczy zadania 1,2). </w:t>
      </w:r>
    </w:p>
    <w:p w14:paraId="354FE6D0" w14:textId="0BA6BFF6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</w:t>
      </w:r>
      <w:r w:rsidR="00F54073" w:rsidRPr="00AC5B4A">
        <w:rPr>
          <w:rFonts w:ascii="Arial Narrow" w:hAnsi="Arial Narrow"/>
          <w:sz w:val="22"/>
          <w:szCs w:val="22"/>
        </w:rPr>
        <w:t xml:space="preserve">przeciwdziałaniu </w:t>
      </w:r>
      <w:r w:rsidR="00EB06CE" w:rsidRPr="00AC5B4A">
        <w:rPr>
          <w:rFonts w:ascii="Arial Narrow" w:hAnsi="Arial Narrow"/>
          <w:sz w:val="22"/>
          <w:szCs w:val="22"/>
        </w:rPr>
        <w:t xml:space="preserve">nadmiernym opóźnieniom </w:t>
      </w:r>
      <w:r w:rsidR="00E11295" w:rsidRPr="00AC5B4A">
        <w:rPr>
          <w:rFonts w:ascii="Arial Narrow" w:hAnsi="Arial Narrow"/>
          <w:sz w:val="22"/>
          <w:szCs w:val="22"/>
        </w:rPr>
        <w:t>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0F5012F5" w14:textId="60FA1B3F" w:rsidR="00EB06CE" w:rsidRPr="000007CB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</w:t>
      </w:r>
      <w:r w:rsidRPr="00AC5B4A">
        <w:rPr>
          <w:rFonts w:ascii="Arial Narrow" w:hAnsi="Arial Narrow"/>
          <w:sz w:val="22"/>
          <w:szCs w:val="22"/>
        </w:rPr>
        <w:t>przewidzianych w niniejszym paragrafie nie może przekroczyć 20%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0007CB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5EB94AF" w14:textId="49A25218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  <w:r w:rsidR="00AC5B4A">
        <w:rPr>
          <w:rFonts w:ascii="Arial Narrow" w:hAnsi="Arial Narrow"/>
          <w:sz w:val="22"/>
          <w:szCs w:val="22"/>
        </w:rPr>
        <w:t xml:space="preserve"> ( dotyczy zadania 1,2)</w:t>
      </w:r>
    </w:p>
    <w:p w14:paraId="56597F91" w14:textId="40E19BD1" w:rsidR="00C87BCF" w:rsidRPr="00AC5B4A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5B4A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5B4A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2A238050" w:rsidR="00C44506" w:rsidRPr="00794DBA" w:rsidRDefault="000D13C7" w:rsidP="00C87BCF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EF240" w14:textId="77777777" w:rsidR="0022571A" w:rsidRDefault="0022571A">
      <w:r>
        <w:separator/>
      </w:r>
    </w:p>
  </w:endnote>
  <w:endnote w:type="continuationSeparator" w:id="0">
    <w:p w14:paraId="6978C1E6" w14:textId="77777777" w:rsidR="0022571A" w:rsidRDefault="0022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5CB79EA2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proofErr w:type="spellStart"/>
    <w:r w:rsidR="00CE1CB9">
      <w:rPr>
        <w:rFonts w:ascii="Arial Narrow" w:hAnsi="Arial Narrow"/>
        <w:sz w:val="20"/>
      </w:rPr>
      <w:t>K.Kornowska</w:t>
    </w:r>
    <w:proofErr w:type="spellEnd"/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35F17" w14:textId="77777777" w:rsidR="0022571A" w:rsidRDefault="0022571A">
      <w:r>
        <w:separator/>
      </w:r>
    </w:p>
  </w:footnote>
  <w:footnote w:type="continuationSeparator" w:id="0">
    <w:p w14:paraId="29BC84DA" w14:textId="77777777" w:rsidR="0022571A" w:rsidRDefault="0022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00000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90495008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7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5"/>
  </w:num>
  <w:num w:numId="9" w16cid:durableId="2117286549">
    <w:abstractNumId w:val="16"/>
  </w:num>
  <w:num w:numId="10" w16cid:durableId="1060130342">
    <w:abstractNumId w:val="14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3"/>
  </w:num>
  <w:num w:numId="19" w16cid:durableId="224612830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146737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825C9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2571A"/>
    <w:rsid w:val="0023286E"/>
    <w:rsid w:val="002513B3"/>
    <w:rsid w:val="00251AB4"/>
    <w:rsid w:val="0025503E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34B0F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AAF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2CCE"/>
    <w:rsid w:val="007E5D1D"/>
    <w:rsid w:val="007F249F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C5B4A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6423B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D85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E1CB9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141</TotalTime>
  <Pages>5</Pages>
  <Words>1965</Words>
  <Characters>11795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13733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15</cp:revision>
  <cp:lastPrinted>2024-10-01T09:55:00Z</cp:lastPrinted>
  <dcterms:created xsi:type="dcterms:W3CDTF">2024-09-13T06:44:00Z</dcterms:created>
  <dcterms:modified xsi:type="dcterms:W3CDTF">2024-10-15T08:57:00Z</dcterms:modified>
</cp:coreProperties>
</file>