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7170DC" w:rsidRDefault="00C34D44" w:rsidP="00AB0A0E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i/>
          <w:sz w:val="20"/>
          <w:szCs w:val="20"/>
        </w:rPr>
      </w:pPr>
      <w:r w:rsidRPr="007170DC">
        <w:rPr>
          <w:rFonts w:ascii="Arial Narrow" w:hAnsi="Arial Narrow"/>
          <w:i/>
          <w:sz w:val="20"/>
          <w:szCs w:val="20"/>
        </w:rPr>
        <w:t xml:space="preserve">Załącznik nr </w:t>
      </w:r>
      <w:r w:rsidR="002C6B49">
        <w:rPr>
          <w:rFonts w:ascii="Arial Narrow" w:hAnsi="Arial Narrow"/>
          <w:i/>
          <w:sz w:val="20"/>
          <w:szCs w:val="20"/>
        </w:rPr>
        <w:t>9</w:t>
      </w:r>
      <w:r w:rsidRPr="007170DC">
        <w:rPr>
          <w:rFonts w:ascii="Arial Narrow" w:hAnsi="Arial Narrow"/>
          <w:i/>
          <w:sz w:val="20"/>
          <w:szCs w:val="20"/>
        </w:rPr>
        <w:t xml:space="preserve"> do SWZ</w:t>
      </w:r>
    </w:p>
    <w:p w:rsidR="00AB0A0E" w:rsidRPr="007170DC" w:rsidRDefault="00AB0A0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                 </w:t>
      </w:r>
    </w:p>
    <w:p w:rsidR="00C44506" w:rsidRPr="007170DC" w:rsidRDefault="00AB0A0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                  </w:t>
      </w:r>
      <w:r w:rsidR="001E690C" w:rsidRPr="007170DC">
        <w:rPr>
          <w:rFonts w:ascii="Arial Narrow" w:hAnsi="Arial Narrow"/>
          <w:b/>
          <w:sz w:val="20"/>
          <w:szCs w:val="20"/>
        </w:rPr>
        <w:t xml:space="preserve">UMOWA nr </w:t>
      </w:r>
      <w:r w:rsidR="00695833" w:rsidRPr="007170DC">
        <w:rPr>
          <w:rFonts w:ascii="Arial Narrow" w:hAnsi="Arial Narrow"/>
          <w:b/>
          <w:sz w:val="20"/>
          <w:szCs w:val="20"/>
        </w:rPr>
        <w:t>-</w:t>
      </w:r>
      <w:r w:rsidRPr="007170DC">
        <w:rPr>
          <w:rFonts w:ascii="Arial Narrow" w:hAnsi="Arial Narrow"/>
          <w:b/>
          <w:sz w:val="20"/>
          <w:szCs w:val="20"/>
        </w:rPr>
        <w:t>155-…</w:t>
      </w:r>
      <w:r w:rsidR="00515CA8" w:rsidRPr="007170DC">
        <w:rPr>
          <w:rFonts w:ascii="Arial Narrow" w:hAnsi="Arial Narrow"/>
          <w:b/>
          <w:sz w:val="20"/>
          <w:szCs w:val="20"/>
        </w:rPr>
        <w:t>/P</w:t>
      </w:r>
      <w:r w:rsidR="00EA11B9" w:rsidRPr="007170DC">
        <w:rPr>
          <w:rFonts w:ascii="Arial Narrow" w:hAnsi="Arial Narrow"/>
          <w:b/>
          <w:sz w:val="20"/>
          <w:szCs w:val="20"/>
        </w:rPr>
        <w:t>/20</w:t>
      </w:r>
      <w:r w:rsidR="001E690C" w:rsidRPr="007170DC">
        <w:rPr>
          <w:rFonts w:ascii="Arial Narrow" w:hAnsi="Arial Narrow"/>
          <w:b/>
          <w:sz w:val="20"/>
          <w:szCs w:val="20"/>
        </w:rPr>
        <w:t>2</w:t>
      </w:r>
      <w:r w:rsidR="00197B4D" w:rsidRPr="007170DC">
        <w:rPr>
          <w:rFonts w:ascii="Arial Narrow" w:hAnsi="Arial Narrow"/>
          <w:b/>
          <w:sz w:val="20"/>
          <w:szCs w:val="20"/>
        </w:rPr>
        <w:t>4</w:t>
      </w:r>
      <w:r w:rsidR="00C44506" w:rsidRPr="007170DC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7170DC">
        <w:rPr>
          <w:rFonts w:ascii="Arial Narrow" w:hAnsi="Arial Narrow"/>
          <w:b/>
          <w:sz w:val="20"/>
          <w:szCs w:val="20"/>
        </w:rPr>
        <w:tab/>
      </w:r>
      <w:r w:rsidR="00C34D44" w:rsidRPr="007170DC">
        <w:rPr>
          <w:rFonts w:ascii="Arial Narrow" w:hAnsi="Arial Narrow"/>
          <w:b/>
          <w:sz w:val="20"/>
          <w:szCs w:val="20"/>
        </w:rPr>
        <w:tab/>
      </w: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7170DC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7170DC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 dniu .............202</w:t>
      </w:r>
      <w:r w:rsidR="00197B4D" w:rsidRPr="007170DC">
        <w:rPr>
          <w:rFonts w:ascii="Arial Narrow" w:hAnsi="Arial Narrow"/>
          <w:sz w:val="20"/>
          <w:szCs w:val="20"/>
        </w:rPr>
        <w:t>4</w:t>
      </w:r>
      <w:r w:rsidRPr="007170DC">
        <w:rPr>
          <w:rFonts w:ascii="Arial Narrow" w:hAnsi="Arial Narrow"/>
          <w:sz w:val="20"/>
          <w:szCs w:val="20"/>
        </w:rPr>
        <w:t>r. w Bydgoszczy pomiędzy:</w:t>
      </w:r>
    </w:p>
    <w:p w:rsidR="00C667D3" w:rsidRPr="007170DC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7170DC">
        <w:rPr>
          <w:rFonts w:ascii="Arial Narrow" w:hAnsi="Arial Narrow"/>
          <w:sz w:val="20"/>
          <w:szCs w:val="20"/>
        </w:rPr>
        <w:t xml:space="preserve">, </w:t>
      </w:r>
    </w:p>
    <w:p w:rsidR="00EA6804" w:rsidRPr="007170DC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7170DC">
        <w:rPr>
          <w:rFonts w:ascii="Arial Narrow" w:hAnsi="Arial Narrow"/>
          <w:sz w:val="20"/>
          <w:szCs w:val="20"/>
        </w:rPr>
        <w:t xml:space="preserve">stowarzyszeń, </w:t>
      </w:r>
      <w:r w:rsidRPr="007170DC">
        <w:rPr>
          <w:rFonts w:ascii="Arial Narrow" w:hAnsi="Arial Narrow"/>
          <w:sz w:val="20"/>
          <w:szCs w:val="20"/>
        </w:rPr>
        <w:t>innych organizacji społecznych</w:t>
      </w:r>
      <w:r w:rsidRPr="007170D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7170DC">
        <w:rPr>
          <w:rFonts w:ascii="Arial Narrow" w:hAnsi="Arial Narrow"/>
          <w:sz w:val="20"/>
          <w:szCs w:val="20"/>
        </w:rPr>
        <w:t>Rejonowy w</w:t>
      </w:r>
      <w:r w:rsidRPr="007170DC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7170DC">
        <w:rPr>
          <w:rFonts w:ascii="Arial Narrow" w:hAnsi="Arial Narrow"/>
          <w:sz w:val="20"/>
          <w:szCs w:val="20"/>
        </w:rPr>
        <w:br/>
      </w:r>
      <w:r w:rsidRPr="007170DC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7170DC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reprezentowanym przez :</w:t>
      </w:r>
    </w:p>
    <w:p w:rsidR="00C667D3" w:rsidRPr="007170DC" w:rsidRDefault="00AB0A0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>płk dr n. med. Sławomira WAWRZYNIAKA- KOMENDANTA SZPITALA</w:t>
      </w:r>
    </w:p>
    <w:p w:rsidR="00A36431" w:rsidRPr="007170DC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zwanym dalej </w:t>
      </w:r>
      <w:r w:rsidRPr="007170DC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7170D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>a</w:t>
      </w:r>
    </w:p>
    <w:p w:rsidR="000E41BF" w:rsidRPr="007170DC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7170D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170DC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7170DC">
        <w:rPr>
          <w:rFonts w:ascii="Arial Narrow" w:hAnsi="Arial Narrow"/>
          <w:b/>
          <w:sz w:val="20"/>
          <w:szCs w:val="20"/>
        </w:rPr>
        <w:t>........................................</w:t>
      </w:r>
      <w:r w:rsidRPr="007170DC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7170DC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7170DC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7170DC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AB0A0E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zwanym dalej </w:t>
      </w:r>
      <w:r w:rsidRPr="007170DC">
        <w:rPr>
          <w:rFonts w:ascii="Arial Narrow" w:hAnsi="Arial Narrow"/>
          <w:b/>
          <w:sz w:val="20"/>
          <w:szCs w:val="20"/>
        </w:rPr>
        <w:t xml:space="preserve">Wykonawcą, </w:t>
      </w:r>
    </w:p>
    <w:p w:rsidR="00AB0A0E" w:rsidRPr="007170DC" w:rsidRDefault="00AB0A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7170DC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1</w:t>
      </w:r>
    </w:p>
    <w:p w:rsidR="00794DBA" w:rsidRPr="007170DC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D</w:t>
      </w:r>
      <w:r w:rsidR="0015685F" w:rsidRPr="007170DC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7170DC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7170DC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7170DC">
        <w:rPr>
          <w:rFonts w:ascii="Arial Narrow" w:hAnsi="Arial Narrow"/>
          <w:sz w:val="20"/>
          <w:szCs w:val="20"/>
        </w:rPr>
        <w:t>w tr</w:t>
      </w:r>
      <w:r w:rsidR="005A1CDC" w:rsidRPr="007170DC">
        <w:rPr>
          <w:rFonts w:ascii="Arial Narrow" w:hAnsi="Arial Narrow"/>
          <w:sz w:val="20"/>
          <w:szCs w:val="20"/>
        </w:rPr>
        <w:t>ybie przetargu nieograniczonego,</w:t>
      </w:r>
      <w:r w:rsidR="00A45BE0" w:rsidRPr="007170DC">
        <w:rPr>
          <w:rFonts w:ascii="Arial Narrow" w:hAnsi="Arial Narrow"/>
          <w:sz w:val="20"/>
          <w:szCs w:val="20"/>
        </w:rPr>
        <w:t xml:space="preserve"> o którym mowa w art. </w:t>
      </w:r>
      <w:r w:rsidR="007170DC" w:rsidRPr="007170DC">
        <w:rPr>
          <w:rFonts w:ascii="Arial Narrow" w:hAnsi="Arial Narrow"/>
          <w:sz w:val="20"/>
          <w:szCs w:val="20"/>
        </w:rPr>
        <w:t>275 pkt. 1</w:t>
      </w:r>
      <w:r w:rsidR="00A36431" w:rsidRPr="007170DC">
        <w:rPr>
          <w:rFonts w:ascii="Arial Narrow" w:hAnsi="Arial Narrow"/>
          <w:sz w:val="20"/>
          <w:szCs w:val="20"/>
        </w:rPr>
        <w:t xml:space="preserve"> ustawy P</w:t>
      </w:r>
      <w:r w:rsidR="00AB0A0E" w:rsidRPr="007170DC">
        <w:rPr>
          <w:rFonts w:ascii="Arial Narrow" w:hAnsi="Arial Narrow"/>
          <w:sz w:val="20"/>
          <w:szCs w:val="20"/>
        </w:rPr>
        <w:t xml:space="preserve">ZP </w:t>
      </w:r>
      <w:r w:rsidR="00C44506" w:rsidRPr="007170DC">
        <w:rPr>
          <w:rFonts w:ascii="Arial Narrow" w:hAnsi="Arial Narrow"/>
          <w:b/>
          <w:bCs/>
          <w:sz w:val="20"/>
          <w:szCs w:val="20"/>
        </w:rPr>
        <w:t>ogłoszonego w</w:t>
      </w:r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 </w:t>
      </w:r>
      <w:r w:rsidR="007170DC" w:rsidRPr="007170DC">
        <w:rPr>
          <w:rFonts w:ascii="Arial Narrow" w:hAnsi="Arial Narrow"/>
          <w:b/>
          <w:bCs/>
          <w:sz w:val="20"/>
          <w:szCs w:val="20"/>
        </w:rPr>
        <w:t>BZP</w:t>
      </w:r>
      <w:r w:rsidR="0015685F" w:rsidRPr="007170DC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7170DC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7170DC">
        <w:rPr>
          <w:rFonts w:ascii="Arial Narrow" w:hAnsi="Arial Narrow"/>
          <w:b/>
          <w:bCs/>
          <w:sz w:val="20"/>
          <w:szCs w:val="20"/>
        </w:rPr>
        <w:t>…</w:t>
      </w:r>
      <w:r w:rsidR="0091668F" w:rsidRPr="007170DC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7170DC">
        <w:rPr>
          <w:rFonts w:ascii="Arial Narrow" w:hAnsi="Arial Narrow"/>
          <w:b/>
          <w:bCs/>
          <w:sz w:val="20"/>
          <w:szCs w:val="20"/>
        </w:rPr>
        <w:t>…</w:t>
      </w:r>
      <w:r w:rsidR="002A70E3" w:rsidRPr="007170DC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7170DC">
        <w:rPr>
          <w:rFonts w:ascii="Arial Narrow" w:hAnsi="Arial Narrow"/>
          <w:b/>
          <w:bCs/>
          <w:sz w:val="20"/>
          <w:szCs w:val="20"/>
        </w:rPr>
        <w:t>..</w:t>
      </w:r>
      <w:r w:rsidR="0015685F" w:rsidRPr="007170DC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7170DC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7170DC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7170DC">
        <w:rPr>
          <w:rFonts w:ascii="Arial Narrow" w:hAnsi="Arial Narrow"/>
          <w:sz w:val="20"/>
          <w:szCs w:val="20"/>
        </w:rPr>
        <w:t>oraz na stronach internetowych</w:t>
      </w:r>
      <w:r w:rsidR="0015685F" w:rsidRPr="007170DC">
        <w:rPr>
          <w:rFonts w:ascii="Arial Narrow" w:hAnsi="Arial Narrow"/>
          <w:sz w:val="20"/>
          <w:szCs w:val="20"/>
        </w:rPr>
        <w:t>, na platformie e-propublico</w:t>
      </w:r>
      <w:r w:rsidR="00EA6804" w:rsidRPr="007170DC">
        <w:rPr>
          <w:rFonts w:ascii="Arial Narrow" w:hAnsi="Arial Narrow"/>
          <w:sz w:val="20"/>
          <w:szCs w:val="20"/>
        </w:rPr>
        <w:t>.pl</w:t>
      </w:r>
      <w:r w:rsidR="00395EB0" w:rsidRPr="007170DC">
        <w:rPr>
          <w:rFonts w:ascii="Arial Narrow" w:hAnsi="Arial Narrow"/>
          <w:sz w:val="20"/>
          <w:szCs w:val="20"/>
        </w:rPr>
        <w:t xml:space="preserve"> </w:t>
      </w:r>
      <w:r w:rsidR="00C44506" w:rsidRPr="007170DC">
        <w:rPr>
          <w:rFonts w:ascii="Arial Narrow" w:hAnsi="Arial Narrow"/>
          <w:sz w:val="20"/>
          <w:szCs w:val="20"/>
        </w:rPr>
        <w:t xml:space="preserve">i w siedzibie Zamawiającego na </w:t>
      </w:r>
      <w:r w:rsidR="00DB3AAC" w:rsidRPr="007170DC">
        <w:rPr>
          <w:rFonts w:ascii="Arial Narrow" w:hAnsi="Arial Narrow"/>
          <w:b/>
          <w:bCs/>
          <w:sz w:val="20"/>
          <w:szCs w:val="20"/>
        </w:rPr>
        <w:t>D</w:t>
      </w:r>
      <w:r w:rsidR="00A36431" w:rsidRPr="007170DC">
        <w:rPr>
          <w:rFonts w:ascii="Arial Narrow" w:hAnsi="Arial Narrow"/>
          <w:b/>
          <w:bCs/>
          <w:sz w:val="20"/>
          <w:szCs w:val="20"/>
        </w:rPr>
        <w:t>ostaw</w:t>
      </w:r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y sukcesywne ginekologicznych taśm, siatek i worków do </w:t>
      </w:r>
      <w:proofErr w:type="spellStart"/>
      <w:r w:rsidR="00AB0A0E" w:rsidRPr="007170DC">
        <w:rPr>
          <w:rFonts w:ascii="Arial Narrow" w:hAnsi="Arial Narrow"/>
          <w:b/>
          <w:bCs/>
          <w:sz w:val="20"/>
          <w:szCs w:val="20"/>
        </w:rPr>
        <w:t>morcelatora</w:t>
      </w:r>
      <w:proofErr w:type="spellEnd"/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 na okres 12 miesięcy oraz narzędzi l</w:t>
      </w:r>
      <w:r w:rsidR="008344AD" w:rsidRPr="007170DC">
        <w:rPr>
          <w:rFonts w:ascii="Arial Narrow" w:hAnsi="Arial Narrow"/>
          <w:b/>
          <w:bCs/>
          <w:sz w:val="20"/>
          <w:szCs w:val="20"/>
        </w:rPr>
        <w:t xml:space="preserve">aparoskopowych do zabiegów </w:t>
      </w:r>
      <w:proofErr w:type="spellStart"/>
      <w:r w:rsidR="008344AD" w:rsidRPr="007170DC">
        <w:rPr>
          <w:rFonts w:ascii="Arial Narrow" w:hAnsi="Arial Narrow"/>
          <w:b/>
          <w:bCs/>
          <w:sz w:val="20"/>
          <w:szCs w:val="20"/>
        </w:rPr>
        <w:t>robo</w:t>
      </w:r>
      <w:r w:rsidR="00AB0A0E" w:rsidRPr="007170DC">
        <w:rPr>
          <w:rFonts w:ascii="Arial Narrow" w:hAnsi="Arial Narrow"/>
          <w:b/>
          <w:bCs/>
          <w:sz w:val="20"/>
          <w:szCs w:val="20"/>
        </w:rPr>
        <w:t>tycznych</w:t>
      </w:r>
      <w:proofErr w:type="spellEnd"/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 dostawa jednorazowa- </w:t>
      </w:r>
      <w:r w:rsidR="00197B4D" w:rsidRPr="007170DC">
        <w:rPr>
          <w:rFonts w:ascii="Arial Narrow" w:hAnsi="Arial Narrow"/>
          <w:b/>
          <w:bCs/>
          <w:sz w:val="20"/>
          <w:szCs w:val="20"/>
        </w:rPr>
        <w:t xml:space="preserve"> </w:t>
      </w:r>
      <w:r w:rsidR="003922B4" w:rsidRPr="007170DC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7170DC">
        <w:rPr>
          <w:rFonts w:ascii="Arial Narrow" w:hAnsi="Arial Narrow"/>
          <w:b/>
          <w:bCs/>
          <w:sz w:val="20"/>
          <w:szCs w:val="20"/>
        </w:rPr>
        <w:t xml:space="preserve">nr </w:t>
      </w:r>
      <w:r w:rsidR="00AB0A0E" w:rsidRPr="007170DC">
        <w:rPr>
          <w:rFonts w:ascii="Arial Narrow" w:hAnsi="Arial Narrow"/>
          <w:b/>
          <w:bCs/>
          <w:sz w:val="20"/>
          <w:szCs w:val="20"/>
        </w:rPr>
        <w:t xml:space="preserve">155/2024 </w:t>
      </w:r>
      <w:r w:rsidR="00C44506" w:rsidRPr="007170DC">
        <w:rPr>
          <w:rFonts w:ascii="Arial Narrow" w:hAnsi="Arial Narrow"/>
          <w:sz w:val="20"/>
          <w:szCs w:val="20"/>
        </w:rPr>
        <w:t xml:space="preserve">dokonał wyboru </w:t>
      </w:r>
      <w:r w:rsidR="00C44506" w:rsidRPr="007170DC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7170DC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7170DC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7170DC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Szczegółowy zakres wykonania przedmiotu umowy określa: Załącznik nr 1 do umowy określon</w:t>
      </w:r>
      <w:r w:rsidR="007170DC" w:rsidRPr="007170DC">
        <w:rPr>
          <w:rFonts w:ascii="Arial Narrow" w:hAnsi="Arial Narrow"/>
          <w:sz w:val="20"/>
          <w:szCs w:val="20"/>
        </w:rPr>
        <w:t>y</w:t>
      </w:r>
      <w:r w:rsidRPr="007170DC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7170DC">
        <w:rPr>
          <w:rFonts w:ascii="Arial Narrow" w:hAnsi="Arial Narrow"/>
          <w:sz w:val="20"/>
          <w:szCs w:val="20"/>
        </w:rPr>
        <w:t>.</w:t>
      </w:r>
    </w:p>
    <w:p w:rsidR="00C44506" w:rsidRPr="007170DC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7170DC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7170DC">
        <w:rPr>
          <w:rFonts w:ascii="Arial Narrow" w:hAnsi="Arial Narrow"/>
          <w:b/>
          <w:sz w:val="20"/>
          <w:szCs w:val="20"/>
        </w:rPr>
        <w:t>.............</w:t>
      </w:r>
      <w:r w:rsidR="008C4564" w:rsidRPr="007170DC">
        <w:rPr>
          <w:rFonts w:ascii="Arial Narrow" w:hAnsi="Arial Narrow"/>
          <w:b/>
          <w:sz w:val="20"/>
          <w:szCs w:val="20"/>
        </w:rPr>
        <w:t>...</w:t>
      </w:r>
      <w:r w:rsidR="001E690C" w:rsidRPr="007170DC">
        <w:rPr>
          <w:rFonts w:ascii="Arial Narrow" w:hAnsi="Arial Narrow"/>
          <w:b/>
          <w:sz w:val="20"/>
          <w:szCs w:val="20"/>
        </w:rPr>
        <w:t>...</w:t>
      </w:r>
      <w:r w:rsidR="006A45E0" w:rsidRPr="007170DC">
        <w:rPr>
          <w:rFonts w:ascii="Arial Narrow" w:hAnsi="Arial Narrow"/>
          <w:b/>
          <w:sz w:val="20"/>
          <w:szCs w:val="20"/>
        </w:rPr>
        <w:t>PLN</w:t>
      </w:r>
      <w:r w:rsidR="00A45BE0" w:rsidRPr="007170DC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7170DC">
        <w:rPr>
          <w:rFonts w:ascii="Arial Narrow" w:hAnsi="Arial Narrow"/>
          <w:sz w:val="20"/>
          <w:szCs w:val="20"/>
        </w:rPr>
        <w:t>........</w:t>
      </w:r>
      <w:r w:rsidR="000D13C7" w:rsidRPr="007170DC">
        <w:rPr>
          <w:rFonts w:ascii="Arial Narrow" w:hAnsi="Arial Narrow"/>
          <w:sz w:val="20"/>
          <w:szCs w:val="20"/>
        </w:rPr>
        <w:t>............................../ 100</w:t>
      </w:r>
      <w:r w:rsidR="0091668F" w:rsidRPr="007170DC">
        <w:rPr>
          <w:rFonts w:ascii="Arial Narrow" w:hAnsi="Arial Narrow"/>
          <w:sz w:val="20"/>
          <w:szCs w:val="20"/>
        </w:rPr>
        <w:t>PLN</w:t>
      </w:r>
      <w:r w:rsidR="00A45BE0" w:rsidRPr="007170DC">
        <w:rPr>
          <w:rFonts w:ascii="Arial Narrow" w:hAnsi="Arial Narrow"/>
          <w:sz w:val="20"/>
          <w:szCs w:val="20"/>
        </w:rPr>
        <w:t>.</w:t>
      </w: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2</w:t>
      </w:r>
    </w:p>
    <w:p w:rsidR="00C44506" w:rsidRPr="007170DC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/>
          <w:sz w:val="20"/>
          <w:szCs w:val="20"/>
        </w:rPr>
        <w:t>zobowiązuje się dostarczyć przedmiot zamówienia</w:t>
      </w:r>
      <w:r w:rsidR="00862D15" w:rsidRPr="007170DC">
        <w:rPr>
          <w:rFonts w:ascii="Arial Narrow" w:hAnsi="Arial Narrow"/>
          <w:sz w:val="20"/>
          <w:szCs w:val="20"/>
        </w:rPr>
        <w:t xml:space="preserve"> tj. narzędzia laparoskopowe do zabiegów </w:t>
      </w:r>
      <w:proofErr w:type="spellStart"/>
      <w:r w:rsidR="00862D15" w:rsidRPr="007170DC">
        <w:rPr>
          <w:rFonts w:ascii="Arial Narrow" w:hAnsi="Arial Narrow"/>
          <w:sz w:val="20"/>
          <w:szCs w:val="20"/>
        </w:rPr>
        <w:t>robotycznych</w:t>
      </w:r>
      <w:proofErr w:type="spellEnd"/>
      <w:r w:rsidRPr="007170DC">
        <w:rPr>
          <w:rFonts w:ascii="Arial Narrow" w:hAnsi="Arial Narrow"/>
          <w:sz w:val="20"/>
          <w:szCs w:val="20"/>
        </w:rPr>
        <w:t xml:space="preserve"> na własny koszt, na teren</w:t>
      </w:r>
      <w:r w:rsidR="003515F1" w:rsidRPr="007170DC">
        <w:rPr>
          <w:rFonts w:ascii="Arial Narrow" w:hAnsi="Arial Narrow"/>
          <w:sz w:val="20"/>
          <w:szCs w:val="20"/>
        </w:rPr>
        <w:t xml:space="preserve">ie </w:t>
      </w:r>
      <w:r w:rsidRPr="007170DC">
        <w:rPr>
          <w:rFonts w:ascii="Arial Narrow" w:hAnsi="Arial Narrow"/>
          <w:sz w:val="20"/>
          <w:szCs w:val="20"/>
        </w:rPr>
        <w:t xml:space="preserve">siedziby </w:t>
      </w:r>
      <w:r w:rsidRPr="007170DC">
        <w:rPr>
          <w:rFonts w:ascii="Arial Narrow" w:hAnsi="Arial Narrow"/>
          <w:b/>
          <w:sz w:val="20"/>
          <w:szCs w:val="20"/>
        </w:rPr>
        <w:t xml:space="preserve">Zamawiającego </w:t>
      </w:r>
      <w:r w:rsidRPr="007170DC">
        <w:rPr>
          <w:rFonts w:ascii="Arial Narrow" w:hAnsi="Arial Narrow"/>
          <w:sz w:val="20"/>
          <w:szCs w:val="20"/>
        </w:rPr>
        <w:t>(ul.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Pr="007170DC">
        <w:rPr>
          <w:rFonts w:ascii="Arial Narrow" w:hAnsi="Arial Narrow"/>
          <w:sz w:val="20"/>
          <w:szCs w:val="20"/>
        </w:rPr>
        <w:t>Powstańców Warszawy 5 w Bydgoszcz</w:t>
      </w:r>
      <w:r w:rsidR="00366C69" w:rsidRPr="007170DC">
        <w:rPr>
          <w:rFonts w:ascii="Arial Narrow" w:hAnsi="Arial Narrow"/>
          <w:sz w:val="20"/>
          <w:szCs w:val="20"/>
        </w:rPr>
        <w:t>y</w:t>
      </w:r>
      <w:r w:rsidR="00AB0A0E" w:rsidRPr="007170DC">
        <w:rPr>
          <w:rFonts w:ascii="Arial Narrow" w:hAnsi="Arial Narrow"/>
          <w:sz w:val="20"/>
          <w:szCs w:val="20"/>
        </w:rPr>
        <w:t>, Sekcja Sprzętu Medycznego</w:t>
      </w:r>
      <w:r w:rsidRPr="007170DC">
        <w:rPr>
          <w:rFonts w:ascii="Arial Narrow" w:hAnsi="Arial Narrow"/>
          <w:sz w:val="20"/>
          <w:szCs w:val="20"/>
        </w:rPr>
        <w:t>)</w:t>
      </w:r>
      <w:r w:rsidR="0098780D" w:rsidRPr="007170DC">
        <w:rPr>
          <w:rFonts w:ascii="Arial Narrow" w:hAnsi="Arial Narrow"/>
          <w:sz w:val="20"/>
          <w:szCs w:val="20"/>
        </w:rPr>
        <w:t>w godzinach od 7:00 do 14:00</w:t>
      </w:r>
      <w:r w:rsidRPr="007170DC">
        <w:rPr>
          <w:rFonts w:ascii="Arial Narrow" w:hAnsi="Arial Narrow"/>
          <w:sz w:val="20"/>
          <w:szCs w:val="20"/>
        </w:rPr>
        <w:t xml:space="preserve"> w nieprzekraczalnym terminie </w:t>
      </w:r>
      <w:r w:rsidR="00D30BF6" w:rsidRPr="007170DC">
        <w:rPr>
          <w:rFonts w:ascii="Arial Narrow" w:hAnsi="Arial Narrow"/>
          <w:sz w:val="20"/>
          <w:szCs w:val="20"/>
        </w:rPr>
        <w:t>do</w:t>
      </w:r>
      <w:r w:rsidR="00256C58" w:rsidRPr="007170DC">
        <w:rPr>
          <w:rFonts w:ascii="Arial Narrow" w:hAnsi="Arial Narrow"/>
          <w:b/>
          <w:sz w:val="20"/>
          <w:szCs w:val="20"/>
        </w:rPr>
        <w:t>….</w:t>
      </w:r>
      <w:r w:rsidR="001E690C" w:rsidRPr="007170DC">
        <w:rPr>
          <w:rFonts w:ascii="Arial Narrow" w:hAnsi="Arial Narrow"/>
          <w:b/>
          <w:sz w:val="20"/>
          <w:szCs w:val="20"/>
        </w:rPr>
        <w:t>.</w:t>
      </w:r>
      <w:r w:rsidR="00642A22" w:rsidRPr="007170DC">
        <w:rPr>
          <w:rFonts w:ascii="Arial Narrow" w:hAnsi="Arial Narrow"/>
          <w:b/>
          <w:sz w:val="20"/>
          <w:szCs w:val="20"/>
        </w:rPr>
        <w:t>.</w:t>
      </w:r>
      <w:r w:rsidR="0005066F" w:rsidRPr="007170DC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7170DC">
        <w:rPr>
          <w:rFonts w:ascii="Arial Narrow" w:hAnsi="Arial Narrow"/>
          <w:b/>
          <w:sz w:val="20"/>
          <w:szCs w:val="20"/>
        </w:rPr>
        <w:t>kalendarzowych</w:t>
      </w:r>
      <w:r w:rsidR="00AB0A0E" w:rsidRPr="007170DC">
        <w:rPr>
          <w:rFonts w:ascii="Arial Narrow" w:hAnsi="Arial Narrow"/>
          <w:b/>
          <w:sz w:val="20"/>
          <w:szCs w:val="20"/>
        </w:rPr>
        <w:t xml:space="preserve"> </w:t>
      </w:r>
      <w:r w:rsidR="001020C2" w:rsidRPr="007170DC">
        <w:rPr>
          <w:rFonts w:ascii="Arial Narrow" w:hAnsi="Arial Narrow"/>
          <w:sz w:val="20"/>
          <w:szCs w:val="20"/>
        </w:rPr>
        <w:t xml:space="preserve">od </w:t>
      </w:r>
      <w:r w:rsidR="00A36431" w:rsidRPr="007170DC">
        <w:rPr>
          <w:rFonts w:ascii="Arial Narrow" w:hAnsi="Arial Narrow"/>
          <w:sz w:val="20"/>
          <w:szCs w:val="20"/>
        </w:rPr>
        <w:t>daty zawarcia umowy</w:t>
      </w:r>
      <w:r w:rsidR="001020C2" w:rsidRPr="007170DC">
        <w:rPr>
          <w:rFonts w:ascii="Arial Narrow" w:hAnsi="Arial Narrow"/>
          <w:sz w:val="20"/>
          <w:szCs w:val="20"/>
        </w:rPr>
        <w:t>.</w:t>
      </w:r>
      <w:r w:rsidR="00AB0A0E" w:rsidRPr="007170DC">
        <w:rPr>
          <w:rFonts w:ascii="Arial Narrow" w:hAnsi="Arial Narrow"/>
          <w:sz w:val="20"/>
          <w:szCs w:val="20"/>
        </w:rPr>
        <w:t xml:space="preserve"> </w:t>
      </w:r>
    </w:p>
    <w:p w:rsidR="0016373B" w:rsidRPr="007170DC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7170DC">
        <w:rPr>
          <w:rFonts w:ascii="Arial Narrow" w:hAnsi="Arial Narrow"/>
          <w:bCs/>
          <w:sz w:val="20"/>
          <w:szCs w:val="20"/>
        </w:rPr>
        <w:t xml:space="preserve">odbiorze, </w:t>
      </w:r>
      <w:r w:rsidRPr="007170DC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7170DC">
        <w:rPr>
          <w:rFonts w:ascii="Arial Narrow" w:hAnsi="Arial Narrow"/>
          <w:bCs/>
          <w:sz w:val="20"/>
          <w:szCs w:val="20"/>
        </w:rPr>
        <w:t>uwag, co</w:t>
      </w:r>
      <w:r w:rsidRPr="007170DC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7170DC">
        <w:rPr>
          <w:rFonts w:ascii="Arial Narrow" w:hAnsi="Arial Narrow"/>
          <w:bCs/>
          <w:sz w:val="20"/>
          <w:szCs w:val="20"/>
        </w:rPr>
        <w:t xml:space="preserve">wykonania </w:t>
      </w:r>
      <w:r w:rsidRPr="007170DC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7170DC">
        <w:rPr>
          <w:rFonts w:ascii="Arial Narrow" w:hAnsi="Arial Narrow"/>
          <w:bCs/>
          <w:sz w:val="20"/>
          <w:szCs w:val="20"/>
        </w:rPr>
        <w:t>umowy</w:t>
      </w:r>
      <w:r w:rsidRPr="007170DC">
        <w:rPr>
          <w:rFonts w:ascii="Arial Narrow" w:hAnsi="Arial Narrow"/>
          <w:bCs/>
          <w:sz w:val="20"/>
          <w:szCs w:val="20"/>
        </w:rPr>
        <w:t>, podpisanym przez obie strony.</w:t>
      </w:r>
      <w:r w:rsidR="0098780D" w:rsidRPr="007170DC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7170DC">
        <w:rPr>
          <w:rFonts w:ascii="Arial Narrow" w:hAnsi="Arial Narrow"/>
          <w:sz w:val="20"/>
          <w:szCs w:val="20"/>
        </w:rPr>
        <w:t>Osob</w:t>
      </w:r>
      <w:r w:rsidR="00EA07A8" w:rsidRPr="007170DC">
        <w:rPr>
          <w:rFonts w:ascii="Arial Narrow" w:hAnsi="Arial Narrow"/>
          <w:sz w:val="20"/>
          <w:szCs w:val="20"/>
        </w:rPr>
        <w:t>ą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41533E" w:rsidRPr="007170DC">
        <w:rPr>
          <w:rFonts w:ascii="Arial Narrow" w:hAnsi="Arial Narrow"/>
          <w:sz w:val="20"/>
          <w:szCs w:val="20"/>
        </w:rPr>
        <w:t>upoważnion</w:t>
      </w:r>
      <w:r w:rsidR="00EA07A8" w:rsidRPr="007170DC">
        <w:rPr>
          <w:rFonts w:ascii="Arial Narrow" w:hAnsi="Arial Narrow"/>
          <w:sz w:val="20"/>
          <w:szCs w:val="20"/>
        </w:rPr>
        <w:t>ą</w:t>
      </w:r>
      <w:r w:rsidR="0041533E" w:rsidRPr="007170DC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7170DC">
        <w:rPr>
          <w:rFonts w:ascii="Arial Narrow" w:hAnsi="Arial Narrow"/>
          <w:sz w:val="20"/>
          <w:szCs w:val="20"/>
        </w:rPr>
        <w:t xml:space="preserve">jest </w:t>
      </w:r>
      <w:r w:rsidR="00573C96" w:rsidRPr="007170DC">
        <w:rPr>
          <w:rFonts w:ascii="Arial Narrow" w:hAnsi="Arial Narrow"/>
          <w:sz w:val="20"/>
          <w:szCs w:val="20"/>
        </w:rPr>
        <w:t>przedsta</w:t>
      </w:r>
      <w:r w:rsidR="00EA07A8" w:rsidRPr="007170DC">
        <w:rPr>
          <w:rFonts w:ascii="Arial Narrow" w:hAnsi="Arial Narrow"/>
          <w:sz w:val="20"/>
          <w:szCs w:val="20"/>
        </w:rPr>
        <w:t>wiciel</w:t>
      </w:r>
      <w:r w:rsidR="00573C96" w:rsidRPr="007170DC">
        <w:rPr>
          <w:rFonts w:ascii="Arial Narrow" w:hAnsi="Arial Narrow"/>
          <w:sz w:val="20"/>
          <w:szCs w:val="20"/>
        </w:rPr>
        <w:t xml:space="preserve"> Wydziału Zaopatrzenia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1232FE" w:rsidRPr="007170DC">
        <w:rPr>
          <w:rFonts w:ascii="Arial Narrow" w:hAnsi="Arial Narrow"/>
          <w:sz w:val="20"/>
          <w:szCs w:val="20"/>
        </w:rPr>
        <w:t xml:space="preserve">w </w:t>
      </w:r>
      <w:r w:rsidR="00EA07A8" w:rsidRPr="007170DC">
        <w:rPr>
          <w:rFonts w:ascii="Arial Narrow" w:hAnsi="Arial Narrow"/>
          <w:sz w:val="20"/>
          <w:szCs w:val="20"/>
        </w:rPr>
        <w:t>Sprzęt</w:t>
      </w:r>
      <w:r w:rsidR="00573C96" w:rsidRPr="007170DC">
        <w:rPr>
          <w:rFonts w:ascii="Arial Narrow" w:hAnsi="Arial Narrow"/>
          <w:sz w:val="20"/>
          <w:szCs w:val="20"/>
        </w:rPr>
        <w:t xml:space="preserve"> Medyczn</w:t>
      </w:r>
      <w:r w:rsidR="001232FE" w:rsidRPr="007170DC">
        <w:rPr>
          <w:rFonts w:ascii="Arial Narrow" w:hAnsi="Arial Narrow"/>
          <w:sz w:val="20"/>
          <w:szCs w:val="20"/>
        </w:rPr>
        <w:t>y</w:t>
      </w:r>
      <w:r w:rsidR="00256C58" w:rsidRPr="007170DC">
        <w:rPr>
          <w:rFonts w:ascii="Arial Narrow" w:hAnsi="Arial Narrow"/>
          <w:sz w:val="20"/>
          <w:szCs w:val="20"/>
        </w:rPr>
        <w:t xml:space="preserve"> (</w:t>
      </w:r>
      <w:r w:rsidR="00EA07A8" w:rsidRPr="007170DC">
        <w:rPr>
          <w:rFonts w:ascii="Arial Narrow" w:hAnsi="Arial Narrow"/>
          <w:sz w:val="20"/>
          <w:szCs w:val="20"/>
        </w:rPr>
        <w:t xml:space="preserve">dalej: Przedstawiciel </w:t>
      </w:r>
      <w:r w:rsidR="00EA07A8" w:rsidRPr="007170DC">
        <w:rPr>
          <w:rFonts w:ascii="Arial Narrow" w:hAnsi="Arial Narrow"/>
          <w:sz w:val="20"/>
          <w:szCs w:val="20"/>
        </w:rPr>
        <w:lastRenderedPageBreak/>
        <w:t xml:space="preserve">Zamawiającego) – </w:t>
      </w:r>
      <w:r w:rsidR="007170DC">
        <w:rPr>
          <w:rFonts w:ascii="Arial Narrow" w:hAnsi="Arial Narrow"/>
          <w:sz w:val="20"/>
          <w:szCs w:val="20"/>
        </w:rPr>
        <w:t>Natalia Lewandowska</w:t>
      </w:r>
      <w:r w:rsidR="00EA07A8" w:rsidRPr="007170DC">
        <w:rPr>
          <w:rFonts w:ascii="Arial Narrow" w:hAnsi="Arial Narrow"/>
          <w:sz w:val="20"/>
          <w:szCs w:val="20"/>
        </w:rPr>
        <w:t xml:space="preserve"> tel. </w:t>
      </w:r>
      <w:r w:rsidR="007170DC">
        <w:rPr>
          <w:rFonts w:ascii="Arial Narrow" w:hAnsi="Arial Narrow"/>
          <w:sz w:val="20"/>
          <w:szCs w:val="20"/>
        </w:rPr>
        <w:t xml:space="preserve">261 416 215 e-mail: </w:t>
      </w:r>
      <w:hyperlink r:id="rId8" w:history="1">
        <w:r w:rsidR="007170DC">
          <w:rPr>
            <w:rStyle w:val="Hipercze"/>
            <w:rFonts w:ascii="Arial Narrow" w:hAnsi="Arial Narrow"/>
            <w:sz w:val="20"/>
            <w:szCs w:val="20"/>
          </w:rPr>
          <w:t>n</w:t>
        </w:r>
        <w:r w:rsidR="007170DC" w:rsidRPr="006C7B4B">
          <w:rPr>
            <w:rStyle w:val="Hipercze"/>
            <w:rFonts w:ascii="Arial Narrow" w:hAnsi="Arial Narrow"/>
            <w:sz w:val="20"/>
            <w:szCs w:val="20"/>
          </w:rPr>
          <w:t>atalia.lewandowska@10wsk.mil.pl</w:t>
        </w:r>
      </w:hyperlink>
      <w:r w:rsidR="007170DC">
        <w:rPr>
          <w:rFonts w:ascii="Arial Narrow" w:hAnsi="Arial Narrow"/>
          <w:sz w:val="20"/>
          <w:szCs w:val="20"/>
        </w:rPr>
        <w:t xml:space="preserve"> </w:t>
      </w:r>
      <w:r w:rsidR="00C87BCF" w:rsidRPr="007170DC">
        <w:rPr>
          <w:rFonts w:ascii="Arial Narrow" w:hAnsi="Arial Narrow"/>
          <w:sz w:val="20"/>
          <w:szCs w:val="20"/>
        </w:rPr>
        <w:t>lub inna upoważniona osoba.</w:t>
      </w:r>
    </w:p>
    <w:p w:rsidR="00555EEB" w:rsidRPr="007170DC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</w:t>
      </w:r>
      <w:r w:rsidR="007170DC" w:rsidRPr="007170DC">
        <w:rPr>
          <w:rFonts w:ascii="Arial Narrow" w:hAnsi="Arial Narrow"/>
          <w:sz w:val="20"/>
          <w:szCs w:val="20"/>
        </w:rPr>
        <w:t xml:space="preserve">narzędzi laparoskopowych do zabiegów </w:t>
      </w:r>
      <w:proofErr w:type="spellStart"/>
      <w:r w:rsidR="007170DC" w:rsidRPr="007170DC">
        <w:rPr>
          <w:rFonts w:ascii="Arial Narrow" w:hAnsi="Arial Narrow"/>
          <w:sz w:val="20"/>
          <w:szCs w:val="20"/>
        </w:rPr>
        <w:t>robotycznych</w:t>
      </w:r>
      <w:proofErr w:type="spellEnd"/>
      <w:r w:rsidRPr="007170DC">
        <w:rPr>
          <w:rFonts w:ascii="Arial Narrow" w:hAnsi="Arial Narrow"/>
          <w:sz w:val="20"/>
          <w:szCs w:val="20"/>
        </w:rPr>
        <w:t xml:space="preserve"> lub </w:t>
      </w:r>
      <w:r w:rsidR="007170DC" w:rsidRPr="007170DC">
        <w:rPr>
          <w:rFonts w:ascii="Arial Narrow" w:hAnsi="Arial Narrow"/>
          <w:sz w:val="20"/>
          <w:szCs w:val="20"/>
        </w:rPr>
        <w:t>ich</w:t>
      </w:r>
      <w:r w:rsidRPr="007170DC">
        <w:rPr>
          <w:rFonts w:ascii="Arial Narrow" w:hAnsi="Arial Narrow"/>
          <w:sz w:val="20"/>
          <w:szCs w:val="20"/>
        </w:rPr>
        <w:t xml:space="preserve"> dokumentacji </w:t>
      </w:r>
      <w:r w:rsidR="00EA07A8" w:rsidRPr="007170DC">
        <w:rPr>
          <w:rFonts w:ascii="Arial Narrow" w:hAnsi="Arial Narrow"/>
          <w:sz w:val="20"/>
          <w:szCs w:val="20"/>
        </w:rPr>
        <w:t>Przedstawiciel Zamawiającego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07707E" w:rsidRPr="007170DC">
        <w:rPr>
          <w:rFonts w:ascii="Arial Narrow" w:hAnsi="Arial Narrow"/>
          <w:sz w:val="20"/>
          <w:szCs w:val="20"/>
        </w:rPr>
        <w:t>wstrzymuje się</w:t>
      </w:r>
      <w:r w:rsidRPr="007170DC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7170DC">
        <w:rPr>
          <w:rFonts w:ascii="Arial Narrow" w:hAnsi="Arial Narrow"/>
          <w:sz w:val="20"/>
          <w:szCs w:val="20"/>
        </w:rPr>
        <w:t>, z zastrzeżeniem ust. 4</w:t>
      </w:r>
      <w:r w:rsidR="002662DA" w:rsidRPr="007170DC">
        <w:rPr>
          <w:rFonts w:ascii="Arial Narrow" w:hAnsi="Arial Narrow"/>
          <w:sz w:val="20"/>
          <w:szCs w:val="20"/>
        </w:rPr>
        <w:t>.</w:t>
      </w:r>
    </w:p>
    <w:p w:rsidR="00753D10" w:rsidRPr="007170DC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 przypadku</w:t>
      </w:r>
      <w:r w:rsidR="0023286E" w:rsidRPr="007170DC">
        <w:rPr>
          <w:rFonts w:ascii="Arial Narrow" w:hAnsi="Arial Narrow"/>
          <w:sz w:val="20"/>
          <w:szCs w:val="20"/>
        </w:rPr>
        <w:t>,</w:t>
      </w:r>
      <w:r w:rsidRPr="007170DC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7170DC">
        <w:rPr>
          <w:rFonts w:ascii="Arial Narrow" w:hAnsi="Arial Narrow"/>
          <w:sz w:val="20"/>
          <w:szCs w:val="20"/>
        </w:rPr>
        <w:t xml:space="preserve">zanie </w:t>
      </w:r>
      <w:r w:rsidR="007170DC" w:rsidRPr="007170DC">
        <w:rPr>
          <w:rFonts w:ascii="Arial Narrow" w:hAnsi="Arial Narrow"/>
          <w:sz w:val="20"/>
          <w:szCs w:val="20"/>
        </w:rPr>
        <w:t xml:space="preserve">narzędzi laparoskopowych do zabiegów </w:t>
      </w:r>
      <w:proofErr w:type="spellStart"/>
      <w:r w:rsidR="007170DC" w:rsidRPr="007170DC">
        <w:rPr>
          <w:rFonts w:ascii="Arial Narrow" w:hAnsi="Arial Narrow"/>
          <w:sz w:val="20"/>
          <w:szCs w:val="20"/>
        </w:rPr>
        <w:t>robotycznych</w:t>
      </w:r>
      <w:proofErr w:type="spellEnd"/>
      <w:r w:rsidR="0023286E" w:rsidRPr="007170DC">
        <w:rPr>
          <w:rFonts w:ascii="Arial Narrow" w:hAnsi="Arial Narrow"/>
          <w:sz w:val="20"/>
          <w:szCs w:val="20"/>
        </w:rPr>
        <w:t xml:space="preserve"> do eksploatacji </w:t>
      </w:r>
      <w:r w:rsidR="00EA07A8" w:rsidRPr="007170DC">
        <w:rPr>
          <w:rFonts w:ascii="Arial Narrow" w:hAnsi="Arial Narrow"/>
          <w:sz w:val="20"/>
          <w:szCs w:val="20"/>
        </w:rPr>
        <w:t>Przedstawiciel Zamawiającego</w:t>
      </w:r>
      <w:r w:rsidR="0023286E" w:rsidRPr="007170DC">
        <w:rPr>
          <w:rFonts w:ascii="Arial Narrow" w:hAnsi="Arial Narrow"/>
          <w:sz w:val="20"/>
          <w:szCs w:val="20"/>
        </w:rPr>
        <w:t xml:space="preserve"> stwierdzi wadę sprzętu (</w:t>
      </w:r>
      <w:r w:rsidRPr="007170DC">
        <w:rPr>
          <w:rFonts w:ascii="Arial Narrow" w:hAnsi="Arial Narrow"/>
          <w:sz w:val="20"/>
          <w:szCs w:val="20"/>
        </w:rPr>
        <w:t xml:space="preserve">usterki, wady, braki) Wykonawca zobowiązuje się w tym samym dniu usunąć sprzęt z terenu Zamawiającego na własny koszt i ryzyko. Za zgodą </w:t>
      </w:r>
      <w:r w:rsidR="00EA07A8" w:rsidRPr="007170DC">
        <w:rPr>
          <w:rFonts w:ascii="Arial Narrow" w:hAnsi="Arial Narrow"/>
          <w:sz w:val="20"/>
          <w:szCs w:val="20"/>
        </w:rPr>
        <w:t>Przedstawiciela Zamawiającego</w:t>
      </w:r>
      <w:r w:rsidRPr="007170DC">
        <w:rPr>
          <w:rFonts w:ascii="Arial Narrow" w:hAnsi="Arial Narrow"/>
          <w:sz w:val="20"/>
          <w:szCs w:val="20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170DC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7170DC">
        <w:rPr>
          <w:rFonts w:ascii="Arial Narrow" w:hAnsi="Arial Narrow"/>
          <w:sz w:val="20"/>
          <w:szCs w:val="20"/>
        </w:rPr>
        <w:t>Przedstawiciel Zamawiającego</w:t>
      </w:r>
      <w:r w:rsidR="00366C69" w:rsidRPr="007170DC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7170DC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170DC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7170DC" w:rsidRPr="007170DC">
        <w:rPr>
          <w:rFonts w:ascii="Arial Narrow" w:hAnsi="Arial Narrow"/>
          <w:sz w:val="20"/>
          <w:szCs w:val="20"/>
        </w:rPr>
        <w:t xml:space="preserve">narzędzi laparoskopowych do zabiegów </w:t>
      </w:r>
      <w:proofErr w:type="spellStart"/>
      <w:r w:rsidR="007170DC" w:rsidRPr="007170DC">
        <w:rPr>
          <w:rFonts w:ascii="Arial Narrow" w:hAnsi="Arial Narrow"/>
          <w:sz w:val="20"/>
          <w:szCs w:val="20"/>
        </w:rPr>
        <w:t>robotycznych</w:t>
      </w:r>
      <w:proofErr w:type="spellEnd"/>
      <w:r w:rsidRPr="007170DC">
        <w:rPr>
          <w:rFonts w:ascii="Arial Narrow" w:hAnsi="Arial Narrow"/>
          <w:sz w:val="20"/>
          <w:szCs w:val="20"/>
        </w:rPr>
        <w:t xml:space="preserve"> aż do chwili protokolarnego odbioru sprzętu przez </w:t>
      </w:r>
      <w:r w:rsidR="00EA07A8" w:rsidRPr="007170DC">
        <w:rPr>
          <w:rFonts w:ascii="Arial Narrow" w:hAnsi="Arial Narrow"/>
          <w:sz w:val="20"/>
          <w:szCs w:val="20"/>
        </w:rPr>
        <w:t>Przedstawiciela Zamawiającego</w:t>
      </w:r>
      <w:r w:rsidRPr="007170DC">
        <w:rPr>
          <w:rFonts w:ascii="Arial Narrow" w:hAnsi="Arial Narrow"/>
          <w:sz w:val="20"/>
          <w:szCs w:val="20"/>
        </w:rPr>
        <w:t xml:space="preserve">. </w:t>
      </w:r>
    </w:p>
    <w:p w:rsidR="001F756E" w:rsidRPr="007170DC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Na fakturze musi się znajdować wykaz dostarczonych </w:t>
      </w:r>
      <w:r w:rsidR="007170DC" w:rsidRPr="007170DC">
        <w:rPr>
          <w:rFonts w:ascii="Arial Narrow" w:hAnsi="Arial Narrow"/>
          <w:sz w:val="20"/>
          <w:szCs w:val="20"/>
        </w:rPr>
        <w:t xml:space="preserve">narzędzi laparoskopowych do zabiegów </w:t>
      </w:r>
      <w:proofErr w:type="spellStart"/>
      <w:r w:rsidR="007170DC" w:rsidRPr="007170DC">
        <w:rPr>
          <w:rFonts w:ascii="Arial Narrow" w:hAnsi="Arial Narrow"/>
          <w:sz w:val="20"/>
          <w:szCs w:val="20"/>
        </w:rPr>
        <w:t>robotycznych</w:t>
      </w:r>
      <w:proofErr w:type="spellEnd"/>
      <w:r w:rsidR="0023286E" w:rsidRPr="007170DC">
        <w:rPr>
          <w:rFonts w:ascii="Arial Narrow" w:hAnsi="Arial Narrow"/>
          <w:sz w:val="20"/>
          <w:szCs w:val="20"/>
        </w:rPr>
        <w:t xml:space="preserve"> (</w:t>
      </w:r>
      <w:r w:rsidR="00610ABA" w:rsidRPr="007170DC">
        <w:rPr>
          <w:rFonts w:ascii="Arial Narrow" w:hAnsi="Arial Narrow"/>
          <w:sz w:val="20"/>
          <w:szCs w:val="20"/>
        </w:rPr>
        <w:t xml:space="preserve">nazewnictwo zgodne z punktem 1 – Nazwa sprzętu – </w:t>
      </w:r>
      <w:r w:rsidR="007170DC" w:rsidRPr="007170DC">
        <w:rPr>
          <w:rFonts w:ascii="Arial Narrow" w:hAnsi="Arial Narrow"/>
          <w:sz w:val="20"/>
          <w:szCs w:val="20"/>
        </w:rPr>
        <w:t>z formularza cenowego</w:t>
      </w:r>
      <w:r w:rsidR="00610ABA" w:rsidRPr="007170DC">
        <w:rPr>
          <w:rFonts w:ascii="Arial Narrow" w:hAnsi="Arial Narrow"/>
          <w:sz w:val="20"/>
          <w:szCs w:val="20"/>
        </w:rPr>
        <w:t xml:space="preserve"> – załącznik nr 1)</w:t>
      </w:r>
      <w:r w:rsidRPr="007170DC">
        <w:rPr>
          <w:rFonts w:ascii="Arial Narrow" w:hAnsi="Arial Narrow"/>
          <w:sz w:val="20"/>
          <w:szCs w:val="20"/>
        </w:rPr>
        <w:t>, ich ilość, wartość netto i wartość brutto.</w:t>
      </w:r>
    </w:p>
    <w:p w:rsidR="001F756E" w:rsidRPr="007170DC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7170DC">
        <w:rPr>
          <w:rFonts w:ascii="Arial Narrow" w:hAnsi="Arial Narrow"/>
          <w:i w:val="0"/>
          <w:sz w:val="20"/>
          <w:szCs w:val="20"/>
        </w:rPr>
        <w:t xml:space="preserve">Wykonawca </w:t>
      </w:r>
      <w:r w:rsidRPr="007170DC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hyperlink r:id="rId9" w:history="1">
        <w:r w:rsidR="0023286E" w:rsidRPr="007170DC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7170DC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7170DC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3</w:t>
      </w:r>
    </w:p>
    <w:p w:rsidR="00C44506" w:rsidRPr="007170DC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>Wykonawca</w:t>
      </w:r>
      <w:r w:rsidRPr="007170DC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7170DC">
        <w:rPr>
          <w:rFonts w:ascii="Arial Narrow" w:hAnsi="Arial Narrow"/>
          <w:sz w:val="20"/>
          <w:szCs w:val="20"/>
        </w:rPr>
        <w:t>y</w:t>
      </w:r>
      <w:r w:rsidRPr="007170DC">
        <w:rPr>
          <w:rFonts w:ascii="Arial Narrow" w:hAnsi="Arial Narrow"/>
          <w:sz w:val="20"/>
          <w:szCs w:val="20"/>
        </w:rPr>
        <w:t xml:space="preserve"> objęt</w:t>
      </w:r>
      <w:r w:rsidR="00496987" w:rsidRPr="007170DC">
        <w:rPr>
          <w:rFonts w:ascii="Arial Narrow" w:hAnsi="Arial Narrow"/>
          <w:sz w:val="20"/>
          <w:szCs w:val="20"/>
        </w:rPr>
        <w:t>ej niniejszą umową</w:t>
      </w:r>
      <w:r w:rsidR="00A45BE0" w:rsidRPr="007170DC">
        <w:rPr>
          <w:rFonts w:ascii="Arial Narrow" w:hAnsi="Arial Narrow"/>
          <w:sz w:val="20"/>
          <w:szCs w:val="20"/>
        </w:rPr>
        <w:t>, chyba, że niewykona</w:t>
      </w:r>
      <w:r w:rsidR="0091668F" w:rsidRPr="007170DC">
        <w:rPr>
          <w:rFonts w:ascii="Arial Narrow" w:hAnsi="Arial Narrow"/>
          <w:sz w:val="20"/>
          <w:szCs w:val="20"/>
        </w:rPr>
        <w:t>n</w:t>
      </w:r>
      <w:r w:rsidR="00A45BE0" w:rsidRPr="007170DC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7170DC">
        <w:rPr>
          <w:rFonts w:ascii="Arial Narrow" w:hAnsi="Arial Narrow"/>
          <w:sz w:val="20"/>
          <w:szCs w:val="20"/>
        </w:rPr>
        <w:t>w skutek okoliczności</w:t>
      </w:r>
      <w:r w:rsidR="00A45BE0" w:rsidRPr="007170DC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7170DC">
        <w:rPr>
          <w:rFonts w:ascii="Arial Narrow" w:hAnsi="Arial Narrow"/>
          <w:sz w:val="20"/>
          <w:szCs w:val="20"/>
        </w:rPr>
        <w:t xml:space="preserve">.  </w:t>
      </w:r>
    </w:p>
    <w:p w:rsidR="00C44506" w:rsidRPr="007170DC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7170DC">
        <w:rPr>
          <w:rFonts w:ascii="Arial Narrow" w:hAnsi="Arial Narrow"/>
          <w:sz w:val="20"/>
          <w:szCs w:val="20"/>
        </w:rPr>
        <w:t>zamówienia</w:t>
      </w:r>
      <w:r w:rsidRPr="007170DC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7170DC">
        <w:rPr>
          <w:rFonts w:ascii="Arial Narrow" w:hAnsi="Arial Narrow"/>
          <w:sz w:val="20"/>
          <w:szCs w:val="20"/>
        </w:rPr>
        <w:t>e i bezpieczne warunki przewozu</w:t>
      </w:r>
      <w:r w:rsidRPr="007170DC">
        <w:rPr>
          <w:rFonts w:ascii="Arial Narrow" w:hAnsi="Arial Narrow"/>
          <w:sz w:val="20"/>
          <w:szCs w:val="20"/>
        </w:rPr>
        <w:t xml:space="preserve">, montażu i uruchomienia </w:t>
      </w:r>
      <w:r w:rsidR="00903F22" w:rsidRPr="007170DC">
        <w:rPr>
          <w:rFonts w:ascii="Arial Narrow" w:hAnsi="Arial Narrow"/>
          <w:sz w:val="20"/>
          <w:szCs w:val="20"/>
        </w:rPr>
        <w:t>sprzętu.</w:t>
      </w:r>
    </w:p>
    <w:p w:rsidR="001020C2" w:rsidRPr="007170DC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7170DC">
        <w:rPr>
          <w:rFonts w:ascii="Arial Narrow" w:hAnsi="Arial Narrow"/>
          <w:b/>
          <w:sz w:val="20"/>
        </w:rPr>
        <w:t>Wykonawca</w:t>
      </w:r>
      <w:r w:rsidRPr="007170DC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7170DC">
        <w:rPr>
          <w:rFonts w:ascii="Arial Narrow" w:hAnsi="Arial Narrow"/>
          <w:sz w:val="20"/>
        </w:rPr>
        <w:t>lub</w:t>
      </w:r>
      <w:r w:rsidRPr="007170DC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7170DC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7170DC">
        <w:rPr>
          <w:rFonts w:ascii="Arial Narrow" w:hAnsi="Arial Narrow"/>
          <w:sz w:val="20"/>
        </w:rPr>
        <w:t xml:space="preserve">Wykonawca udziela </w:t>
      </w:r>
      <w:r w:rsidR="00D306DA" w:rsidRPr="007170DC">
        <w:rPr>
          <w:rFonts w:ascii="Arial Narrow" w:hAnsi="Arial Narrow"/>
          <w:b/>
          <w:sz w:val="20"/>
        </w:rPr>
        <w:t>……</w:t>
      </w:r>
      <w:r w:rsidRPr="007170DC">
        <w:rPr>
          <w:rFonts w:ascii="Arial Narrow" w:hAnsi="Arial Narrow"/>
          <w:b/>
          <w:sz w:val="20"/>
        </w:rPr>
        <w:t>..- miesięcznej gwarancji</w:t>
      </w:r>
      <w:r w:rsidRPr="007170DC">
        <w:rPr>
          <w:rFonts w:ascii="Arial Narrow" w:hAnsi="Arial Narrow"/>
          <w:sz w:val="20"/>
        </w:rPr>
        <w:t xml:space="preserve"> na dostarczon</w:t>
      </w:r>
      <w:r w:rsidR="007170DC" w:rsidRPr="007170DC">
        <w:rPr>
          <w:rFonts w:ascii="Arial Narrow" w:hAnsi="Arial Narrow"/>
          <w:sz w:val="20"/>
        </w:rPr>
        <w:t xml:space="preserve">e narzędzia laparoskopowe do zabiegów </w:t>
      </w:r>
      <w:proofErr w:type="spellStart"/>
      <w:r w:rsidR="007170DC" w:rsidRPr="007170DC">
        <w:rPr>
          <w:rFonts w:ascii="Arial Narrow" w:hAnsi="Arial Narrow"/>
          <w:sz w:val="20"/>
        </w:rPr>
        <w:t>robotycznych</w:t>
      </w:r>
      <w:proofErr w:type="spellEnd"/>
      <w:r w:rsidR="007170DC" w:rsidRPr="007170DC">
        <w:rPr>
          <w:rFonts w:ascii="Arial Narrow" w:hAnsi="Arial Narrow"/>
          <w:sz w:val="20"/>
        </w:rPr>
        <w:t xml:space="preserve"> </w:t>
      </w:r>
      <w:r w:rsidR="003F22FD" w:rsidRPr="007170DC">
        <w:rPr>
          <w:rFonts w:ascii="Arial Narrow" w:hAnsi="Arial Narrow"/>
          <w:sz w:val="20"/>
        </w:rPr>
        <w:t>będąc</w:t>
      </w:r>
      <w:r w:rsidR="007170DC" w:rsidRPr="007170DC">
        <w:rPr>
          <w:rFonts w:ascii="Arial Narrow" w:hAnsi="Arial Narrow"/>
          <w:sz w:val="20"/>
        </w:rPr>
        <w:t xml:space="preserve">e </w:t>
      </w:r>
      <w:r w:rsidR="003F22FD" w:rsidRPr="007170DC">
        <w:rPr>
          <w:rFonts w:ascii="Arial Narrow" w:hAnsi="Arial Narrow"/>
          <w:sz w:val="20"/>
        </w:rPr>
        <w:t>przedmiotem niniejszej umowy</w:t>
      </w:r>
      <w:r w:rsidRPr="007170DC">
        <w:rPr>
          <w:rFonts w:ascii="Arial Narrow" w:hAnsi="Arial Narrow"/>
          <w:sz w:val="20"/>
        </w:rPr>
        <w:t xml:space="preserve">. </w:t>
      </w:r>
      <w:r w:rsidR="003F22FD" w:rsidRPr="007170DC">
        <w:rPr>
          <w:rFonts w:ascii="Arial Narrow" w:hAnsi="Arial Narrow"/>
          <w:sz w:val="20"/>
        </w:rPr>
        <w:t xml:space="preserve">Okres gwarancji liczy się od dnia wykonania przedmiotu umowy. </w:t>
      </w:r>
      <w:r w:rsidRPr="007170DC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7170DC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4</w:t>
      </w:r>
    </w:p>
    <w:p w:rsidR="00C44506" w:rsidRPr="007170DC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 okresie trwania umowy </w:t>
      </w:r>
      <w:r w:rsidRPr="007170DC">
        <w:rPr>
          <w:rFonts w:ascii="Arial Narrow" w:hAnsi="Arial Narrow"/>
          <w:b/>
          <w:sz w:val="20"/>
          <w:szCs w:val="20"/>
        </w:rPr>
        <w:t>Wykonawca</w:t>
      </w:r>
      <w:r w:rsidRPr="007170DC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7170DC">
        <w:rPr>
          <w:rFonts w:ascii="Arial Narrow" w:hAnsi="Arial Narrow"/>
          <w:b/>
          <w:sz w:val="20"/>
          <w:szCs w:val="20"/>
        </w:rPr>
        <w:t>Zamawiającego</w:t>
      </w:r>
      <w:r w:rsidRPr="007170DC">
        <w:rPr>
          <w:rFonts w:ascii="Arial Narrow" w:hAnsi="Arial Narrow"/>
          <w:sz w:val="20"/>
          <w:szCs w:val="20"/>
        </w:rPr>
        <w:t xml:space="preserve"> w terminie </w:t>
      </w:r>
      <w:r w:rsidR="002A70E3" w:rsidRPr="007170DC">
        <w:rPr>
          <w:rFonts w:ascii="Arial Narrow" w:hAnsi="Arial Narrow"/>
          <w:sz w:val="20"/>
          <w:szCs w:val="20"/>
        </w:rPr>
        <w:br/>
      </w:r>
      <w:r w:rsidRPr="007170DC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7170DC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zmianie nazwy lub siedziby </w:t>
      </w:r>
      <w:r w:rsidRPr="007170DC">
        <w:rPr>
          <w:rFonts w:ascii="Arial Narrow" w:hAnsi="Arial Narrow"/>
          <w:b/>
          <w:sz w:val="20"/>
          <w:szCs w:val="20"/>
        </w:rPr>
        <w:t>Wykonawcy</w:t>
      </w:r>
      <w:r w:rsidRPr="007170DC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7170DC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         pism skierowanych przez </w:t>
      </w:r>
      <w:r w:rsidRPr="007170DC">
        <w:rPr>
          <w:rFonts w:ascii="Arial Narrow" w:hAnsi="Arial Narrow"/>
          <w:b/>
          <w:sz w:val="20"/>
          <w:szCs w:val="20"/>
        </w:rPr>
        <w:t>Zamawiającego</w:t>
      </w:r>
      <w:r w:rsidRPr="007170DC">
        <w:rPr>
          <w:rFonts w:ascii="Arial Narrow" w:hAnsi="Arial Narrow"/>
          <w:sz w:val="20"/>
          <w:szCs w:val="20"/>
        </w:rPr>
        <w:t xml:space="preserve"> do </w:t>
      </w:r>
      <w:r w:rsidRPr="007170DC">
        <w:rPr>
          <w:rFonts w:ascii="Arial Narrow" w:hAnsi="Arial Narrow"/>
          <w:b/>
          <w:sz w:val="20"/>
          <w:szCs w:val="20"/>
        </w:rPr>
        <w:t>Wykonawcy</w:t>
      </w:r>
      <w:r w:rsidRPr="007170DC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7170DC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2)</w:t>
      </w:r>
      <w:r w:rsidRPr="007170DC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7170DC">
        <w:rPr>
          <w:rFonts w:ascii="Arial Narrow" w:hAnsi="Arial Narrow"/>
          <w:b/>
          <w:sz w:val="20"/>
          <w:szCs w:val="20"/>
        </w:rPr>
        <w:t>Wykonawca</w:t>
      </w:r>
      <w:r w:rsidRPr="007170DC">
        <w:rPr>
          <w:rFonts w:ascii="Arial Narrow" w:hAnsi="Arial Narrow"/>
          <w:sz w:val="20"/>
          <w:szCs w:val="20"/>
        </w:rPr>
        <w:t>,</w:t>
      </w:r>
    </w:p>
    <w:p w:rsidR="00DA0E23" w:rsidRPr="007170DC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3</w:t>
      </w:r>
      <w:r w:rsidR="00C44506" w:rsidRPr="007170DC">
        <w:rPr>
          <w:rFonts w:ascii="Arial Narrow" w:hAnsi="Arial Narrow"/>
          <w:sz w:val="20"/>
          <w:szCs w:val="20"/>
        </w:rPr>
        <w:t>)</w:t>
      </w:r>
      <w:r w:rsidR="00C44506" w:rsidRPr="007170DC">
        <w:rPr>
          <w:rFonts w:ascii="Arial Narrow" w:hAnsi="Arial Narrow"/>
          <w:sz w:val="20"/>
          <w:szCs w:val="20"/>
        </w:rPr>
        <w:tab/>
        <w:t>ogłoszeniu likwidacji</w:t>
      </w:r>
      <w:r w:rsidR="000C645F" w:rsidRPr="007170DC">
        <w:rPr>
          <w:rFonts w:ascii="Arial Narrow" w:hAnsi="Arial Narrow"/>
          <w:sz w:val="20"/>
          <w:szCs w:val="20"/>
        </w:rPr>
        <w:t xml:space="preserve"> lub upadłości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C44506" w:rsidRPr="007170DC">
        <w:rPr>
          <w:rFonts w:ascii="Arial Narrow" w:hAnsi="Arial Narrow"/>
          <w:b/>
          <w:sz w:val="20"/>
          <w:szCs w:val="20"/>
        </w:rPr>
        <w:t>Wykonawcy</w:t>
      </w:r>
      <w:r w:rsidR="00C44506" w:rsidRPr="007170DC">
        <w:rPr>
          <w:rFonts w:ascii="Arial Narrow" w:hAnsi="Arial Narrow"/>
          <w:sz w:val="20"/>
          <w:szCs w:val="20"/>
        </w:rPr>
        <w:t xml:space="preserve">, </w:t>
      </w:r>
    </w:p>
    <w:p w:rsidR="00C44506" w:rsidRPr="007170DC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4)      </w:t>
      </w:r>
      <w:r w:rsidR="00C44506" w:rsidRPr="007170DC">
        <w:rPr>
          <w:rFonts w:ascii="Arial Narrow" w:hAnsi="Arial Narrow"/>
          <w:sz w:val="20"/>
          <w:szCs w:val="20"/>
        </w:rPr>
        <w:t xml:space="preserve">zawieszeniu </w:t>
      </w:r>
      <w:r w:rsidR="001F756E" w:rsidRPr="007170DC">
        <w:rPr>
          <w:rFonts w:ascii="Arial Narrow" w:hAnsi="Arial Narrow"/>
          <w:sz w:val="20"/>
          <w:szCs w:val="20"/>
        </w:rPr>
        <w:t>albo zakończeniu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C44506" w:rsidRPr="007170DC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7170DC">
        <w:rPr>
          <w:rFonts w:ascii="Arial Narrow" w:hAnsi="Arial Narrow"/>
          <w:b/>
          <w:sz w:val="20"/>
          <w:szCs w:val="20"/>
        </w:rPr>
        <w:t>Wykonawcę</w:t>
      </w:r>
      <w:r w:rsidR="001F756E" w:rsidRPr="007170DC">
        <w:rPr>
          <w:rFonts w:ascii="Arial Narrow" w:hAnsi="Arial Narrow"/>
          <w:sz w:val="20"/>
          <w:szCs w:val="20"/>
        </w:rPr>
        <w:t>,</w:t>
      </w:r>
    </w:p>
    <w:p w:rsidR="001F756E" w:rsidRPr="007170DC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5)      zmianie formy prawnej </w:t>
      </w:r>
      <w:r w:rsidRPr="007170DC">
        <w:rPr>
          <w:rFonts w:ascii="Arial Narrow" w:hAnsi="Arial Narrow"/>
          <w:b/>
          <w:sz w:val="20"/>
          <w:szCs w:val="20"/>
        </w:rPr>
        <w:t>Wykonawcy.</w:t>
      </w:r>
    </w:p>
    <w:p w:rsidR="00AA3115" w:rsidRPr="007170DC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5</w:t>
      </w:r>
    </w:p>
    <w:p w:rsidR="00C44506" w:rsidRPr="007170DC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Nadzór ze strony </w:t>
      </w:r>
      <w:r w:rsidRPr="007170DC">
        <w:rPr>
          <w:rFonts w:ascii="Arial Narrow" w:hAnsi="Arial Narrow"/>
          <w:b/>
          <w:sz w:val="20"/>
          <w:szCs w:val="20"/>
        </w:rPr>
        <w:t>Zamawiającego</w:t>
      </w:r>
      <w:r w:rsidRPr="007170DC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7170DC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0" w:history="1">
        <w:r w:rsidR="000D28D7" w:rsidRPr="007170DC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7170DC">
        <w:rPr>
          <w:rFonts w:ascii="Arial Narrow" w:hAnsi="Arial Narrow"/>
          <w:sz w:val="20"/>
          <w:szCs w:val="20"/>
        </w:rPr>
        <w:t>lub osoba go zastępująca</w:t>
      </w:r>
      <w:r w:rsidR="000D28D7" w:rsidRPr="007170DC">
        <w:rPr>
          <w:rFonts w:ascii="Arial Narrow" w:hAnsi="Arial Narrow"/>
          <w:sz w:val="20"/>
          <w:szCs w:val="20"/>
        </w:rPr>
        <w:t>.</w:t>
      </w:r>
    </w:p>
    <w:p w:rsidR="000C7023" w:rsidRPr="007170DC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Osobą odpowiedzialną za odbiór sprzętu/przyjęcie przedmiotu zamówienia jest p. </w:t>
      </w:r>
      <w:r w:rsidR="004D5D86" w:rsidRPr="007170DC">
        <w:rPr>
          <w:rFonts w:ascii="Arial Narrow" w:hAnsi="Arial Narrow"/>
          <w:sz w:val="20"/>
          <w:szCs w:val="20"/>
        </w:rPr>
        <w:t xml:space="preserve">Natalia Lewandowska </w:t>
      </w:r>
      <w:r w:rsidRPr="007170DC">
        <w:rPr>
          <w:rFonts w:ascii="Arial Narrow" w:hAnsi="Arial Narrow"/>
          <w:sz w:val="20"/>
          <w:szCs w:val="20"/>
        </w:rPr>
        <w:t xml:space="preserve">tel. </w:t>
      </w:r>
      <w:r w:rsidR="004D5D86" w:rsidRPr="007170DC">
        <w:rPr>
          <w:rFonts w:ascii="Arial Narrow" w:hAnsi="Arial Narrow"/>
          <w:sz w:val="20"/>
          <w:szCs w:val="20"/>
        </w:rPr>
        <w:t>261 416 215</w:t>
      </w:r>
      <w:r w:rsidR="002B03FB" w:rsidRPr="007170DC">
        <w:rPr>
          <w:rFonts w:ascii="Arial Narrow" w:hAnsi="Arial Narrow"/>
          <w:sz w:val="20"/>
          <w:szCs w:val="20"/>
        </w:rPr>
        <w:t xml:space="preserve">, e-mail: </w:t>
      </w:r>
      <w:hyperlink r:id="rId11" w:history="1">
        <w:r w:rsidR="004D5D86" w:rsidRPr="007170DC">
          <w:rPr>
            <w:rStyle w:val="Hipercze"/>
            <w:rFonts w:ascii="Arial Narrow" w:hAnsi="Arial Narrow"/>
            <w:sz w:val="20"/>
            <w:szCs w:val="20"/>
          </w:rPr>
          <w:t>natalia.lewandowska@10wsk.mil.pl</w:t>
        </w:r>
      </w:hyperlink>
      <w:r w:rsidR="004D5D86" w:rsidRPr="007170DC">
        <w:rPr>
          <w:sz w:val="20"/>
          <w:szCs w:val="20"/>
        </w:rPr>
        <w:t xml:space="preserve"> </w:t>
      </w:r>
    </w:p>
    <w:p w:rsidR="00C44506" w:rsidRPr="007170DC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lastRenderedPageBreak/>
        <w:t xml:space="preserve">Nadzór nad realizacją umowy ze strony </w:t>
      </w:r>
      <w:r w:rsidRPr="007170DC">
        <w:rPr>
          <w:rFonts w:ascii="Arial Narrow" w:hAnsi="Arial Narrow"/>
          <w:b/>
          <w:sz w:val="20"/>
          <w:szCs w:val="20"/>
        </w:rPr>
        <w:t>Wykonawcy</w:t>
      </w:r>
      <w:r w:rsidRPr="007170DC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7170DC">
        <w:rPr>
          <w:rFonts w:ascii="Arial Narrow" w:hAnsi="Arial Narrow" w:cs="Helvetica"/>
          <w:b/>
          <w:sz w:val="20"/>
          <w:szCs w:val="20"/>
        </w:rPr>
        <w:t>....</w:t>
      </w:r>
      <w:r w:rsidR="00256C58" w:rsidRPr="007170DC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7170DC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7170DC">
        <w:rPr>
          <w:rFonts w:ascii="Arial Narrow" w:hAnsi="Arial Narrow"/>
          <w:sz w:val="20"/>
          <w:szCs w:val="20"/>
        </w:rPr>
        <w:t xml:space="preserve">tel. </w:t>
      </w:r>
      <w:r w:rsidR="00A23D9E" w:rsidRPr="007170DC">
        <w:rPr>
          <w:rFonts w:ascii="Arial Narrow" w:hAnsi="Arial Narrow" w:cs="Helvetica"/>
          <w:sz w:val="20"/>
          <w:szCs w:val="20"/>
        </w:rPr>
        <w:t>.....................</w:t>
      </w:r>
      <w:r w:rsidR="005B1066" w:rsidRPr="007170DC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7170DC">
        <w:rPr>
          <w:rFonts w:ascii="Arial Narrow" w:hAnsi="Arial Narrow"/>
          <w:sz w:val="20"/>
          <w:szCs w:val="20"/>
        </w:rPr>
        <w:t>e- mail</w:t>
      </w:r>
      <w:r w:rsidR="005B1066" w:rsidRPr="007170DC">
        <w:rPr>
          <w:rFonts w:ascii="Arial Narrow" w:hAnsi="Arial Narrow"/>
          <w:sz w:val="20"/>
          <w:szCs w:val="20"/>
        </w:rPr>
        <w:t xml:space="preserve">:  </w:t>
      </w:r>
      <w:r w:rsidR="00A23D9E" w:rsidRPr="007170DC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7170DC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7170DC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 w:cs="Helvetica"/>
          <w:sz w:val="20"/>
          <w:szCs w:val="20"/>
        </w:rPr>
        <w:t>Reklamacj</w:t>
      </w:r>
      <w:r w:rsidR="004D450A" w:rsidRPr="007170DC">
        <w:rPr>
          <w:rFonts w:ascii="Arial Narrow" w:hAnsi="Arial Narrow" w:cs="Helvetica"/>
          <w:sz w:val="20"/>
          <w:szCs w:val="20"/>
        </w:rPr>
        <w:t>e</w:t>
      </w:r>
      <w:r w:rsidRPr="007170DC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7170DC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EB06CE" w:rsidRPr="007170DC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Zmiany osób wskazanych w ust. </w:t>
      </w:r>
      <w:r w:rsidR="0098780D" w:rsidRPr="007170DC">
        <w:rPr>
          <w:rFonts w:ascii="Arial Narrow" w:hAnsi="Arial Narrow"/>
          <w:sz w:val="20"/>
          <w:szCs w:val="20"/>
        </w:rPr>
        <w:t>1-3 niniejszego parag</w:t>
      </w:r>
      <w:r w:rsidR="00603E84" w:rsidRPr="007170DC">
        <w:rPr>
          <w:rFonts w:ascii="Arial Narrow" w:hAnsi="Arial Narrow"/>
          <w:sz w:val="20"/>
          <w:szCs w:val="20"/>
        </w:rPr>
        <w:t>rafu</w:t>
      </w:r>
      <w:r w:rsidRPr="007170DC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7170D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6</w:t>
      </w:r>
    </w:p>
    <w:p w:rsidR="00C44506" w:rsidRPr="007170D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7170DC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0C645F" w:rsidRPr="007170DC">
        <w:rPr>
          <w:rFonts w:ascii="Arial Narrow" w:hAnsi="Arial Narrow"/>
          <w:bCs/>
          <w:sz w:val="20"/>
          <w:szCs w:val="20"/>
        </w:rPr>
        <w:t>podmiotu</w:t>
      </w:r>
      <w:r w:rsidR="0098780D" w:rsidRPr="007170DC">
        <w:rPr>
          <w:rFonts w:ascii="Arial Narrow" w:hAnsi="Arial Narrow"/>
          <w:bCs/>
          <w:sz w:val="20"/>
          <w:szCs w:val="20"/>
        </w:rPr>
        <w:t xml:space="preserve"> </w:t>
      </w:r>
      <w:r w:rsidR="000C645F" w:rsidRPr="007170DC">
        <w:rPr>
          <w:rFonts w:ascii="Arial Narrow" w:hAnsi="Arial Narrow"/>
          <w:bCs/>
          <w:sz w:val="20"/>
          <w:szCs w:val="20"/>
        </w:rPr>
        <w:t>tworzącego</w:t>
      </w:r>
      <w:r w:rsidR="001769AE" w:rsidRPr="007170DC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7170DC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7170DC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7170D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7</w:t>
      </w:r>
    </w:p>
    <w:p w:rsidR="00EE3C82" w:rsidRPr="007170DC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7170DC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7170DC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7170DC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Termin płatności wynosi </w:t>
      </w:r>
      <w:r w:rsidR="00494351">
        <w:rPr>
          <w:rFonts w:ascii="Arial Narrow" w:hAnsi="Arial Narrow"/>
          <w:b/>
          <w:bCs/>
          <w:sz w:val="20"/>
          <w:szCs w:val="20"/>
        </w:rPr>
        <w:t>…</w:t>
      </w:r>
      <w:r w:rsidRPr="007170DC">
        <w:rPr>
          <w:rFonts w:ascii="Arial Narrow" w:hAnsi="Arial Narrow"/>
          <w:sz w:val="20"/>
          <w:szCs w:val="20"/>
        </w:rPr>
        <w:t xml:space="preserve"> dni od dnia</w:t>
      </w:r>
      <w:r w:rsidR="00F54073" w:rsidRPr="007170DC">
        <w:rPr>
          <w:rFonts w:ascii="Arial Narrow" w:hAnsi="Arial Narrow"/>
          <w:sz w:val="20"/>
          <w:szCs w:val="20"/>
        </w:rPr>
        <w:t xml:space="preserve"> doręczenia Zamawiającemu </w:t>
      </w:r>
      <w:r w:rsidRPr="007170DC">
        <w:rPr>
          <w:rFonts w:ascii="Arial Narrow" w:hAnsi="Arial Narrow"/>
          <w:sz w:val="20"/>
          <w:szCs w:val="20"/>
        </w:rPr>
        <w:t>prawidłowo wystawi</w:t>
      </w:r>
      <w:r w:rsidR="00F54073" w:rsidRPr="007170DC">
        <w:rPr>
          <w:rFonts w:ascii="Arial Narrow" w:hAnsi="Arial Narrow"/>
          <w:sz w:val="20"/>
          <w:szCs w:val="20"/>
        </w:rPr>
        <w:t>onej</w:t>
      </w:r>
      <w:r w:rsidRPr="007170DC">
        <w:rPr>
          <w:rFonts w:ascii="Arial Narrow" w:hAnsi="Arial Narrow"/>
          <w:sz w:val="20"/>
          <w:szCs w:val="20"/>
        </w:rPr>
        <w:t xml:space="preserve"> przez </w:t>
      </w:r>
      <w:r w:rsidRPr="007170DC">
        <w:rPr>
          <w:rFonts w:ascii="Arial Narrow" w:hAnsi="Arial Narrow"/>
          <w:b/>
          <w:sz w:val="20"/>
          <w:szCs w:val="20"/>
        </w:rPr>
        <w:t xml:space="preserve">Wykonawcę </w:t>
      </w:r>
      <w:r w:rsidRPr="007170DC">
        <w:rPr>
          <w:rFonts w:ascii="Arial Narrow" w:hAnsi="Arial Narrow"/>
          <w:sz w:val="20"/>
          <w:szCs w:val="20"/>
        </w:rPr>
        <w:t>faktury</w:t>
      </w:r>
      <w:r w:rsidRPr="007170DC">
        <w:rPr>
          <w:rFonts w:ascii="Arial Narrow" w:hAnsi="Arial Narrow"/>
          <w:b/>
          <w:sz w:val="20"/>
          <w:szCs w:val="20"/>
        </w:rPr>
        <w:t>,</w:t>
      </w:r>
      <w:r w:rsidRPr="007170DC">
        <w:rPr>
          <w:rFonts w:ascii="Arial Narrow" w:hAnsi="Arial Narrow"/>
          <w:sz w:val="20"/>
          <w:szCs w:val="20"/>
        </w:rPr>
        <w:t xml:space="preserve"> na konto bankowe </w:t>
      </w:r>
      <w:r w:rsidRPr="007170DC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7170DC">
        <w:rPr>
          <w:rFonts w:ascii="Arial Narrow" w:hAnsi="Arial Narrow"/>
          <w:sz w:val="20"/>
          <w:szCs w:val="20"/>
        </w:rPr>
        <w:t>wskazane na fakturze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A556D5" w:rsidRPr="007170DC">
        <w:rPr>
          <w:rFonts w:ascii="Arial Narrow" w:hAnsi="Arial Narrow"/>
          <w:sz w:val="20"/>
          <w:szCs w:val="20"/>
        </w:rPr>
        <w:t>,</w:t>
      </w:r>
      <w:r w:rsidRPr="007170DC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7170DC">
        <w:rPr>
          <w:rFonts w:ascii="Arial Narrow" w:hAnsi="Arial Narrow"/>
          <w:sz w:val="20"/>
          <w:szCs w:val="20"/>
        </w:rPr>
        <w:t>Zamawiającego</w:t>
      </w:r>
      <w:r w:rsidRPr="007170DC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</w:t>
      </w:r>
      <w:r w:rsidR="00610ABA" w:rsidRPr="007170DC">
        <w:rPr>
          <w:rFonts w:ascii="Arial Narrow" w:hAnsi="Arial Narrow"/>
          <w:sz w:val="20"/>
          <w:szCs w:val="20"/>
        </w:rPr>
        <w:t xml:space="preserve">. </w:t>
      </w:r>
      <w:r w:rsidRPr="007170DC">
        <w:rPr>
          <w:rFonts w:ascii="Arial Narrow" w:hAnsi="Arial Narrow"/>
          <w:sz w:val="20"/>
          <w:szCs w:val="20"/>
        </w:rPr>
        <w:t>Podstawą wystawienia faktury będzie protokół odbior</w:t>
      </w:r>
      <w:r w:rsidR="00151D64" w:rsidRPr="007170DC">
        <w:rPr>
          <w:rFonts w:ascii="Arial Narrow" w:hAnsi="Arial Narrow"/>
          <w:sz w:val="20"/>
          <w:szCs w:val="20"/>
        </w:rPr>
        <w:t>u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151D64" w:rsidRPr="007170DC">
        <w:rPr>
          <w:rFonts w:ascii="Arial Narrow" w:hAnsi="Arial Narrow"/>
          <w:sz w:val="20"/>
          <w:szCs w:val="20"/>
        </w:rPr>
        <w:t>,</w:t>
      </w:r>
      <w:r w:rsidR="00C16A0A" w:rsidRPr="007170DC">
        <w:rPr>
          <w:rFonts w:ascii="Arial Narrow" w:hAnsi="Arial Narrow"/>
          <w:sz w:val="20"/>
          <w:szCs w:val="20"/>
        </w:rPr>
        <w:t>o który</w:t>
      </w:r>
      <w:r w:rsidR="0098780D" w:rsidRPr="007170DC">
        <w:rPr>
          <w:rFonts w:ascii="Arial Narrow" w:hAnsi="Arial Narrow"/>
          <w:sz w:val="20"/>
          <w:szCs w:val="20"/>
        </w:rPr>
        <w:t>m</w:t>
      </w:r>
      <w:r w:rsidR="00151D64" w:rsidRPr="007170DC">
        <w:rPr>
          <w:rFonts w:ascii="Arial Narrow" w:hAnsi="Arial Narrow"/>
          <w:sz w:val="20"/>
          <w:szCs w:val="20"/>
        </w:rPr>
        <w:t xml:space="preserve"> </w:t>
      </w:r>
      <w:r w:rsidR="00C16A0A" w:rsidRPr="007170DC">
        <w:rPr>
          <w:rFonts w:ascii="Arial Narrow" w:hAnsi="Arial Narrow"/>
          <w:sz w:val="20"/>
          <w:szCs w:val="20"/>
        </w:rPr>
        <w:t>mowa w § 2.</w:t>
      </w:r>
    </w:p>
    <w:p w:rsidR="00C44506" w:rsidRPr="007170DC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7170DC">
        <w:rPr>
          <w:rFonts w:ascii="Arial Narrow" w:hAnsi="Arial Narrow"/>
          <w:sz w:val="20"/>
          <w:szCs w:val="20"/>
        </w:rPr>
        <w:t>obciążenia</w:t>
      </w:r>
      <w:r w:rsidRPr="007170DC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7170DC">
        <w:rPr>
          <w:rFonts w:ascii="Arial Narrow" w:hAnsi="Arial Narrow"/>
          <w:sz w:val="20"/>
          <w:szCs w:val="20"/>
        </w:rPr>
        <w:t>Zamawiającego</w:t>
      </w:r>
      <w:r w:rsidRPr="007170DC">
        <w:rPr>
          <w:rFonts w:ascii="Arial Narrow" w:hAnsi="Arial Narrow"/>
          <w:sz w:val="20"/>
          <w:szCs w:val="20"/>
        </w:rPr>
        <w:t>.</w:t>
      </w:r>
    </w:p>
    <w:p w:rsidR="00FD704B" w:rsidRPr="007170DC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8</w:t>
      </w:r>
    </w:p>
    <w:p w:rsidR="0073189A" w:rsidRPr="007170D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>Wykonawca</w:t>
      </w:r>
      <w:r w:rsidRPr="007170DC">
        <w:rPr>
          <w:rFonts w:ascii="Arial Narrow" w:hAnsi="Arial Narrow"/>
          <w:sz w:val="20"/>
          <w:szCs w:val="20"/>
        </w:rPr>
        <w:t xml:space="preserve"> zapłaci </w:t>
      </w:r>
      <w:r w:rsidRPr="007170DC">
        <w:rPr>
          <w:rFonts w:ascii="Arial Narrow" w:hAnsi="Arial Narrow"/>
          <w:b/>
          <w:sz w:val="20"/>
          <w:szCs w:val="20"/>
        </w:rPr>
        <w:t>Zamawiającemu</w:t>
      </w:r>
      <w:r w:rsidR="00D6017B" w:rsidRPr="007170DC">
        <w:rPr>
          <w:rFonts w:ascii="Arial Narrow" w:hAnsi="Arial Narrow"/>
          <w:sz w:val="20"/>
          <w:szCs w:val="20"/>
        </w:rPr>
        <w:t xml:space="preserve"> kar</w:t>
      </w:r>
      <w:r w:rsidR="000436F1" w:rsidRPr="007170DC">
        <w:rPr>
          <w:rFonts w:ascii="Arial Narrow" w:hAnsi="Arial Narrow"/>
          <w:sz w:val="20"/>
          <w:szCs w:val="20"/>
        </w:rPr>
        <w:t>ę</w:t>
      </w:r>
      <w:r w:rsidRPr="007170DC">
        <w:rPr>
          <w:rFonts w:ascii="Arial Narrow" w:hAnsi="Arial Narrow"/>
          <w:sz w:val="20"/>
          <w:szCs w:val="20"/>
        </w:rPr>
        <w:t xml:space="preserve"> umown</w:t>
      </w:r>
      <w:r w:rsidR="00D6017B" w:rsidRPr="007170DC">
        <w:rPr>
          <w:rFonts w:ascii="Arial Narrow" w:hAnsi="Arial Narrow"/>
          <w:sz w:val="20"/>
          <w:szCs w:val="20"/>
        </w:rPr>
        <w:t xml:space="preserve">ą </w:t>
      </w:r>
      <w:r w:rsidRPr="007170DC">
        <w:rPr>
          <w:rFonts w:ascii="Arial Narrow" w:hAnsi="Arial Narrow"/>
          <w:sz w:val="20"/>
          <w:szCs w:val="20"/>
        </w:rPr>
        <w:t xml:space="preserve">w </w:t>
      </w:r>
      <w:r w:rsidR="0004104B" w:rsidRPr="007170DC">
        <w:rPr>
          <w:rFonts w:ascii="Arial Narrow" w:hAnsi="Arial Narrow"/>
          <w:sz w:val="20"/>
          <w:szCs w:val="20"/>
        </w:rPr>
        <w:t>następujących przypadkach</w:t>
      </w:r>
      <w:r w:rsidR="00F815CE" w:rsidRPr="007170DC">
        <w:rPr>
          <w:rFonts w:ascii="Arial Narrow" w:hAnsi="Arial Narrow"/>
          <w:sz w:val="20"/>
          <w:szCs w:val="20"/>
        </w:rPr>
        <w:t>:</w:t>
      </w:r>
    </w:p>
    <w:p w:rsidR="00EB06CE" w:rsidRPr="007170DC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10% wartości umowy brutto, o której mowa w §1 ust. 4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EB06CE" w:rsidRPr="007170DC">
        <w:rPr>
          <w:rFonts w:ascii="Arial Narrow" w:hAnsi="Arial Narrow"/>
          <w:sz w:val="20"/>
          <w:szCs w:val="20"/>
        </w:rPr>
        <w:t>za odstąpieni</w:t>
      </w:r>
      <w:r w:rsidR="00603E84" w:rsidRPr="007170DC">
        <w:rPr>
          <w:rFonts w:ascii="Arial Narrow" w:hAnsi="Arial Narrow"/>
          <w:sz w:val="20"/>
          <w:szCs w:val="20"/>
        </w:rPr>
        <w:t>e</w:t>
      </w:r>
      <w:r w:rsidR="00EB06CE" w:rsidRPr="007170DC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7170DC">
        <w:rPr>
          <w:rFonts w:ascii="Arial Narrow" w:hAnsi="Arial Narrow"/>
          <w:sz w:val="20"/>
          <w:szCs w:val="20"/>
        </w:rPr>
        <w:br/>
      </w:r>
      <w:r w:rsidR="00EB06CE" w:rsidRPr="007170DC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7170DC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0,</w:t>
      </w:r>
      <w:r w:rsidR="00603E84" w:rsidRPr="007170DC">
        <w:rPr>
          <w:rFonts w:ascii="Arial Narrow" w:hAnsi="Arial Narrow"/>
          <w:sz w:val="20"/>
          <w:szCs w:val="20"/>
        </w:rPr>
        <w:t>5</w:t>
      </w:r>
      <w:r w:rsidRPr="007170DC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04104B" w:rsidRPr="007170DC">
        <w:rPr>
          <w:rFonts w:ascii="Arial Narrow" w:hAnsi="Arial Narrow"/>
          <w:sz w:val="20"/>
          <w:szCs w:val="20"/>
        </w:rPr>
        <w:t xml:space="preserve">za </w:t>
      </w:r>
      <w:r w:rsidRPr="007170DC">
        <w:rPr>
          <w:rFonts w:ascii="Arial Narrow" w:hAnsi="Arial Narrow"/>
          <w:sz w:val="20"/>
          <w:szCs w:val="20"/>
        </w:rPr>
        <w:t xml:space="preserve">każdy dzień zwłoki w </w:t>
      </w:r>
      <w:r w:rsidR="0004104B" w:rsidRPr="007170DC">
        <w:rPr>
          <w:rFonts w:ascii="Arial Narrow" w:hAnsi="Arial Narrow"/>
          <w:sz w:val="20"/>
          <w:szCs w:val="20"/>
        </w:rPr>
        <w:t>wykonani</w:t>
      </w:r>
      <w:r w:rsidRPr="007170DC">
        <w:rPr>
          <w:rFonts w:ascii="Arial Narrow" w:hAnsi="Arial Narrow"/>
          <w:sz w:val="20"/>
          <w:szCs w:val="20"/>
        </w:rPr>
        <w:t>u</w:t>
      </w:r>
      <w:r w:rsidR="0004104B" w:rsidRPr="007170DC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7170DC">
        <w:rPr>
          <w:rFonts w:ascii="Arial Narrow" w:hAnsi="Arial Narrow"/>
          <w:sz w:val="20"/>
          <w:szCs w:val="20"/>
        </w:rPr>
        <w:t>,</w:t>
      </w:r>
    </w:p>
    <w:p w:rsidR="0004104B" w:rsidRPr="007170DC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0,5 % wartości brutto umowy, o której mowa w § 1 ust. 4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Pr="007170DC">
        <w:rPr>
          <w:rFonts w:ascii="Arial Narrow" w:hAnsi="Arial Narrow"/>
          <w:sz w:val="20"/>
          <w:szCs w:val="20"/>
        </w:rPr>
        <w:t xml:space="preserve">za każdy dzień zwłoki w </w:t>
      </w:r>
      <w:r w:rsidR="0004104B" w:rsidRPr="007170DC">
        <w:rPr>
          <w:rFonts w:ascii="Arial Narrow" w:hAnsi="Arial Narrow"/>
          <w:sz w:val="20"/>
          <w:szCs w:val="20"/>
        </w:rPr>
        <w:t>usunięci</w:t>
      </w:r>
      <w:r w:rsidRPr="007170DC">
        <w:rPr>
          <w:rFonts w:ascii="Arial Narrow" w:hAnsi="Arial Narrow"/>
          <w:sz w:val="20"/>
          <w:szCs w:val="20"/>
        </w:rPr>
        <w:t>u</w:t>
      </w:r>
      <w:r w:rsidR="0004104B" w:rsidRPr="007170DC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7170DC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7170DC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7170DC">
        <w:rPr>
          <w:rFonts w:ascii="Arial Narrow" w:hAnsi="Arial Narrow"/>
          <w:sz w:val="20"/>
          <w:szCs w:val="20"/>
        </w:rPr>
        <w:t>ę</w:t>
      </w:r>
      <w:r w:rsidR="0004104B" w:rsidRPr="007170DC">
        <w:rPr>
          <w:rFonts w:ascii="Arial Narrow" w:hAnsi="Arial Narrow"/>
          <w:sz w:val="20"/>
          <w:szCs w:val="20"/>
        </w:rPr>
        <w:t xml:space="preserve">cie wad, </w:t>
      </w:r>
    </w:p>
    <w:p w:rsidR="00C44506" w:rsidRPr="007170D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7170DC">
        <w:rPr>
          <w:rFonts w:ascii="Arial Narrow" w:hAnsi="Arial Narrow"/>
          <w:sz w:val="20"/>
          <w:szCs w:val="20"/>
        </w:rPr>
        <w:t>ustawą o</w:t>
      </w:r>
      <w:r w:rsidR="00F54073" w:rsidRPr="007170DC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7170DC">
        <w:rPr>
          <w:rFonts w:ascii="Arial Narrow" w:hAnsi="Arial Narrow"/>
          <w:sz w:val="20"/>
          <w:szCs w:val="20"/>
        </w:rPr>
        <w:t>nadmiernym opóźnieniom</w:t>
      </w:r>
      <w:r w:rsidR="0098780D" w:rsidRPr="007170DC">
        <w:rPr>
          <w:rFonts w:ascii="Arial Narrow" w:hAnsi="Arial Narrow"/>
          <w:sz w:val="20"/>
          <w:szCs w:val="20"/>
        </w:rPr>
        <w:t xml:space="preserve"> </w:t>
      </w:r>
      <w:r w:rsidR="00E11295" w:rsidRPr="007170DC">
        <w:rPr>
          <w:rFonts w:ascii="Arial Narrow" w:hAnsi="Arial Narrow"/>
          <w:sz w:val="20"/>
          <w:szCs w:val="20"/>
        </w:rPr>
        <w:t>w</w:t>
      </w:r>
      <w:r w:rsidR="00A04A7E" w:rsidRPr="007170DC">
        <w:rPr>
          <w:rFonts w:ascii="Arial Narrow" w:hAnsi="Arial Narrow"/>
          <w:sz w:val="20"/>
          <w:szCs w:val="20"/>
        </w:rPr>
        <w:t xml:space="preserve"> transakcjach</w:t>
      </w:r>
      <w:r w:rsidR="00D6017B" w:rsidRPr="007170DC">
        <w:rPr>
          <w:rFonts w:ascii="Arial Narrow" w:hAnsi="Arial Narrow"/>
          <w:sz w:val="20"/>
          <w:szCs w:val="20"/>
        </w:rPr>
        <w:t xml:space="preserve"> handlowych</w:t>
      </w:r>
      <w:r w:rsidRPr="007170DC">
        <w:rPr>
          <w:rFonts w:ascii="Arial Narrow" w:hAnsi="Arial Narrow"/>
          <w:sz w:val="20"/>
          <w:szCs w:val="20"/>
        </w:rPr>
        <w:t>.</w:t>
      </w:r>
    </w:p>
    <w:p w:rsidR="00C44506" w:rsidRPr="007170D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7170DC">
        <w:rPr>
          <w:rFonts w:ascii="Arial Narrow" w:hAnsi="Arial Narrow"/>
          <w:b/>
          <w:sz w:val="20"/>
          <w:szCs w:val="20"/>
        </w:rPr>
        <w:t>Zamawiający</w:t>
      </w:r>
      <w:r w:rsidRPr="007170DC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7170D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/>
          <w:sz w:val="20"/>
          <w:szCs w:val="20"/>
        </w:rPr>
        <w:t xml:space="preserve">Zamawiający </w:t>
      </w:r>
      <w:r w:rsidRPr="007170DC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170DC">
        <w:rPr>
          <w:rFonts w:ascii="Arial Narrow" w:hAnsi="Arial Narrow"/>
          <w:b/>
          <w:sz w:val="20"/>
          <w:szCs w:val="20"/>
        </w:rPr>
        <w:t>Wykonawcy</w:t>
      </w:r>
      <w:r w:rsidRPr="007170DC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7170DC">
        <w:rPr>
          <w:rFonts w:ascii="Arial Narrow" w:hAnsi="Arial Narrow"/>
          <w:sz w:val="20"/>
          <w:szCs w:val="20"/>
        </w:rPr>
        <w:br/>
      </w:r>
      <w:r w:rsidRPr="007170DC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7170DC">
        <w:rPr>
          <w:rFonts w:ascii="Arial Narrow" w:hAnsi="Arial Narrow"/>
          <w:b/>
          <w:sz w:val="20"/>
          <w:szCs w:val="20"/>
        </w:rPr>
        <w:t xml:space="preserve">Wykonawcę </w:t>
      </w:r>
      <w:r w:rsidRPr="007170DC">
        <w:rPr>
          <w:rFonts w:ascii="Arial Narrow" w:hAnsi="Arial Narrow"/>
          <w:sz w:val="20"/>
          <w:szCs w:val="20"/>
        </w:rPr>
        <w:t>umowy.</w:t>
      </w:r>
    </w:p>
    <w:p w:rsidR="00EB06CE" w:rsidRPr="007170DC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4D5D86" w:rsidRPr="007170DC">
        <w:rPr>
          <w:rFonts w:ascii="Arial Narrow" w:hAnsi="Arial Narrow"/>
          <w:sz w:val="20"/>
          <w:szCs w:val="20"/>
        </w:rPr>
        <w:t xml:space="preserve"> </w:t>
      </w:r>
      <w:r w:rsidRPr="007170DC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7170DC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7170DC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7170DC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9</w:t>
      </w:r>
    </w:p>
    <w:p w:rsidR="00883E71" w:rsidRPr="007170D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7170DC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7170DC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7170DC">
        <w:rPr>
          <w:rFonts w:ascii="Arial Narrow" w:hAnsi="Arial Narrow" w:cs="Arial Narrow"/>
          <w:sz w:val="20"/>
          <w:szCs w:val="20"/>
        </w:rPr>
        <w:t>,</w:t>
      </w:r>
      <w:r w:rsidRPr="007170DC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7170D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7170DC">
        <w:rPr>
          <w:rFonts w:ascii="Arial Narrow" w:hAnsi="Arial Narrow" w:cs="Arial Narrow"/>
          <w:b/>
          <w:sz w:val="20"/>
          <w:szCs w:val="20"/>
        </w:rPr>
        <w:t>Wykonawca</w:t>
      </w:r>
      <w:r w:rsidRPr="007170DC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7170D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170D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7170D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7170DC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7170DC">
        <w:rPr>
          <w:rFonts w:ascii="Arial Narrow" w:hAnsi="Arial Narrow" w:cs="Arial Narrow"/>
          <w:b/>
          <w:sz w:val="20"/>
          <w:szCs w:val="20"/>
        </w:rPr>
        <w:t>Wykonawcę</w:t>
      </w:r>
      <w:r w:rsidRPr="007170DC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7170D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7170D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170DC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7170DC">
        <w:rPr>
          <w:rFonts w:ascii="Arial Narrow" w:hAnsi="Arial Narrow" w:cs="Arial Narrow"/>
          <w:sz w:val="20"/>
          <w:szCs w:val="20"/>
        </w:rPr>
        <w:t>ą</w:t>
      </w:r>
      <w:r w:rsidRPr="007170DC">
        <w:rPr>
          <w:rFonts w:ascii="Arial Narrow" w:hAnsi="Arial Narrow" w:cs="Arial Narrow"/>
          <w:sz w:val="20"/>
          <w:szCs w:val="20"/>
        </w:rPr>
        <w:t>,</w:t>
      </w:r>
    </w:p>
    <w:p w:rsidR="00883E71" w:rsidRPr="007170D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170DC">
        <w:rPr>
          <w:rFonts w:ascii="Arial Narrow" w:hAnsi="Arial Narrow" w:cs="Arial Narrow"/>
          <w:sz w:val="20"/>
          <w:szCs w:val="20"/>
        </w:rPr>
        <w:t>zostanie ogłoszona likwidacja firmy</w:t>
      </w:r>
      <w:r w:rsidRPr="007170DC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7170DC">
        <w:rPr>
          <w:rFonts w:ascii="Arial Narrow" w:hAnsi="Arial Narrow" w:cs="Arial Narrow"/>
          <w:sz w:val="20"/>
          <w:szCs w:val="20"/>
        </w:rPr>
        <w:t xml:space="preserve">, bądź </w:t>
      </w:r>
      <w:r w:rsidRPr="007170DC">
        <w:rPr>
          <w:rFonts w:ascii="Arial Narrow" w:hAnsi="Arial Narrow" w:cs="Arial Narrow"/>
          <w:b/>
          <w:sz w:val="20"/>
          <w:szCs w:val="20"/>
        </w:rPr>
        <w:t>Wykonawca</w:t>
      </w:r>
      <w:r w:rsidRPr="007170DC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7170DC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170DC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7170DC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7170DC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7170DC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7170DC">
        <w:rPr>
          <w:rFonts w:ascii="Arial Narrow" w:hAnsi="Arial Narrow" w:cs="Arial Narrow"/>
          <w:sz w:val="20"/>
          <w:szCs w:val="20"/>
        </w:rPr>
        <w:t>.</w:t>
      </w:r>
    </w:p>
    <w:p w:rsidR="00883E71" w:rsidRPr="007170D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170DC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170DC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lastRenderedPageBreak/>
        <w:t>Zamawiający przewiduje możliwość odstąpienia od umowy na podstawie art</w:t>
      </w:r>
      <w:r w:rsidR="0015685F" w:rsidRPr="007170DC">
        <w:rPr>
          <w:rFonts w:ascii="Arial Narrow" w:hAnsi="Arial Narrow"/>
          <w:sz w:val="20"/>
          <w:szCs w:val="20"/>
        </w:rPr>
        <w:t>. 456</w:t>
      </w:r>
      <w:r w:rsidRPr="007170DC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7170DC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10</w:t>
      </w:r>
    </w:p>
    <w:p w:rsidR="00C44506" w:rsidRPr="007170D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170D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170D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7170D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170D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7170DC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7170DC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7170DC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11</w:t>
      </w:r>
    </w:p>
    <w:p w:rsidR="00C44506" w:rsidRPr="007170D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7170DC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7170DC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7170DC">
        <w:rPr>
          <w:rFonts w:ascii="Arial Narrow" w:hAnsi="Arial Narrow"/>
          <w:sz w:val="20"/>
          <w:szCs w:val="20"/>
        </w:rPr>
        <w:t>w art. 455 ust.1 pkt</w:t>
      </w:r>
      <w:r w:rsidR="0016331F" w:rsidRPr="007170DC">
        <w:rPr>
          <w:rFonts w:ascii="Arial Narrow" w:hAnsi="Arial Narrow"/>
          <w:sz w:val="20"/>
          <w:szCs w:val="20"/>
        </w:rPr>
        <w:t>.</w:t>
      </w:r>
      <w:r w:rsidR="00C667D3" w:rsidRPr="007170DC">
        <w:rPr>
          <w:rFonts w:ascii="Arial Narrow" w:hAnsi="Arial Narrow"/>
          <w:sz w:val="20"/>
          <w:szCs w:val="20"/>
        </w:rPr>
        <w:t xml:space="preserve"> 2-4 </w:t>
      </w:r>
      <w:r w:rsidR="00C667D3" w:rsidRPr="007170DC">
        <w:rPr>
          <w:rFonts w:ascii="Arial Narrow" w:hAnsi="Arial Narrow"/>
          <w:sz w:val="20"/>
          <w:szCs w:val="20"/>
        </w:rPr>
        <w:br/>
        <w:t>i ust.2 PZP.</w:t>
      </w:r>
    </w:p>
    <w:p w:rsidR="00C44506" w:rsidRPr="007170D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7170DC">
        <w:rPr>
          <w:rFonts w:ascii="Arial Narrow" w:hAnsi="Arial Narrow"/>
          <w:sz w:val="20"/>
          <w:szCs w:val="20"/>
        </w:rPr>
        <w:br/>
      </w:r>
      <w:r w:rsidRPr="007170DC">
        <w:rPr>
          <w:rFonts w:ascii="Arial Narrow" w:hAnsi="Arial Narrow"/>
          <w:sz w:val="20"/>
          <w:szCs w:val="20"/>
        </w:rPr>
        <w:t>w specyfikacji warunków zamówienia</w:t>
      </w:r>
      <w:r w:rsidR="00C667D3" w:rsidRPr="007170DC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7170DC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§12</w:t>
      </w: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7170DC">
        <w:rPr>
          <w:rFonts w:ascii="Arial Narrow" w:hAnsi="Arial Narrow"/>
          <w:sz w:val="20"/>
          <w:szCs w:val="20"/>
        </w:rPr>
        <w:t xml:space="preserve">prawa polskiego w szczególności </w:t>
      </w:r>
      <w:r w:rsidRPr="007170DC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7170DC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7170DC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7170D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170DC">
        <w:rPr>
          <w:rFonts w:ascii="Arial Narrow" w:hAnsi="Arial Narrow"/>
          <w:sz w:val="20"/>
          <w:szCs w:val="20"/>
        </w:rPr>
        <w:t>§ 13</w:t>
      </w:r>
    </w:p>
    <w:p w:rsidR="001020C2" w:rsidRPr="007170DC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7170DC">
        <w:rPr>
          <w:rFonts w:ascii="Arial Narrow" w:hAnsi="Arial Narrow"/>
          <w:sz w:val="20"/>
        </w:rPr>
        <w:t xml:space="preserve">Niniejszą umowę sporządzono w </w:t>
      </w:r>
      <w:r w:rsidR="00601E99" w:rsidRPr="007170DC">
        <w:rPr>
          <w:rFonts w:ascii="Arial Narrow" w:hAnsi="Arial Narrow"/>
          <w:sz w:val="20"/>
        </w:rPr>
        <w:t xml:space="preserve">dwóch </w:t>
      </w:r>
      <w:r w:rsidRPr="007170DC">
        <w:rPr>
          <w:rFonts w:ascii="Arial Narrow" w:hAnsi="Arial Narrow"/>
          <w:sz w:val="20"/>
        </w:rPr>
        <w:t xml:space="preserve">jednobrzmiących egzemplarzach, po </w:t>
      </w:r>
      <w:r w:rsidR="00601E99" w:rsidRPr="007170DC">
        <w:rPr>
          <w:rFonts w:ascii="Arial Narrow" w:hAnsi="Arial Narrow"/>
          <w:sz w:val="20"/>
        </w:rPr>
        <w:t>jednym</w:t>
      </w:r>
      <w:r w:rsidRPr="007170DC">
        <w:rPr>
          <w:rFonts w:ascii="Arial Narrow" w:hAnsi="Arial Narrow"/>
          <w:sz w:val="20"/>
        </w:rPr>
        <w:t xml:space="preserve"> dla każdej ze stron.</w:t>
      </w:r>
    </w:p>
    <w:p w:rsidR="00FD704B" w:rsidRPr="007170DC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7170DC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7170DC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7170DC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7170DC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7170DC">
        <w:rPr>
          <w:rFonts w:ascii="Arial Narrow" w:hAnsi="Arial Narrow"/>
          <w:b/>
          <w:sz w:val="20"/>
        </w:rPr>
        <w:t>ZAMAWIAJĄCY:</w:t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  <w:t>WYKONAWCA:</w:t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</w:p>
    <w:p w:rsidR="00C44506" w:rsidRPr="007170DC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  <w:r w:rsidRPr="007170DC">
        <w:rPr>
          <w:rFonts w:ascii="Arial Narrow" w:hAnsi="Arial Narrow"/>
          <w:b/>
          <w:sz w:val="20"/>
        </w:rPr>
        <w:tab/>
      </w:r>
    </w:p>
    <w:p w:rsidR="00C667D3" w:rsidRPr="007170DC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7170DC">
        <w:rPr>
          <w:rFonts w:ascii="Arial Narrow" w:hAnsi="Arial Narrow"/>
          <w:sz w:val="20"/>
        </w:rPr>
        <w:t xml:space="preserve"> </w:t>
      </w:r>
      <w:r w:rsidR="007F7788" w:rsidRPr="007170DC">
        <w:rPr>
          <w:rFonts w:ascii="Arial Narrow" w:hAnsi="Arial Narrow"/>
          <w:sz w:val="20"/>
        </w:rPr>
        <w:tab/>
      </w:r>
      <w:r w:rsidR="007170DC">
        <w:rPr>
          <w:rFonts w:ascii="Arial Narrow" w:hAnsi="Arial Narrow"/>
          <w:sz w:val="20"/>
        </w:rPr>
        <w:t xml:space="preserve"> </w:t>
      </w:r>
      <w:r w:rsidRPr="007170DC">
        <w:rPr>
          <w:rFonts w:ascii="Arial Narrow" w:hAnsi="Arial Narrow"/>
          <w:sz w:val="20"/>
        </w:rPr>
        <w:t xml:space="preserve">  ...........................................</w:t>
      </w:r>
      <w:r w:rsidRPr="007170DC">
        <w:rPr>
          <w:rFonts w:ascii="Arial Narrow" w:hAnsi="Arial Narrow"/>
          <w:sz w:val="20"/>
        </w:rPr>
        <w:tab/>
        <w:t xml:space="preserve">        </w:t>
      </w:r>
      <w:r w:rsidR="007F7788" w:rsidRPr="007170DC">
        <w:rPr>
          <w:rFonts w:ascii="Arial Narrow" w:hAnsi="Arial Narrow"/>
          <w:sz w:val="20"/>
        </w:rPr>
        <w:tab/>
      </w:r>
      <w:r w:rsidR="007F7788" w:rsidRPr="007170DC">
        <w:rPr>
          <w:rFonts w:ascii="Arial Narrow" w:hAnsi="Arial Narrow"/>
          <w:sz w:val="20"/>
        </w:rPr>
        <w:tab/>
      </w:r>
      <w:r w:rsidR="007F7788" w:rsidRPr="007170DC">
        <w:rPr>
          <w:rFonts w:ascii="Arial Narrow" w:hAnsi="Arial Narrow"/>
          <w:sz w:val="20"/>
        </w:rPr>
        <w:tab/>
        <w:t xml:space="preserve">      </w:t>
      </w:r>
      <w:r w:rsidR="007170DC">
        <w:rPr>
          <w:rFonts w:ascii="Arial Narrow" w:hAnsi="Arial Narrow"/>
          <w:sz w:val="20"/>
        </w:rPr>
        <w:t xml:space="preserve">           </w:t>
      </w:r>
      <w:r w:rsidR="007F7788" w:rsidRPr="007170DC">
        <w:rPr>
          <w:rFonts w:ascii="Arial Narrow" w:hAnsi="Arial Narrow"/>
          <w:sz w:val="20"/>
        </w:rPr>
        <w:t xml:space="preserve">   </w:t>
      </w:r>
      <w:r w:rsidRPr="007170DC">
        <w:rPr>
          <w:rFonts w:ascii="Arial Narrow" w:hAnsi="Arial Narrow"/>
          <w:sz w:val="20"/>
        </w:rPr>
        <w:t>...........</w:t>
      </w:r>
      <w:r w:rsidR="00C667D3" w:rsidRPr="007170DC">
        <w:rPr>
          <w:rFonts w:ascii="Arial Narrow" w:hAnsi="Arial Narrow"/>
          <w:sz w:val="20"/>
        </w:rPr>
        <w:t>...............................</w:t>
      </w:r>
    </w:p>
    <w:sectPr w:rsidR="00C667D3" w:rsidRPr="007170DC" w:rsidSect="00FF1A07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B63" w:rsidRDefault="00672B63">
      <w:r>
        <w:separator/>
      </w:r>
    </w:p>
  </w:endnote>
  <w:endnote w:type="continuationSeparator" w:id="1">
    <w:p w:rsidR="00672B63" w:rsidRDefault="00672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304E8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304E8A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C6B49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95009">
      <w:rPr>
        <w:rFonts w:ascii="Arial Narrow" w:hAnsi="Arial Narrow"/>
        <w:sz w:val="20"/>
      </w:rPr>
      <w:t>M. Sierek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D95009">
      <w:rPr>
        <w:rFonts w:ascii="Arial Narrow" w:hAnsi="Arial Narrow"/>
        <w:sz w:val="20"/>
      </w:rPr>
      <w:t>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B63" w:rsidRDefault="00672B63">
      <w:r>
        <w:separator/>
      </w:r>
    </w:p>
  </w:footnote>
  <w:footnote w:type="continuationSeparator" w:id="1">
    <w:p w:rsidR="00672B63" w:rsidRDefault="00672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304E8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304E8A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531888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1E3E"/>
    <w:rsid w:val="000758AD"/>
    <w:rsid w:val="0007707E"/>
    <w:rsid w:val="000A023F"/>
    <w:rsid w:val="000B44C8"/>
    <w:rsid w:val="000C201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1299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6346"/>
    <w:rsid w:val="002A08F4"/>
    <w:rsid w:val="002A70E3"/>
    <w:rsid w:val="002A7C54"/>
    <w:rsid w:val="002B03FB"/>
    <w:rsid w:val="002B0C18"/>
    <w:rsid w:val="002B40B9"/>
    <w:rsid w:val="002C6B49"/>
    <w:rsid w:val="002D645D"/>
    <w:rsid w:val="002E6FE5"/>
    <w:rsid w:val="00304671"/>
    <w:rsid w:val="00304E8A"/>
    <w:rsid w:val="003053D1"/>
    <w:rsid w:val="00305B5E"/>
    <w:rsid w:val="0033131D"/>
    <w:rsid w:val="003400AB"/>
    <w:rsid w:val="003515F1"/>
    <w:rsid w:val="00352353"/>
    <w:rsid w:val="00352C50"/>
    <w:rsid w:val="00366C69"/>
    <w:rsid w:val="00366DA9"/>
    <w:rsid w:val="00373621"/>
    <w:rsid w:val="00381240"/>
    <w:rsid w:val="00390042"/>
    <w:rsid w:val="003922B4"/>
    <w:rsid w:val="00392FC7"/>
    <w:rsid w:val="00395EB0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351"/>
    <w:rsid w:val="00494D02"/>
    <w:rsid w:val="00496987"/>
    <w:rsid w:val="004B303B"/>
    <w:rsid w:val="004B319F"/>
    <w:rsid w:val="004C017D"/>
    <w:rsid w:val="004D450A"/>
    <w:rsid w:val="004D5D86"/>
    <w:rsid w:val="004D7B03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0CD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72B63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170DC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7F7788"/>
    <w:rsid w:val="008035DF"/>
    <w:rsid w:val="00821AE0"/>
    <w:rsid w:val="008344AD"/>
    <w:rsid w:val="008410C4"/>
    <w:rsid w:val="0084597D"/>
    <w:rsid w:val="00860D15"/>
    <w:rsid w:val="00862D15"/>
    <w:rsid w:val="00863720"/>
    <w:rsid w:val="008766F6"/>
    <w:rsid w:val="00881EDF"/>
    <w:rsid w:val="00883E71"/>
    <w:rsid w:val="0088695E"/>
    <w:rsid w:val="0089288C"/>
    <w:rsid w:val="00892FB9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8780D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0607C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0A0E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2FE"/>
    <w:rsid w:val="00B1051F"/>
    <w:rsid w:val="00B17818"/>
    <w:rsid w:val="00B37AAA"/>
    <w:rsid w:val="00B55033"/>
    <w:rsid w:val="00B8484D"/>
    <w:rsid w:val="00B9686C"/>
    <w:rsid w:val="00B9794E"/>
    <w:rsid w:val="00BA65E2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7D1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5162"/>
    <w:rsid w:val="00D4684F"/>
    <w:rsid w:val="00D51AAD"/>
    <w:rsid w:val="00D6017B"/>
    <w:rsid w:val="00D612C3"/>
    <w:rsid w:val="00D62F50"/>
    <w:rsid w:val="00D65192"/>
    <w:rsid w:val="00D760B6"/>
    <w:rsid w:val="00D87DEA"/>
    <w:rsid w:val="00D91A25"/>
    <w:rsid w:val="00D95009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474C0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32B1"/>
    <w:rsid w:val="00EE3C82"/>
    <w:rsid w:val="00EF5E32"/>
    <w:rsid w:val="00F020F9"/>
    <w:rsid w:val="00F026F6"/>
    <w:rsid w:val="00F072D7"/>
    <w:rsid w:val="00F07D85"/>
    <w:rsid w:val="00F121CA"/>
    <w:rsid w:val="00F20973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lia.lewandowska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talia.lewandowska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1634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12643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2024-11-26T12:30:00Z</cp:lastPrinted>
  <dcterms:created xsi:type="dcterms:W3CDTF">2024-12-10T05:55:00Z</dcterms:created>
  <dcterms:modified xsi:type="dcterms:W3CDTF">2024-12-10T05:55:00Z</dcterms:modified>
</cp:coreProperties>
</file>