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A01C3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i/>
          <w:sz w:val="20"/>
          <w:szCs w:val="20"/>
        </w:rPr>
        <w:t xml:space="preserve">Załącznik nr </w:t>
      </w:r>
      <w:r w:rsidR="00EE108A">
        <w:rPr>
          <w:rFonts w:ascii="Arial Narrow" w:hAnsi="Arial Narrow"/>
          <w:i/>
          <w:sz w:val="20"/>
          <w:szCs w:val="20"/>
        </w:rPr>
        <w:t>8</w:t>
      </w:r>
      <w:r w:rsidRPr="00A01C36">
        <w:rPr>
          <w:rFonts w:ascii="Arial Narrow" w:hAnsi="Arial Narrow"/>
          <w:i/>
          <w:sz w:val="20"/>
          <w:szCs w:val="20"/>
        </w:rPr>
        <w:t xml:space="preserve"> do SWZ</w:t>
      </w:r>
    </w:p>
    <w:p w:rsidR="00C44506" w:rsidRPr="00A01C36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UMOWA nr </w:t>
      </w:r>
      <w:r w:rsidR="009F11EA" w:rsidRPr="00A01C36">
        <w:rPr>
          <w:rFonts w:ascii="Arial Narrow" w:hAnsi="Arial Narrow"/>
          <w:b/>
          <w:sz w:val="20"/>
          <w:szCs w:val="20"/>
        </w:rPr>
        <w:t>1-…</w:t>
      </w:r>
      <w:r w:rsidR="00515CA8" w:rsidRPr="00A01C36">
        <w:rPr>
          <w:rFonts w:ascii="Arial Narrow" w:hAnsi="Arial Narrow"/>
          <w:b/>
          <w:sz w:val="20"/>
          <w:szCs w:val="20"/>
        </w:rPr>
        <w:t>/P</w:t>
      </w:r>
      <w:r w:rsidR="00EA11B9" w:rsidRPr="00A01C36">
        <w:rPr>
          <w:rFonts w:ascii="Arial Narrow" w:hAnsi="Arial Narrow"/>
          <w:b/>
          <w:sz w:val="20"/>
          <w:szCs w:val="20"/>
        </w:rPr>
        <w:t>/20</w:t>
      </w:r>
      <w:r w:rsidRPr="00A01C36">
        <w:rPr>
          <w:rFonts w:ascii="Arial Narrow" w:hAnsi="Arial Narrow"/>
          <w:b/>
          <w:sz w:val="20"/>
          <w:szCs w:val="20"/>
        </w:rPr>
        <w:t>2</w:t>
      </w:r>
      <w:r w:rsidR="00950F11">
        <w:rPr>
          <w:rFonts w:ascii="Arial Narrow" w:hAnsi="Arial Narrow"/>
          <w:b/>
          <w:sz w:val="20"/>
          <w:szCs w:val="20"/>
        </w:rPr>
        <w:t>5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A01C36">
        <w:rPr>
          <w:rFonts w:ascii="Arial Narrow" w:hAnsi="Arial Narrow"/>
          <w:b/>
          <w:sz w:val="20"/>
          <w:szCs w:val="20"/>
        </w:rPr>
        <w:tab/>
      </w:r>
      <w:r w:rsidR="00C34D44" w:rsidRPr="00A01C36">
        <w:rPr>
          <w:rFonts w:ascii="Arial Narrow" w:hAnsi="Arial Narrow"/>
          <w:b/>
          <w:sz w:val="20"/>
          <w:szCs w:val="20"/>
        </w:rPr>
        <w:tab/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A01C3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A01C3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dniu .............202</w:t>
      </w:r>
      <w:r w:rsidR="00197B4D" w:rsidRPr="00A01C36">
        <w:rPr>
          <w:rFonts w:ascii="Arial Narrow" w:hAnsi="Arial Narrow"/>
          <w:sz w:val="20"/>
          <w:szCs w:val="20"/>
        </w:rPr>
        <w:t>4</w:t>
      </w:r>
      <w:r w:rsidRPr="00A01C36">
        <w:rPr>
          <w:rFonts w:ascii="Arial Narrow" w:hAnsi="Arial Narrow"/>
          <w:sz w:val="20"/>
          <w:szCs w:val="20"/>
        </w:rPr>
        <w:t>r. w Bydgoszczy pomiędzy:</w:t>
      </w:r>
    </w:p>
    <w:p w:rsidR="00C667D3" w:rsidRPr="00A01C3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A01C36">
        <w:rPr>
          <w:rFonts w:ascii="Arial Narrow" w:hAnsi="Arial Narrow"/>
          <w:sz w:val="20"/>
          <w:szCs w:val="20"/>
        </w:rPr>
        <w:t xml:space="preserve">, </w:t>
      </w:r>
    </w:p>
    <w:p w:rsidR="00EA6804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A01C36">
        <w:rPr>
          <w:rFonts w:ascii="Arial Narrow" w:hAnsi="Arial Narrow"/>
          <w:sz w:val="20"/>
          <w:szCs w:val="20"/>
        </w:rPr>
        <w:t xml:space="preserve">stowarzyszeń, </w:t>
      </w:r>
      <w:r w:rsidRPr="00A01C36">
        <w:rPr>
          <w:rFonts w:ascii="Arial Narrow" w:hAnsi="Arial Narrow"/>
          <w:sz w:val="20"/>
          <w:szCs w:val="20"/>
        </w:rPr>
        <w:t>innych organizacji społecznych</w:t>
      </w:r>
      <w:r w:rsidRPr="00A01C36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A01C36">
        <w:rPr>
          <w:rFonts w:ascii="Arial Narrow" w:hAnsi="Arial Narrow"/>
          <w:sz w:val="20"/>
          <w:szCs w:val="20"/>
        </w:rPr>
        <w:t>Rejonowy w</w:t>
      </w:r>
      <w:r w:rsidRPr="00A01C36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reprezentowanym przez :</w:t>
      </w:r>
    </w:p>
    <w:p w:rsidR="00C667D3" w:rsidRPr="00A01C36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płk dr n. med. Sławomira WAWRZYNIAKA-KOMENDANTA SZPITALA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A01C3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a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A01C36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........................................</w:t>
      </w:r>
      <w:r w:rsidRPr="00A01C36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 xml:space="preserve">Wykonawcą, </w:t>
      </w:r>
      <w:r w:rsidRPr="00A01C36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</w:t>
      </w:r>
    </w:p>
    <w:p w:rsidR="00794DBA" w:rsidRPr="00A01C3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</w:t>
      </w:r>
      <w:r w:rsidR="0015685F" w:rsidRPr="00A01C36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A01C36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A01C36">
        <w:rPr>
          <w:rFonts w:ascii="Arial Narrow" w:hAnsi="Arial Narrow"/>
          <w:sz w:val="20"/>
          <w:szCs w:val="20"/>
        </w:rPr>
        <w:t>w tr</w:t>
      </w:r>
      <w:r w:rsidR="005A1CDC" w:rsidRPr="00A01C36">
        <w:rPr>
          <w:rFonts w:ascii="Arial Narrow" w:hAnsi="Arial Narrow"/>
          <w:sz w:val="20"/>
          <w:szCs w:val="20"/>
        </w:rPr>
        <w:t xml:space="preserve">ybie </w:t>
      </w:r>
      <w:r w:rsidR="00F51667">
        <w:rPr>
          <w:rFonts w:ascii="Arial Narrow" w:hAnsi="Arial Narrow"/>
          <w:sz w:val="20"/>
          <w:szCs w:val="20"/>
        </w:rPr>
        <w:t>podstawowym</w:t>
      </w:r>
      <w:r w:rsidR="005A1CDC" w:rsidRPr="00A01C36">
        <w:rPr>
          <w:rFonts w:ascii="Arial Narrow" w:hAnsi="Arial Narrow"/>
          <w:sz w:val="20"/>
          <w:szCs w:val="20"/>
        </w:rPr>
        <w:t>,</w:t>
      </w:r>
      <w:r w:rsidR="00A45BE0" w:rsidRPr="00A01C36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A01C36">
        <w:rPr>
          <w:rFonts w:ascii="Arial Narrow" w:hAnsi="Arial Narrow"/>
          <w:sz w:val="20"/>
          <w:szCs w:val="20"/>
        </w:rPr>
        <w:t>275 pkt. 1</w:t>
      </w:r>
      <w:r w:rsidR="00A36431" w:rsidRPr="00A01C36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A01C36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91668F" w:rsidRPr="00A01C36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2A70E3" w:rsidRPr="00A01C36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..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A01C36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oraz na stronach internetowych</w:t>
      </w:r>
      <w:r w:rsidR="0015685F" w:rsidRPr="00A01C36">
        <w:rPr>
          <w:rFonts w:ascii="Arial Narrow" w:hAnsi="Arial Narrow"/>
          <w:sz w:val="20"/>
          <w:szCs w:val="20"/>
        </w:rPr>
        <w:t>, na platformie e-propublico</w:t>
      </w:r>
      <w:r w:rsidR="00EA6804" w:rsidRPr="00A01C36">
        <w:rPr>
          <w:rFonts w:ascii="Arial Narrow" w:hAnsi="Arial Narrow"/>
          <w:sz w:val="20"/>
          <w:szCs w:val="20"/>
        </w:rPr>
        <w:t>.pl</w:t>
      </w:r>
      <w:r w:rsid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i w siedzibie Zamawiającego na </w:t>
      </w:r>
      <w:r w:rsidR="00DB3AAC" w:rsidRPr="00A01C36">
        <w:rPr>
          <w:rFonts w:ascii="Arial Narrow" w:hAnsi="Arial Narrow"/>
          <w:b/>
          <w:bCs/>
          <w:sz w:val="20"/>
          <w:szCs w:val="20"/>
        </w:rPr>
        <w:t>D</w:t>
      </w:r>
      <w:r w:rsidR="00A36431" w:rsidRPr="00A01C36">
        <w:rPr>
          <w:rFonts w:ascii="Arial Narrow" w:hAnsi="Arial Narrow"/>
          <w:b/>
          <w:bCs/>
          <w:sz w:val="20"/>
          <w:szCs w:val="20"/>
        </w:rPr>
        <w:t>ostawę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odzieży ochronnej radiologicznej oraz wieszaka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A01C36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 xml:space="preserve">nr </w:t>
      </w:r>
      <w:r w:rsidR="00950F11">
        <w:rPr>
          <w:rFonts w:ascii="Arial Narrow" w:hAnsi="Arial Narrow"/>
          <w:b/>
          <w:bCs/>
          <w:sz w:val="20"/>
          <w:szCs w:val="20"/>
        </w:rPr>
        <w:t xml:space="preserve">1/2025 </w:t>
      </w:r>
      <w:r w:rsidR="00C44506" w:rsidRPr="00A01C36">
        <w:rPr>
          <w:rFonts w:ascii="Arial Narrow" w:hAnsi="Arial Narrow"/>
          <w:sz w:val="20"/>
          <w:szCs w:val="20"/>
        </w:rPr>
        <w:t xml:space="preserve">dokonał wyboru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A01C36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B0282E" w:rsidRPr="00A01C36">
        <w:rPr>
          <w:rFonts w:ascii="Arial Narrow" w:hAnsi="Arial Narrow"/>
          <w:sz w:val="20"/>
          <w:szCs w:val="20"/>
        </w:rPr>
        <w:t>formularz cenowy</w:t>
      </w:r>
      <w:r w:rsidRPr="00A01C36">
        <w:rPr>
          <w:rFonts w:ascii="Arial Narrow" w:hAnsi="Arial Narrow"/>
          <w:sz w:val="20"/>
          <w:szCs w:val="20"/>
        </w:rPr>
        <w:t>) do umowy określon</w:t>
      </w:r>
      <w:r w:rsidR="00515CA8" w:rsidRPr="00A01C36">
        <w:rPr>
          <w:rFonts w:ascii="Arial Narrow" w:hAnsi="Arial Narrow"/>
          <w:sz w:val="20"/>
          <w:szCs w:val="20"/>
        </w:rPr>
        <w:t>a</w:t>
      </w:r>
      <w:r w:rsidRPr="00A01C36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A01C3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A01C36">
        <w:rPr>
          <w:rFonts w:ascii="Arial Narrow" w:hAnsi="Arial Narrow"/>
          <w:b/>
          <w:sz w:val="20"/>
          <w:szCs w:val="20"/>
        </w:rPr>
        <w:t>.............</w:t>
      </w:r>
      <w:r w:rsidR="008C4564" w:rsidRPr="00A01C36">
        <w:rPr>
          <w:rFonts w:ascii="Arial Narrow" w:hAnsi="Arial Narrow"/>
          <w:b/>
          <w:sz w:val="20"/>
          <w:szCs w:val="20"/>
        </w:rPr>
        <w:t>...</w:t>
      </w:r>
      <w:r w:rsidR="001E690C" w:rsidRPr="00A01C36">
        <w:rPr>
          <w:rFonts w:ascii="Arial Narrow" w:hAnsi="Arial Narrow"/>
          <w:b/>
          <w:sz w:val="20"/>
          <w:szCs w:val="20"/>
        </w:rPr>
        <w:t>...</w:t>
      </w:r>
      <w:r w:rsidR="006A45E0" w:rsidRPr="00A01C36">
        <w:rPr>
          <w:rFonts w:ascii="Arial Narrow" w:hAnsi="Arial Narrow"/>
          <w:b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A01C36">
        <w:rPr>
          <w:rFonts w:ascii="Arial Narrow" w:hAnsi="Arial Narrow"/>
          <w:sz w:val="20"/>
          <w:szCs w:val="20"/>
        </w:rPr>
        <w:t>........</w:t>
      </w:r>
      <w:r w:rsidR="000D13C7" w:rsidRPr="00A01C36">
        <w:rPr>
          <w:rFonts w:ascii="Arial Narrow" w:hAnsi="Arial Narrow"/>
          <w:sz w:val="20"/>
          <w:szCs w:val="20"/>
        </w:rPr>
        <w:t>............................../ 100</w:t>
      </w:r>
      <w:r w:rsidR="0091668F" w:rsidRPr="00A01C36">
        <w:rPr>
          <w:rFonts w:ascii="Arial Narrow" w:hAnsi="Arial Narrow"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§ 2</w:t>
      </w:r>
    </w:p>
    <w:p w:rsidR="00C44506" w:rsidRPr="00A01C36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zobowiązuje się dostarczyć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przedmiot zamówienia na teren</w:t>
      </w:r>
      <w:r w:rsidR="003515F1" w:rsidRPr="00A01C36">
        <w:rPr>
          <w:rFonts w:ascii="Arial Narrow" w:hAnsi="Arial Narrow"/>
          <w:sz w:val="20"/>
          <w:szCs w:val="20"/>
        </w:rPr>
        <w:t xml:space="preserve">ie </w:t>
      </w:r>
      <w:r w:rsidRPr="00A01C36">
        <w:rPr>
          <w:rFonts w:ascii="Arial Narrow" w:hAnsi="Arial Narrow"/>
          <w:sz w:val="20"/>
          <w:szCs w:val="20"/>
        </w:rPr>
        <w:t xml:space="preserve">siedziby </w:t>
      </w:r>
      <w:r w:rsidRPr="00A01C36">
        <w:rPr>
          <w:rFonts w:ascii="Arial Narrow" w:hAnsi="Arial Narrow"/>
          <w:b/>
          <w:sz w:val="20"/>
          <w:szCs w:val="20"/>
        </w:rPr>
        <w:t xml:space="preserve">Zamawiającego </w:t>
      </w:r>
      <w:r w:rsidRPr="00A01C36">
        <w:rPr>
          <w:rFonts w:ascii="Arial Narrow" w:hAnsi="Arial Narrow"/>
          <w:sz w:val="20"/>
          <w:szCs w:val="20"/>
        </w:rPr>
        <w:t>(ul.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Powstańców Warszawy 5 w Bydgoszcz</w:t>
      </w:r>
      <w:r w:rsidR="00366C69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A01C36">
        <w:rPr>
          <w:rFonts w:ascii="Arial Narrow" w:hAnsi="Arial Narrow"/>
          <w:sz w:val="20"/>
          <w:szCs w:val="20"/>
        </w:rPr>
        <w:t>do</w:t>
      </w:r>
      <w:r w:rsidR="00256C58" w:rsidRPr="00A01C36">
        <w:rPr>
          <w:rFonts w:ascii="Arial Narrow" w:hAnsi="Arial Narrow"/>
          <w:b/>
          <w:sz w:val="20"/>
          <w:szCs w:val="20"/>
        </w:rPr>
        <w:t>….</w:t>
      </w:r>
      <w:r w:rsidR="001E690C" w:rsidRPr="00A01C36">
        <w:rPr>
          <w:rFonts w:ascii="Arial Narrow" w:hAnsi="Arial Narrow"/>
          <w:b/>
          <w:sz w:val="20"/>
          <w:szCs w:val="20"/>
        </w:rPr>
        <w:t>.</w:t>
      </w:r>
      <w:r w:rsidR="00642A22" w:rsidRPr="00A01C36">
        <w:rPr>
          <w:rFonts w:ascii="Arial Narrow" w:hAnsi="Arial Narrow"/>
          <w:b/>
          <w:sz w:val="20"/>
          <w:szCs w:val="20"/>
        </w:rPr>
        <w:t>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A01C36">
        <w:rPr>
          <w:rFonts w:ascii="Arial Narrow" w:hAnsi="Arial Narrow"/>
          <w:b/>
          <w:sz w:val="20"/>
          <w:szCs w:val="20"/>
        </w:rPr>
        <w:t>kalendarzowych</w:t>
      </w:r>
      <w:r w:rsidR="009F11EA" w:rsidRPr="00A01C36">
        <w:rPr>
          <w:rFonts w:ascii="Arial Narrow" w:hAnsi="Arial Narrow"/>
          <w:b/>
          <w:sz w:val="20"/>
          <w:szCs w:val="20"/>
        </w:rPr>
        <w:t xml:space="preserve"> </w:t>
      </w:r>
      <w:r w:rsidR="001020C2" w:rsidRPr="00A01C36">
        <w:rPr>
          <w:rFonts w:ascii="Arial Narrow" w:hAnsi="Arial Narrow"/>
          <w:sz w:val="20"/>
          <w:szCs w:val="20"/>
        </w:rPr>
        <w:t xml:space="preserve">od </w:t>
      </w:r>
      <w:r w:rsidR="00A36431" w:rsidRPr="00A01C36">
        <w:rPr>
          <w:rFonts w:ascii="Arial Narrow" w:hAnsi="Arial Narrow"/>
          <w:sz w:val="20"/>
          <w:szCs w:val="20"/>
        </w:rPr>
        <w:t>daty zawarcia umowy</w:t>
      </w:r>
      <w:r w:rsidR="001020C2" w:rsidRPr="00A01C36">
        <w:rPr>
          <w:rFonts w:ascii="Arial Narrow" w:hAnsi="Arial Narrow"/>
          <w:sz w:val="20"/>
          <w:szCs w:val="20"/>
        </w:rPr>
        <w:t>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Dostawa</w:t>
      </w:r>
      <w:r w:rsidR="00EE108A">
        <w:rPr>
          <w:rFonts w:ascii="Arial Narrow" w:hAnsi="Arial Narrow"/>
          <w:sz w:val="20"/>
          <w:szCs w:val="20"/>
        </w:rPr>
        <w:t xml:space="preserve">, </w:t>
      </w:r>
      <w:r w:rsidR="00794DBA" w:rsidRPr="00A01C36">
        <w:rPr>
          <w:rFonts w:ascii="Arial Narrow" w:hAnsi="Arial Narrow"/>
          <w:sz w:val="20"/>
          <w:szCs w:val="20"/>
        </w:rPr>
        <w:t>może odbywać się w dniach roboczych</w:t>
      </w:r>
      <w:r w:rsidR="009F11EA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w godzinach od 7:00 do 14:00.</w:t>
      </w:r>
    </w:p>
    <w:p w:rsidR="0016373B" w:rsidRPr="00A01C3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A01C36">
        <w:rPr>
          <w:rFonts w:ascii="Arial Narrow" w:hAnsi="Arial Narrow"/>
          <w:bCs/>
          <w:sz w:val="20"/>
          <w:szCs w:val="20"/>
        </w:rPr>
        <w:t>odbiorze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, </w:t>
      </w:r>
      <w:r w:rsidRPr="00A01C36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A01C36">
        <w:rPr>
          <w:rFonts w:ascii="Arial Narrow" w:hAnsi="Arial Narrow"/>
          <w:bCs/>
          <w:sz w:val="20"/>
          <w:szCs w:val="20"/>
        </w:rPr>
        <w:t>uwag, co</w:t>
      </w:r>
      <w:r w:rsidRPr="00A01C36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A01C36">
        <w:rPr>
          <w:rFonts w:ascii="Arial Narrow" w:hAnsi="Arial Narrow"/>
          <w:bCs/>
          <w:sz w:val="20"/>
          <w:szCs w:val="20"/>
        </w:rPr>
        <w:t xml:space="preserve">wykonania </w:t>
      </w:r>
      <w:r w:rsidRPr="00A01C36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A01C36">
        <w:rPr>
          <w:rFonts w:ascii="Arial Narrow" w:hAnsi="Arial Narrow"/>
          <w:bCs/>
          <w:sz w:val="20"/>
          <w:szCs w:val="20"/>
        </w:rPr>
        <w:t>umowy</w:t>
      </w:r>
      <w:r w:rsidRPr="00A01C36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A01C36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Osob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upoważnion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41533E" w:rsidRPr="00A01C36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A01C36">
        <w:rPr>
          <w:rFonts w:ascii="Arial Narrow" w:hAnsi="Arial Narrow"/>
          <w:sz w:val="20"/>
          <w:szCs w:val="20"/>
        </w:rPr>
        <w:t xml:space="preserve">jest </w:t>
      </w:r>
      <w:r w:rsidR="00573C96" w:rsidRPr="00A01C36">
        <w:rPr>
          <w:rFonts w:ascii="Arial Narrow" w:hAnsi="Arial Narrow"/>
          <w:sz w:val="20"/>
          <w:szCs w:val="20"/>
        </w:rPr>
        <w:t>przedsta</w:t>
      </w:r>
      <w:r w:rsidR="00EA07A8" w:rsidRPr="00A01C36">
        <w:rPr>
          <w:rFonts w:ascii="Arial Narrow" w:hAnsi="Arial Narrow"/>
          <w:sz w:val="20"/>
          <w:szCs w:val="20"/>
        </w:rPr>
        <w:t>wiciel</w:t>
      </w:r>
      <w:r w:rsidR="00573C96" w:rsidRPr="00A01C36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1232FE" w:rsidRPr="00A01C36">
        <w:rPr>
          <w:rFonts w:ascii="Arial Narrow" w:hAnsi="Arial Narrow"/>
          <w:sz w:val="20"/>
          <w:szCs w:val="20"/>
        </w:rPr>
        <w:t xml:space="preserve">w </w:t>
      </w:r>
      <w:r w:rsidR="00EA07A8" w:rsidRPr="00A01C36">
        <w:rPr>
          <w:rFonts w:ascii="Arial Narrow" w:hAnsi="Arial Narrow"/>
          <w:sz w:val="20"/>
          <w:szCs w:val="20"/>
        </w:rPr>
        <w:t>Sprzęt</w:t>
      </w:r>
      <w:r w:rsidR="00573C96" w:rsidRPr="00A01C36">
        <w:rPr>
          <w:rFonts w:ascii="Arial Narrow" w:hAnsi="Arial Narrow"/>
          <w:sz w:val="20"/>
          <w:szCs w:val="20"/>
        </w:rPr>
        <w:t xml:space="preserve"> Medyczn</w:t>
      </w:r>
      <w:r w:rsidR="001232FE" w:rsidRPr="00A01C36">
        <w:rPr>
          <w:rFonts w:ascii="Arial Narrow" w:hAnsi="Arial Narrow"/>
          <w:sz w:val="20"/>
          <w:szCs w:val="20"/>
        </w:rPr>
        <w:t>y</w:t>
      </w:r>
      <w:r w:rsidR="00256C58" w:rsidRPr="00A01C36">
        <w:rPr>
          <w:rFonts w:ascii="Arial Narrow" w:hAnsi="Arial Narrow"/>
          <w:sz w:val="20"/>
          <w:szCs w:val="20"/>
        </w:rPr>
        <w:t xml:space="preserve"> (</w:t>
      </w:r>
      <w:r w:rsidR="00EA07A8" w:rsidRPr="00A01C36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A01C36">
        <w:rPr>
          <w:rFonts w:ascii="Arial Narrow" w:hAnsi="Arial Narrow"/>
          <w:sz w:val="20"/>
          <w:szCs w:val="20"/>
        </w:rPr>
        <w:t xml:space="preserve">p. </w:t>
      </w:r>
      <w:r w:rsidR="00372F46">
        <w:rPr>
          <w:rFonts w:ascii="Arial Narrow" w:hAnsi="Arial Narrow"/>
          <w:sz w:val="20"/>
          <w:szCs w:val="20"/>
        </w:rPr>
        <w:t xml:space="preserve"> Daria Wiśniewska, tel. 261 415 653, e-mail: </w:t>
      </w:r>
      <w:hyperlink r:id="rId8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372F46">
        <w:rPr>
          <w:rFonts w:ascii="Arial Narrow" w:hAnsi="Arial Narrow"/>
          <w:sz w:val="20"/>
          <w:szCs w:val="20"/>
        </w:rPr>
        <w:t xml:space="preserve">, </w:t>
      </w:r>
      <w:r w:rsidR="00EE108A">
        <w:rPr>
          <w:rFonts w:ascii="Arial Narrow" w:hAnsi="Arial Narrow"/>
          <w:sz w:val="20"/>
          <w:szCs w:val="20"/>
        </w:rPr>
        <w:t xml:space="preserve">Natalia Lewandowska </w:t>
      </w:r>
      <w:proofErr w:type="spellStart"/>
      <w:r w:rsidR="00EE108A">
        <w:rPr>
          <w:rFonts w:ascii="Arial Narrow" w:hAnsi="Arial Narrow"/>
          <w:sz w:val="20"/>
          <w:szCs w:val="20"/>
        </w:rPr>
        <w:t>tel</w:t>
      </w:r>
      <w:proofErr w:type="spellEnd"/>
      <w:r w:rsidR="00EE108A">
        <w:rPr>
          <w:rFonts w:ascii="Arial Narrow" w:hAnsi="Arial Narrow"/>
          <w:sz w:val="20"/>
          <w:szCs w:val="20"/>
        </w:rPr>
        <w:t>:</w:t>
      </w:r>
      <w:r w:rsidR="00372F46">
        <w:rPr>
          <w:rFonts w:ascii="Arial Narrow" w:hAnsi="Arial Narrow"/>
          <w:sz w:val="20"/>
          <w:szCs w:val="20"/>
        </w:rPr>
        <w:t xml:space="preserve"> 261 416 215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 xml:space="preserve"> </w:t>
      </w:r>
      <w:r w:rsidR="00B0282E" w:rsidRPr="00A01C36">
        <w:rPr>
          <w:rFonts w:ascii="Arial Narrow" w:hAnsi="Arial Narrow"/>
          <w:sz w:val="20"/>
          <w:szCs w:val="20"/>
        </w:rPr>
        <w:t xml:space="preserve">e-mail </w:t>
      </w:r>
      <w:hyperlink r:id="rId9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natalia.lewandowska@10wsk.mil.pl</w:t>
        </w:r>
      </w:hyperlink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87BCF" w:rsidRPr="00A01C36">
        <w:rPr>
          <w:rFonts w:ascii="Arial Narrow" w:hAnsi="Arial Narrow"/>
          <w:sz w:val="20"/>
          <w:szCs w:val="20"/>
        </w:rPr>
        <w:t>lub inna upoważniona osoba.</w:t>
      </w:r>
    </w:p>
    <w:p w:rsidR="00555EEB" w:rsidRPr="00A01C3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W razie stwierdzenia w czasie odbioru braków lub wad (jakościowych, użytkowych)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7707E" w:rsidRPr="00A01C36">
        <w:rPr>
          <w:rFonts w:ascii="Arial Narrow" w:hAnsi="Arial Narrow"/>
          <w:sz w:val="20"/>
          <w:szCs w:val="20"/>
        </w:rPr>
        <w:t>wstrzymuje się</w:t>
      </w:r>
      <w:r w:rsidRPr="00A01C36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A01C36">
        <w:rPr>
          <w:rFonts w:ascii="Arial Narrow" w:hAnsi="Arial Narrow"/>
          <w:sz w:val="20"/>
          <w:szCs w:val="20"/>
        </w:rPr>
        <w:t>, z zastrzeżeniem ust. 4</w:t>
      </w:r>
      <w:r w:rsidR="002662DA" w:rsidRPr="00A01C36">
        <w:rPr>
          <w:rFonts w:ascii="Arial Narrow" w:hAnsi="Arial Narrow"/>
          <w:sz w:val="20"/>
          <w:szCs w:val="20"/>
        </w:rPr>
        <w:t>.</w:t>
      </w:r>
    </w:p>
    <w:p w:rsidR="00753D10" w:rsidRPr="00A01C3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</w:t>
      </w:r>
      <w:r w:rsidR="0023286E" w:rsidRPr="00A01C36">
        <w:rPr>
          <w:rFonts w:ascii="Arial Narrow" w:hAnsi="Arial Narrow"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A01C36">
        <w:rPr>
          <w:rFonts w:ascii="Arial Narrow" w:hAnsi="Arial Narrow"/>
          <w:sz w:val="20"/>
          <w:szCs w:val="20"/>
        </w:rPr>
        <w:t xml:space="preserve">zanie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="0023286E"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23286E" w:rsidRPr="00A01C36">
        <w:rPr>
          <w:rFonts w:ascii="Arial Narrow" w:hAnsi="Arial Narrow"/>
          <w:sz w:val="20"/>
          <w:szCs w:val="20"/>
        </w:rPr>
        <w:t xml:space="preserve"> stwierdzi wadę (</w:t>
      </w:r>
      <w:r w:rsidRPr="00A01C36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 Wykonawca może pozostawić </w:t>
      </w:r>
      <w:r w:rsidR="00372F46">
        <w:rPr>
          <w:rFonts w:ascii="Arial Narrow" w:hAnsi="Arial Narrow"/>
          <w:sz w:val="20"/>
          <w:szCs w:val="20"/>
        </w:rPr>
        <w:t>przedmiot zamówienia</w:t>
      </w:r>
      <w:r w:rsidRPr="00A01C36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A01C36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366C69" w:rsidRPr="00A01C36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. </w:t>
      </w:r>
    </w:p>
    <w:p w:rsidR="001F756E" w:rsidRPr="00A01C3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 fakturze musi się znajdować </w:t>
      </w:r>
      <w:r w:rsidR="009F11EA" w:rsidRPr="00A01C36">
        <w:rPr>
          <w:rFonts w:ascii="Arial Narrow" w:hAnsi="Arial Narrow"/>
          <w:sz w:val="20"/>
          <w:szCs w:val="20"/>
        </w:rPr>
        <w:t xml:space="preserve">numer zamówienia i umowy, </w:t>
      </w:r>
      <w:r w:rsidRPr="00A01C36">
        <w:rPr>
          <w:rFonts w:ascii="Arial Narrow" w:hAnsi="Arial Narrow"/>
          <w:sz w:val="20"/>
          <w:szCs w:val="20"/>
        </w:rPr>
        <w:t xml:space="preserve"> ilość, wartość netto i wartość brutto.</w:t>
      </w:r>
    </w:p>
    <w:p w:rsidR="001F756E" w:rsidRPr="00A01C36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A01C36">
        <w:rPr>
          <w:rFonts w:ascii="Arial Narrow" w:hAnsi="Arial Narrow"/>
          <w:i w:val="0"/>
          <w:sz w:val="20"/>
          <w:szCs w:val="20"/>
        </w:rPr>
        <w:t xml:space="preserve">Wykonawca </w:t>
      </w:r>
      <w:r w:rsidRPr="00A01C36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A01C36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10" w:history="1">
        <w:r w:rsidR="0023286E" w:rsidRPr="00A01C36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A01C36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A01C36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3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objęt</w:t>
      </w:r>
      <w:r w:rsidR="00496987" w:rsidRPr="00A01C36">
        <w:rPr>
          <w:rFonts w:ascii="Arial Narrow" w:hAnsi="Arial Narrow"/>
          <w:sz w:val="20"/>
          <w:szCs w:val="20"/>
        </w:rPr>
        <w:t>ej niniejszą umową</w:t>
      </w:r>
      <w:r w:rsidR="00A45BE0" w:rsidRPr="00A01C36">
        <w:rPr>
          <w:rFonts w:ascii="Arial Narrow" w:hAnsi="Arial Narrow"/>
          <w:sz w:val="20"/>
          <w:szCs w:val="20"/>
        </w:rPr>
        <w:t>, chyba, że niewykona</w:t>
      </w:r>
      <w:r w:rsidR="0091668F" w:rsidRPr="00A01C36">
        <w:rPr>
          <w:rFonts w:ascii="Arial Narrow" w:hAnsi="Arial Narrow"/>
          <w:sz w:val="20"/>
          <w:szCs w:val="20"/>
        </w:rPr>
        <w:t>n</w:t>
      </w:r>
      <w:r w:rsidR="00A45BE0" w:rsidRPr="00A01C36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A01C36">
        <w:rPr>
          <w:rFonts w:ascii="Arial Narrow" w:hAnsi="Arial Narrow"/>
          <w:sz w:val="20"/>
          <w:szCs w:val="20"/>
        </w:rPr>
        <w:t>w skutek okoliczności</w:t>
      </w:r>
      <w:r w:rsidR="00A45BE0" w:rsidRPr="00A01C36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A01C36">
        <w:rPr>
          <w:rFonts w:ascii="Arial Narrow" w:hAnsi="Arial Narrow"/>
          <w:sz w:val="20"/>
          <w:szCs w:val="20"/>
        </w:rPr>
        <w:t xml:space="preserve">.  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A01C36">
        <w:rPr>
          <w:rFonts w:ascii="Arial Narrow" w:hAnsi="Arial Narrow"/>
          <w:sz w:val="20"/>
          <w:szCs w:val="20"/>
        </w:rPr>
        <w:t>zamówienia</w:t>
      </w:r>
      <w:r w:rsidRPr="00A01C36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A01C36">
        <w:rPr>
          <w:rFonts w:ascii="Arial Narrow" w:hAnsi="Arial Narrow"/>
          <w:sz w:val="20"/>
          <w:szCs w:val="20"/>
        </w:rPr>
        <w:t>e i bezpieczne warunki przewozu</w:t>
      </w:r>
      <w:r w:rsidR="00372F46">
        <w:rPr>
          <w:rFonts w:ascii="Arial Narrow" w:hAnsi="Arial Narrow"/>
          <w:sz w:val="20"/>
          <w:szCs w:val="20"/>
        </w:rPr>
        <w:t>.</w:t>
      </w:r>
    </w:p>
    <w:p w:rsidR="001020C2" w:rsidRPr="00A01C3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b/>
          <w:sz w:val="20"/>
        </w:rPr>
        <w:t>Wykonawca</w:t>
      </w:r>
      <w:r w:rsidRPr="00A01C36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A01C36">
        <w:rPr>
          <w:rFonts w:ascii="Arial Narrow" w:hAnsi="Arial Narrow"/>
          <w:sz w:val="20"/>
        </w:rPr>
        <w:t>lub</w:t>
      </w:r>
      <w:r w:rsidRPr="00A01C36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A01C3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Wykonawca udziela </w:t>
      </w:r>
      <w:r w:rsidR="00D306DA" w:rsidRPr="00A01C36">
        <w:rPr>
          <w:rFonts w:ascii="Arial Narrow" w:hAnsi="Arial Narrow"/>
          <w:b/>
          <w:sz w:val="20"/>
        </w:rPr>
        <w:t>……</w:t>
      </w:r>
      <w:r w:rsidRPr="00A01C36">
        <w:rPr>
          <w:rFonts w:ascii="Arial Narrow" w:hAnsi="Arial Narrow"/>
          <w:b/>
          <w:sz w:val="20"/>
        </w:rPr>
        <w:t>..- miesięcznej gwarancji</w:t>
      </w:r>
      <w:r w:rsidRPr="00A01C36">
        <w:rPr>
          <w:rFonts w:ascii="Arial Narrow" w:hAnsi="Arial Narrow"/>
          <w:sz w:val="20"/>
        </w:rPr>
        <w:t xml:space="preserve"> na dostarczon</w:t>
      </w:r>
      <w:r w:rsidR="003F22FD" w:rsidRPr="00A01C36">
        <w:rPr>
          <w:rFonts w:ascii="Arial Narrow" w:hAnsi="Arial Narrow"/>
          <w:sz w:val="20"/>
        </w:rPr>
        <w:t xml:space="preserve">y </w:t>
      </w:r>
      <w:r w:rsidR="00372F46">
        <w:rPr>
          <w:rFonts w:ascii="Arial Narrow" w:hAnsi="Arial Narrow"/>
          <w:sz w:val="20"/>
        </w:rPr>
        <w:t>przedmiot zamówienia</w:t>
      </w:r>
      <w:r w:rsidR="003F22FD" w:rsidRPr="00A01C36">
        <w:rPr>
          <w:rFonts w:ascii="Arial Narrow" w:hAnsi="Arial Narrow"/>
          <w:sz w:val="20"/>
        </w:rPr>
        <w:t xml:space="preserve"> niniejszej umowy</w:t>
      </w:r>
      <w:r w:rsidRPr="00A01C36">
        <w:rPr>
          <w:rFonts w:ascii="Arial Narrow" w:hAnsi="Arial Narrow"/>
          <w:sz w:val="20"/>
        </w:rPr>
        <w:t xml:space="preserve">. </w:t>
      </w:r>
      <w:r w:rsidR="003F22FD" w:rsidRPr="00A01C36">
        <w:rPr>
          <w:rFonts w:ascii="Arial Narrow" w:hAnsi="Arial Narrow"/>
          <w:sz w:val="20"/>
        </w:rPr>
        <w:t xml:space="preserve">Okres gwarancji liczy się od dnia wykonania przedmiotu umowy. </w:t>
      </w:r>
      <w:r w:rsidRPr="00A01C36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A01C3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4</w:t>
      </w:r>
    </w:p>
    <w:p w:rsidR="00C44506" w:rsidRPr="00A01C3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okresie trwania umowy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w terminie </w:t>
      </w:r>
      <w:r w:rsidR="002A70E3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A01C3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zmianie nazwy lub siedziby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        pism skierowanych przez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do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2)</w:t>
      </w:r>
      <w:r w:rsidRPr="00A01C3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>,</w:t>
      </w:r>
    </w:p>
    <w:p w:rsidR="00DA0E23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3</w:t>
      </w:r>
      <w:r w:rsidR="00C44506" w:rsidRPr="00A01C36">
        <w:rPr>
          <w:rFonts w:ascii="Arial Narrow" w:hAnsi="Arial Narrow"/>
          <w:sz w:val="20"/>
          <w:szCs w:val="20"/>
        </w:rPr>
        <w:t>)</w:t>
      </w:r>
      <w:r w:rsidR="00C44506" w:rsidRPr="00A01C36">
        <w:rPr>
          <w:rFonts w:ascii="Arial Narrow" w:hAnsi="Arial Narrow"/>
          <w:sz w:val="20"/>
          <w:szCs w:val="20"/>
        </w:rPr>
        <w:tab/>
        <w:t>ogłoszeniu likwidacji</w:t>
      </w:r>
      <w:r w:rsidR="000C645F" w:rsidRPr="00A01C36">
        <w:rPr>
          <w:rFonts w:ascii="Arial Narrow" w:hAnsi="Arial Narrow"/>
          <w:sz w:val="20"/>
          <w:szCs w:val="20"/>
        </w:rPr>
        <w:t xml:space="preserve"> lub upadłości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sz w:val="20"/>
          <w:szCs w:val="20"/>
        </w:rPr>
        <w:t>Wykonawcy</w:t>
      </w:r>
      <w:r w:rsidR="00C44506" w:rsidRPr="00A01C36">
        <w:rPr>
          <w:rFonts w:ascii="Arial Narrow" w:hAnsi="Arial Narrow"/>
          <w:sz w:val="20"/>
          <w:szCs w:val="20"/>
        </w:rPr>
        <w:t xml:space="preserve">, </w:t>
      </w:r>
    </w:p>
    <w:p w:rsidR="00C44506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4)      </w:t>
      </w:r>
      <w:r w:rsidR="00C44506" w:rsidRPr="00A01C36">
        <w:rPr>
          <w:rFonts w:ascii="Arial Narrow" w:hAnsi="Arial Narrow"/>
          <w:sz w:val="20"/>
          <w:szCs w:val="20"/>
        </w:rPr>
        <w:t xml:space="preserve">zawieszeniu </w:t>
      </w:r>
      <w:r w:rsidR="001F756E" w:rsidRPr="00A01C36">
        <w:rPr>
          <w:rFonts w:ascii="Arial Narrow" w:hAnsi="Arial Narrow"/>
          <w:sz w:val="20"/>
          <w:szCs w:val="20"/>
        </w:rPr>
        <w:t>albo zakończeniu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A01C36">
        <w:rPr>
          <w:rFonts w:ascii="Arial Narrow" w:hAnsi="Arial Narrow"/>
          <w:b/>
          <w:sz w:val="20"/>
          <w:szCs w:val="20"/>
        </w:rPr>
        <w:t>Wykonawcę</w:t>
      </w:r>
      <w:r w:rsidR="001F756E" w:rsidRPr="00A01C36">
        <w:rPr>
          <w:rFonts w:ascii="Arial Narrow" w:hAnsi="Arial Narrow"/>
          <w:sz w:val="20"/>
          <w:szCs w:val="20"/>
        </w:rPr>
        <w:t>,</w:t>
      </w:r>
    </w:p>
    <w:p w:rsidR="001F756E" w:rsidRPr="00A01C3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5)      zmianie formy prawnej </w:t>
      </w:r>
      <w:r w:rsidRPr="00A01C36">
        <w:rPr>
          <w:rFonts w:ascii="Arial Narrow" w:hAnsi="Arial Narrow"/>
          <w:b/>
          <w:sz w:val="20"/>
          <w:szCs w:val="20"/>
        </w:rPr>
        <w:t>Wykonawcy.</w:t>
      </w:r>
    </w:p>
    <w:p w:rsidR="00AA3115" w:rsidRPr="00A01C3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5</w:t>
      </w:r>
    </w:p>
    <w:p w:rsidR="00C44506" w:rsidRPr="00A01C36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ze strony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A01C36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A01C36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A01C36">
        <w:rPr>
          <w:rFonts w:ascii="Arial Narrow" w:hAnsi="Arial Narrow"/>
          <w:sz w:val="20"/>
          <w:szCs w:val="20"/>
        </w:rPr>
        <w:t>lub osoba go zastępująca</w:t>
      </w:r>
      <w:r w:rsidR="000D28D7" w:rsidRPr="00A01C36">
        <w:rPr>
          <w:rFonts w:ascii="Arial Narrow" w:hAnsi="Arial Narrow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Osobą odpowiedzialną za przyjęcie przedmiotu zamówienia jest p. </w:t>
      </w:r>
      <w:r w:rsidR="00B0282E" w:rsidRPr="00A01C36">
        <w:rPr>
          <w:rFonts w:ascii="Arial Narrow" w:hAnsi="Arial Narrow"/>
          <w:sz w:val="20"/>
          <w:szCs w:val="20"/>
        </w:rPr>
        <w:t>Daria Wiśniewska</w:t>
      </w:r>
      <w:r w:rsidR="00372F46">
        <w:rPr>
          <w:rFonts w:ascii="Arial Narrow" w:hAnsi="Arial Narrow"/>
          <w:sz w:val="20"/>
          <w:szCs w:val="20"/>
        </w:rPr>
        <w:t>, tel. 261 415 653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2B03FB" w:rsidRPr="00A01C36">
        <w:rPr>
          <w:rFonts w:ascii="Arial Narrow" w:hAnsi="Arial Narrow"/>
          <w:sz w:val="20"/>
          <w:szCs w:val="20"/>
        </w:rPr>
        <w:t xml:space="preserve">e-mail: </w:t>
      </w:r>
      <w:hyperlink r:id="rId12" w:history="1">
        <w:r w:rsidR="00B0282E" w:rsidRPr="00A01C36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B0282E" w:rsidRPr="00A01C36">
        <w:rPr>
          <w:sz w:val="20"/>
          <w:szCs w:val="20"/>
        </w:rPr>
        <w:t xml:space="preserve"> </w:t>
      </w:r>
      <w:r w:rsidR="00372F46">
        <w:rPr>
          <w:sz w:val="20"/>
          <w:szCs w:val="20"/>
        </w:rPr>
        <w:t xml:space="preserve">, </w:t>
      </w:r>
      <w:r w:rsidR="00372F46">
        <w:rPr>
          <w:rFonts w:ascii="Arial Narrow" w:hAnsi="Arial Narrow"/>
          <w:sz w:val="20"/>
          <w:szCs w:val="20"/>
        </w:rPr>
        <w:t xml:space="preserve">Natalia Lewandowska </w:t>
      </w:r>
      <w:proofErr w:type="spellStart"/>
      <w:r w:rsidR="00372F46">
        <w:rPr>
          <w:rFonts w:ascii="Arial Narrow" w:hAnsi="Arial Narrow"/>
          <w:sz w:val="20"/>
          <w:szCs w:val="20"/>
        </w:rPr>
        <w:t>tel</w:t>
      </w:r>
      <w:proofErr w:type="spellEnd"/>
      <w:r w:rsidR="00372F46">
        <w:rPr>
          <w:rFonts w:ascii="Arial Narrow" w:hAnsi="Arial Narrow"/>
          <w:sz w:val="20"/>
          <w:szCs w:val="20"/>
        </w:rPr>
        <w:t xml:space="preserve">: 261 416 215 </w:t>
      </w:r>
      <w:r w:rsidR="00372F46" w:rsidRPr="00A01C36">
        <w:rPr>
          <w:rFonts w:ascii="Arial Narrow" w:hAnsi="Arial Narrow"/>
          <w:sz w:val="20"/>
          <w:szCs w:val="20"/>
        </w:rPr>
        <w:t xml:space="preserve"> e-mail </w:t>
      </w:r>
      <w:hyperlink r:id="rId13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natalia.lewandowska@10wsk.mil.pl</w:t>
        </w:r>
      </w:hyperlink>
    </w:p>
    <w:p w:rsidR="00C44506" w:rsidRPr="00A01C3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</w:t>
      </w:r>
      <w:r w:rsidR="00256C58" w:rsidRPr="00A01C36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A01C36">
        <w:rPr>
          <w:rFonts w:ascii="Arial Narrow" w:hAnsi="Arial Narrow"/>
          <w:sz w:val="20"/>
          <w:szCs w:val="20"/>
        </w:rPr>
        <w:t xml:space="preserve">tel. </w:t>
      </w:r>
      <w:r w:rsidR="00A23D9E" w:rsidRPr="00A01C36">
        <w:rPr>
          <w:rFonts w:ascii="Arial Narrow" w:hAnsi="Arial Narrow" w:cs="Helvetica"/>
          <w:sz w:val="20"/>
          <w:szCs w:val="20"/>
        </w:rPr>
        <w:t>.....................</w:t>
      </w:r>
      <w:r w:rsidR="005B1066" w:rsidRPr="00A01C36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A01C36">
        <w:rPr>
          <w:rFonts w:ascii="Arial Narrow" w:hAnsi="Arial Narrow"/>
          <w:sz w:val="20"/>
          <w:szCs w:val="20"/>
        </w:rPr>
        <w:t>e- mail</w:t>
      </w:r>
      <w:r w:rsidR="005B1066" w:rsidRPr="00A01C36">
        <w:rPr>
          <w:rFonts w:ascii="Arial Narrow" w:hAnsi="Arial Narrow"/>
          <w:sz w:val="20"/>
          <w:szCs w:val="20"/>
        </w:rPr>
        <w:t xml:space="preserve">:  </w:t>
      </w:r>
      <w:r w:rsidR="00A23D9E" w:rsidRPr="00A01C36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A01C36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Reklamacj</w:t>
      </w:r>
      <w:r w:rsidR="004D450A" w:rsidRPr="00A01C36">
        <w:rPr>
          <w:rFonts w:ascii="Arial Narrow" w:hAnsi="Arial Narrow" w:cs="Helvetica"/>
          <w:sz w:val="20"/>
          <w:szCs w:val="20"/>
        </w:rPr>
        <w:t>e</w:t>
      </w:r>
      <w:r w:rsidRPr="00A01C36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lastRenderedPageBreak/>
        <w:t>Zgłoszenia napraw gwarancyjnych należy składać pod nr tel. …………………………. lub na adres e-mail: ……………….</w:t>
      </w:r>
    </w:p>
    <w:p w:rsidR="00EB06CE" w:rsidRPr="00A01C36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A01C36">
        <w:rPr>
          <w:rFonts w:ascii="Arial Narrow" w:hAnsi="Arial Narrow"/>
          <w:sz w:val="20"/>
          <w:szCs w:val="20"/>
        </w:rPr>
        <w:t xml:space="preserve">1-3 niniejszego </w:t>
      </w:r>
      <w:proofErr w:type="spellStart"/>
      <w:r w:rsidR="00603E84" w:rsidRPr="00A01C36">
        <w:rPr>
          <w:rFonts w:ascii="Arial Narrow" w:hAnsi="Arial Narrow"/>
          <w:sz w:val="20"/>
          <w:szCs w:val="20"/>
        </w:rPr>
        <w:t>paragfrafu</w:t>
      </w:r>
      <w:proofErr w:type="spellEnd"/>
      <w:r w:rsidRPr="00A01C36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6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A01C36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podmiotu </w:t>
      </w:r>
      <w:r w:rsidR="00EE108A">
        <w:rPr>
          <w:rFonts w:ascii="Arial Narrow" w:hAnsi="Arial Narrow"/>
          <w:bCs/>
          <w:sz w:val="20"/>
          <w:szCs w:val="20"/>
        </w:rPr>
        <w:t>t</w:t>
      </w:r>
      <w:r w:rsidR="000C645F" w:rsidRPr="00A01C36">
        <w:rPr>
          <w:rFonts w:ascii="Arial Narrow" w:hAnsi="Arial Narrow"/>
          <w:bCs/>
          <w:sz w:val="20"/>
          <w:szCs w:val="20"/>
        </w:rPr>
        <w:t>worzącego</w:t>
      </w:r>
      <w:r w:rsidR="001769AE" w:rsidRPr="00A01C36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A01C36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A01C36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7</w:t>
      </w:r>
    </w:p>
    <w:p w:rsidR="00EE3C82" w:rsidRPr="00A01C3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A01C36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Termin płatności wynosi </w:t>
      </w:r>
      <w:r w:rsidRPr="00A01C36">
        <w:rPr>
          <w:rFonts w:ascii="Arial Narrow" w:hAnsi="Arial Narrow"/>
          <w:b/>
          <w:bCs/>
          <w:sz w:val="20"/>
          <w:szCs w:val="20"/>
        </w:rPr>
        <w:t>30</w:t>
      </w:r>
      <w:r w:rsidRPr="00A01C36">
        <w:rPr>
          <w:rFonts w:ascii="Arial Narrow" w:hAnsi="Arial Narrow"/>
          <w:sz w:val="20"/>
          <w:szCs w:val="20"/>
        </w:rPr>
        <w:t xml:space="preserve"> dni od dnia</w:t>
      </w:r>
      <w:r w:rsidR="00F54073" w:rsidRPr="00A01C36">
        <w:rPr>
          <w:rFonts w:ascii="Arial Narrow" w:hAnsi="Arial Narrow"/>
          <w:sz w:val="20"/>
          <w:szCs w:val="20"/>
        </w:rPr>
        <w:t xml:space="preserve"> doręczenia Zamawiającemu </w:t>
      </w:r>
      <w:r w:rsidRPr="00A01C36">
        <w:rPr>
          <w:rFonts w:ascii="Arial Narrow" w:hAnsi="Arial Narrow"/>
          <w:sz w:val="20"/>
          <w:szCs w:val="20"/>
        </w:rPr>
        <w:t>prawidłowo wystawi</w:t>
      </w:r>
      <w:r w:rsidR="00F54073" w:rsidRPr="00A01C36">
        <w:rPr>
          <w:rFonts w:ascii="Arial Narrow" w:hAnsi="Arial Narrow"/>
          <w:sz w:val="20"/>
          <w:szCs w:val="20"/>
        </w:rPr>
        <w:t>onej</w:t>
      </w:r>
      <w:r w:rsidRPr="00A01C36">
        <w:rPr>
          <w:rFonts w:ascii="Arial Narrow" w:hAnsi="Arial Narrow"/>
          <w:sz w:val="20"/>
          <w:szCs w:val="20"/>
        </w:rPr>
        <w:t xml:space="preserve">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faktury</w:t>
      </w:r>
      <w:r w:rsidRPr="00A01C36">
        <w:rPr>
          <w:rFonts w:ascii="Arial Narrow" w:hAnsi="Arial Narrow"/>
          <w:b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na konto bankowe </w:t>
      </w:r>
      <w:r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A01C36">
        <w:rPr>
          <w:rFonts w:ascii="Arial Narrow" w:hAnsi="Arial Narrow"/>
          <w:sz w:val="20"/>
          <w:szCs w:val="20"/>
        </w:rPr>
        <w:t>wskazane na fakturze,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A01C36">
        <w:rPr>
          <w:rFonts w:ascii="Arial Narrow" w:hAnsi="Arial Narrow"/>
          <w:sz w:val="20"/>
          <w:szCs w:val="20"/>
        </w:rPr>
        <w:t>obciążenia</w:t>
      </w:r>
      <w:r w:rsidRPr="00A01C36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>.</w:t>
      </w:r>
    </w:p>
    <w:p w:rsidR="00FD704B" w:rsidRPr="00A01C3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8</w:t>
      </w:r>
    </w:p>
    <w:p w:rsidR="0073189A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zapłaci </w:t>
      </w:r>
      <w:r w:rsidRPr="00A01C36">
        <w:rPr>
          <w:rFonts w:ascii="Arial Narrow" w:hAnsi="Arial Narrow"/>
          <w:b/>
          <w:sz w:val="20"/>
          <w:szCs w:val="20"/>
        </w:rPr>
        <w:t>Zamawiającemu</w:t>
      </w:r>
      <w:r w:rsidR="00D6017B" w:rsidRPr="00A01C36">
        <w:rPr>
          <w:rFonts w:ascii="Arial Narrow" w:hAnsi="Arial Narrow"/>
          <w:sz w:val="20"/>
          <w:szCs w:val="20"/>
        </w:rPr>
        <w:t xml:space="preserve"> kar</w:t>
      </w:r>
      <w:r w:rsidR="000436F1" w:rsidRPr="00A01C36">
        <w:rPr>
          <w:rFonts w:ascii="Arial Narrow" w:hAnsi="Arial Narrow"/>
          <w:sz w:val="20"/>
          <w:szCs w:val="20"/>
        </w:rPr>
        <w:t>ę</w:t>
      </w:r>
      <w:r w:rsidRPr="00A01C36">
        <w:rPr>
          <w:rFonts w:ascii="Arial Narrow" w:hAnsi="Arial Narrow"/>
          <w:sz w:val="20"/>
          <w:szCs w:val="20"/>
        </w:rPr>
        <w:t xml:space="preserve"> umown</w:t>
      </w:r>
      <w:r w:rsidR="00D6017B" w:rsidRPr="00A01C36">
        <w:rPr>
          <w:rFonts w:ascii="Arial Narrow" w:hAnsi="Arial Narrow"/>
          <w:sz w:val="20"/>
          <w:szCs w:val="20"/>
        </w:rPr>
        <w:t xml:space="preserve">ą </w:t>
      </w:r>
      <w:r w:rsidRPr="00A01C36">
        <w:rPr>
          <w:rFonts w:ascii="Arial Narrow" w:hAnsi="Arial Narrow"/>
          <w:sz w:val="20"/>
          <w:szCs w:val="20"/>
        </w:rPr>
        <w:t xml:space="preserve">w </w:t>
      </w:r>
      <w:r w:rsidR="0004104B" w:rsidRPr="00A01C36">
        <w:rPr>
          <w:rFonts w:ascii="Arial Narrow" w:hAnsi="Arial Narrow"/>
          <w:sz w:val="20"/>
          <w:szCs w:val="20"/>
        </w:rPr>
        <w:t>następujących przypadkach</w:t>
      </w:r>
      <w:r w:rsidR="00F815CE" w:rsidRPr="00A01C36">
        <w:rPr>
          <w:rFonts w:ascii="Arial Narrow" w:hAnsi="Arial Narrow"/>
          <w:sz w:val="20"/>
          <w:szCs w:val="20"/>
        </w:rPr>
        <w:t>:</w:t>
      </w:r>
    </w:p>
    <w:p w:rsidR="00EB06CE" w:rsidRPr="00A01C36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B06CE" w:rsidRPr="00A01C36">
        <w:rPr>
          <w:rFonts w:ascii="Arial Narrow" w:hAnsi="Arial Narrow"/>
          <w:sz w:val="20"/>
          <w:szCs w:val="20"/>
        </w:rPr>
        <w:t>za odstąpieni</w:t>
      </w:r>
      <w:r w:rsidR="00603E84" w:rsidRPr="00A01C36">
        <w:rPr>
          <w:rFonts w:ascii="Arial Narrow" w:hAnsi="Arial Narrow"/>
          <w:sz w:val="20"/>
          <w:szCs w:val="20"/>
        </w:rPr>
        <w:t>e</w:t>
      </w:r>
      <w:r w:rsidR="00EB06CE" w:rsidRPr="00A01C36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A01C36">
        <w:rPr>
          <w:rFonts w:ascii="Arial Narrow" w:hAnsi="Arial Narrow"/>
          <w:sz w:val="20"/>
          <w:szCs w:val="20"/>
        </w:rPr>
        <w:br/>
      </w:r>
      <w:r w:rsidR="00EB06CE" w:rsidRPr="00A01C36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A01C36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</w:t>
      </w:r>
      <w:r w:rsidR="00603E84" w:rsidRPr="00A01C36">
        <w:rPr>
          <w:rFonts w:ascii="Arial Narrow" w:hAnsi="Arial Narrow"/>
          <w:sz w:val="20"/>
          <w:szCs w:val="20"/>
        </w:rPr>
        <w:t>5</w:t>
      </w:r>
      <w:r w:rsidRPr="00A01C36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4104B" w:rsidRPr="00A01C36">
        <w:rPr>
          <w:rFonts w:ascii="Arial Narrow" w:hAnsi="Arial Narrow"/>
          <w:sz w:val="20"/>
          <w:szCs w:val="20"/>
        </w:rPr>
        <w:t xml:space="preserve">za </w:t>
      </w:r>
      <w:r w:rsidRPr="00A01C36">
        <w:rPr>
          <w:rFonts w:ascii="Arial Narrow" w:hAnsi="Arial Narrow"/>
          <w:sz w:val="20"/>
          <w:szCs w:val="20"/>
        </w:rPr>
        <w:t xml:space="preserve">każdy dzień zwłoki w </w:t>
      </w:r>
      <w:r w:rsidR="0004104B" w:rsidRPr="00A01C36">
        <w:rPr>
          <w:rFonts w:ascii="Arial Narrow" w:hAnsi="Arial Narrow"/>
          <w:sz w:val="20"/>
          <w:szCs w:val="20"/>
        </w:rPr>
        <w:t>wykonani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A01C36">
        <w:rPr>
          <w:rFonts w:ascii="Arial Narrow" w:hAnsi="Arial Narrow"/>
          <w:sz w:val="20"/>
          <w:szCs w:val="20"/>
        </w:rPr>
        <w:t>,</w:t>
      </w:r>
    </w:p>
    <w:p w:rsidR="0004104B" w:rsidRPr="00A01C36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za każdy dzień zwłoki w </w:t>
      </w:r>
      <w:r w:rsidR="0004104B" w:rsidRPr="00A01C36">
        <w:rPr>
          <w:rFonts w:ascii="Arial Narrow" w:hAnsi="Arial Narrow"/>
          <w:sz w:val="20"/>
          <w:szCs w:val="20"/>
        </w:rPr>
        <w:t>usunięci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A01C36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A01C36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A01C36">
        <w:rPr>
          <w:rFonts w:ascii="Arial Narrow" w:hAnsi="Arial Narrow"/>
          <w:sz w:val="20"/>
          <w:szCs w:val="20"/>
        </w:rPr>
        <w:t>ę</w:t>
      </w:r>
      <w:r w:rsidR="0004104B" w:rsidRPr="00A01C36">
        <w:rPr>
          <w:rFonts w:ascii="Arial Narrow" w:hAnsi="Arial Narrow"/>
          <w:sz w:val="20"/>
          <w:szCs w:val="20"/>
        </w:rPr>
        <w:t xml:space="preserve">cie wad, 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A01C36">
        <w:rPr>
          <w:rFonts w:ascii="Arial Narrow" w:hAnsi="Arial Narrow"/>
          <w:sz w:val="20"/>
          <w:szCs w:val="20"/>
        </w:rPr>
        <w:t>ustawą o</w:t>
      </w:r>
      <w:r w:rsidR="00F54073" w:rsidRPr="00A01C36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A01C36">
        <w:rPr>
          <w:rFonts w:ascii="Arial Narrow" w:hAnsi="Arial Narrow"/>
          <w:sz w:val="20"/>
          <w:szCs w:val="20"/>
        </w:rPr>
        <w:t>nadmiernym opóźnieniom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11295" w:rsidRPr="00A01C36">
        <w:rPr>
          <w:rFonts w:ascii="Arial Narrow" w:hAnsi="Arial Narrow"/>
          <w:sz w:val="20"/>
          <w:szCs w:val="20"/>
        </w:rPr>
        <w:t>w</w:t>
      </w:r>
      <w:r w:rsidR="00A04A7E" w:rsidRPr="00A01C36">
        <w:rPr>
          <w:rFonts w:ascii="Arial Narrow" w:hAnsi="Arial Narrow"/>
          <w:sz w:val="20"/>
          <w:szCs w:val="20"/>
        </w:rPr>
        <w:t xml:space="preserve"> transakcjach</w:t>
      </w:r>
      <w:r w:rsidR="00D6017B" w:rsidRPr="00A01C36">
        <w:rPr>
          <w:rFonts w:ascii="Arial Narrow" w:hAnsi="Arial Narrow"/>
          <w:sz w:val="20"/>
          <w:szCs w:val="20"/>
        </w:rPr>
        <w:t xml:space="preserve"> handlowych</w:t>
      </w:r>
      <w:r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01C36">
        <w:rPr>
          <w:rFonts w:ascii="Arial Narrow" w:hAnsi="Arial Narrow"/>
          <w:b/>
          <w:sz w:val="20"/>
          <w:szCs w:val="20"/>
        </w:rPr>
        <w:t>Zamawiający</w:t>
      </w:r>
      <w:r w:rsidRPr="00A01C36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umowy.</w:t>
      </w:r>
    </w:p>
    <w:p w:rsidR="00EB06CE" w:rsidRPr="00A01C36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A01C36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01C36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A01C3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9</w:t>
      </w:r>
    </w:p>
    <w:p w:rsidR="00883E71" w:rsidRPr="00A01C3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A01C36">
        <w:rPr>
          <w:rFonts w:ascii="Arial Narrow" w:hAnsi="Arial Narrow" w:cs="Arial Narrow"/>
          <w:sz w:val="20"/>
          <w:szCs w:val="20"/>
        </w:rPr>
        <w:t>,</w:t>
      </w:r>
      <w:r w:rsidRPr="00A01C36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A01C3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01C36">
        <w:rPr>
          <w:rFonts w:ascii="Arial Narrow" w:hAnsi="Arial Narrow" w:cs="Arial Narrow"/>
          <w:b/>
          <w:sz w:val="20"/>
          <w:szCs w:val="20"/>
        </w:rPr>
        <w:t>Wykonawcę</w:t>
      </w:r>
      <w:r w:rsidRPr="00A01C36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A01C3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A01C36">
        <w:rPr>
          <w:rFonts w:ascii="Arial Narrow" w:hAnsi="Arial Narrow" w:cs="Arial Narrow"/>
          <w:sz w:val="20"/>
          <w:szCs w:val="20"/>
        </w:rPr>
        <w:t>ą</w:t>
      </w:r>
      <w:r w:rsidRPr="00A01C36">
        <w:rPr>
          <w:rFonts w:ascii="Arial Narrow" w:hAnsi="Arial Narrow" w:cs="Arial Narrow"/>
          <w:sz w:val="20"/>
          <w:szCs w:val="20"/>
        </w:rPr>
        <w:t>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>zostanie ogłoszona likwidacja firmy</w:t>
      </w:r>
      <w:r w:rsidRPr="00A01C36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01C36">
        <w:rPr>
          <w:rFonts w:ascii="Arial Narrow" w:hAnsi="Arial Narrow" w:cs="Arial Narrow"/>
          <w:sz w:val="20"/>
          <w:szCs w:val="20"/>
        </w:rPr>
        <w:t xml:space="preserve">, bądź </w:t>
      </w: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A01C36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A01C36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A01C36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A01C36">
        <w:rPr>
          <w:rFonts w:ascii="Arial Narrow" w:hAnsi="Arial Narrow" w:cs="Arial Narrow"/>
          <w:sz w:val="20"/>
          <w:szCs w:val="20"/>
        </w:rPr>
        <w:t>.</w:t>
      </w:r>
    </w:p>
    <w:p w:rsidR="00883E71" w:rsidRPr="00A01C3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A01C3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A01C36">
        <w:rPr>
          <w:rFonts w:ascii="Arial Narrow" w:hAnsi="Arial Narrow"/>
          <w:sz w:val="20"/>
          <w:szCs w:val="20"/>
        </w:rPr>
        <w:t>. 456</w:t>
      </w:r>
      <w:r w:rsidRPr="00A01C36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A01C3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10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A01C36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A01C3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A01C36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11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A01C36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A01C36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A01C36">
        <w:rPr>
          <w:rFonts w:ascii="Arial Narrow" w:hAnsi="Arial Narrow"/>
          <w:sz w:val="20"/>
          <w:szCs w:val="20"/>
        </w:rPr>
        <w:t>w art. 455 ust.1 pkt</w:t>
      </w:r>
      <w:r w:rsidR="0016331F" w:rsidRPr="00A01C36">
        <w:rPr>
          <w:rFonts w:ascii="Arial Narrow" w:hAnsi="Arial Narrow"/>
          <w:sz w:val="20"/>
          <w:szCs w:val="20"/>
        </w:rPr>
        <w:t>.</w:t>
      </w:r>
      <w:r w:rsidR="00C667D3" w:rsidRPr="00A01C36">
        <w:rPr>
          <w:rFonts w:ascii="Arial Narrow" w:hAnsi="Arial Narrow"/>
          <w:sz w:val="20"/>
          <w:szCs w:val="20"/>
        </w:rPr>
        <w:t xml:space="preserve"> 2-4 </w:t>
      </w:r>
      <w:r w:rsidR="00C667D3" w:rsidRPr="00A01C36">
        <w:rPr>
          <w:rFonts w:ascii="Arial Narrow" w:hAnsi="Arial Narrow"/>
          <w:sz w:val="20"/>
          <w:szCs w:val="20"/>
        </w:rPr>
        <w:br/>
        <w:t>i ust.2 PZP.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w specyfikacji warunków zamówienia</w:t>
      </w:r>
      <w:r w:rsidR="00C667D3" w:rsidRPr="00A01C36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§12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A01C36">
        <w:rPr>
          <w:rFonts w:ascii="Arial Narrow" w:hAnsi="Arial Narrow"/>
          <w:sz w:val="20"/>
          <w:szCs w:val="20"/>
        </w:rPr>
        <w:t xml:space="preserve">prawa polskiego w szczególności </w:t>
      </w:r>
      <w:r w:rsidRPr="00A01C36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13</w:t>
      </w:r>
    </w:p>
    <w:p w:rsidR="001020C2" w:rsidRPr="00A01C3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Niniejszą umowę sporządzono w </w:t>
      </w:r>
      <w:r w:rsidR="00601E99" w:rsidRPr="00A01C36">
        <w:rPr>
          <w:rFonts w:ascii="Arial Narrow" w:hAnsi="Arial Narrow"/>
          <w:sz w:val="20"/>
        </w:rPr>
        <w:t xml:space="preserve">dwóch </w:t>
      </w:r>
      <w:r w:rsidRPr="00A01C36">
        <w:rPr>
          <w:rFonts w:ascii="Arial Narrow" w:hAnsi="Arial Narrow"/>
          <w:sz w:val="20"/>
        </w:rPr>
        <w:t xml:space="preserve">jednobrzmiących egzemplarzach, po </w:t>
      </w:r>
      <w:r w:rsidR="00601E99" w:rsidRPr="00A01C36">
        <w:rPr>
          <w:rFonts w:ascii="Arial Narrow" w:hAnsi="Arial Narrow"/>
          <w:sz w:val="20"/>
        </w:rPr>
        <w:t>jednym</w:t>
      </w:r>
      <w:r w:rsidRPr="00A01C36">
        <w:rPr>
          <w:rFonts w:ascii="Arial Narrow" w:hAnsi="Arial Narrow"/>
          <w:sz w:val="20"/>
        </w:rPr>
        <w:t xml:space="preserve"> dla każdej ze stron.</w:t>
      </w:r>
    </w:p>
    <w:p w:rsidR="00FD704B" w:rsidRPr="00A01C3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>ZAMAWIAJĄCY: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  <w:t>WYKONAWCA: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44506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667D3" w:rsidRPr="00A01C3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ab/>
      </w: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 xml:space="preserve">  </w:t>
      </w:r>
      <w:r w:rsidRPr="00A01C36">
        <w:rPr>
          <w:rFonts w:ascii="Arial Narrow" w:hAnsi="Arial Narrow"/>
          <w:sz w:val="20"/>
        </w:rPr>
        <w:t xml:space="preserve"> ...........................................</w:t>
      </w:r>
      <w:r w:rsidRPr="00A01C36">
        <w:rPr>
          <w:rFonts w:ascii="Arial Narrow" w:hAnsi="Arial Narrow"/>
          <w:sz w:val="20"/>
        </w:rPr>
        <w:tab/>
        <w:t xml:space="preserve">        .</w:t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  <w:t xml:space="preserve">        </w:t>
      </w:r>
      <w:r w:rsidRPr="00A01C36">
        <w:rPr>
          <w:rFonts w:ascii="Arial Narrow" w:hAnsi="Arial Narrow"/>
          <w:sz w:val="20"/>
        </w:rPr>
        <w:t>..........</w:t>
      </w:r>
      <w:r w:rsidR="00C667D3" w:rsidRPr="00A01C36">
        <w:rPr>
          <w:rFonts w:ascii="Arial Narrow" w:hAnsi="Arial Narrow"/>
          <w:sz w:val="20"/>
        </w:rPr>
        <w:t>...............................</w:t>
      </w:r>
    </w:p>
    <w:sectPr w:rsidR="00C667D3" w:rsidRPr="00A01C36" w:rsidSect="00FF1A07">
      <w:headerReference w:type="default" r:id="rId14"/>
      <w:footerReference w:type="even" r:id="rId15"/>
      <w:footerReference w:type="default" r:id="rId16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1CC" w:rsidRDefault="00C461CC">
      <w:r>
        <w:separator/>
      </w:r>
    </w:p>
  </w:endnote>
  <w:endnote w:type="continuationSeparator" w:id="1">
    <w:p w:rsidR="00C461CC" w:rsidRDefault="00C46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17225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172259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50F11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B0282E">
      <w:rPr>
        <w:rFonts w:ascii="Arial Narrow" w:hAnsi="Arial Narrow"/>
        <w:sz w:val="20"/>
      </w:rPr>
      <w:t>M. Sierek</w:t>
    </w:r>
  </w:p>
  <w:p w:rsidR="00256C58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</w:t>
    </w:r>
    <w:r w:rsidR="00B0282E">
      <w:rPr>
        <w:rFonts w:ascii="Arial Narrow" w:hAnsi="Arial Narrow"/>
        <w:sz w:val="20"/>
      </w:rPr>
      <w:t> 449</w:t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1CC" w:rsidRDefault="00C461CC">
      <w:r>
        <w:separator/>
      </w:r>
    </w:p>
  </w:footnote>
  <w:footnote w:type="continuationSeparator" w:id="1">
    <w:p w:rsidR="00C461CC" w:rsidRDefault="00C46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72259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172259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740563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7131"/>
    <w:rsid w:val="00223CA2"/>
    <w:rsid w:val="0023286E"/>
    <w:rsid w:val="002513B3"/>
    <w:rsid w:val="00251AB4"/>
    <w:rsid w:val="00256C58"/>
    <w:rsid w:val="002662DA"/>
    <w:rsid w:val="00286346"/>
    <w:rsid w:val="002960CD"/>
    <w:rsid w:val="002A08F4"/>
    <w:rsid w:val="002A70E3"/>
    <w:rsid w:val="002A7C54"/>
    <w:rsid w:val="002B03FB"/>
    <w:rsid w:val="002B40B9"/>
    <w:rsid w:val="002B6A9D"/>
    <w:rsid w:val="002D645D"/>
    <w:rsid w:val="002E6FE5"/>
    <w:rsid w:val="00301AF9"/>
    <w:rsid w:val="00304671"/>
    <w:rsid w:val="003053D1"/>
    <w:rsid w:val="00305B5E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A232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0F1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282E"/>
    <w:rsid w:val="00B1051F"/>
    <w:rsid w:val="00B17818"/>
    <w:rsid w:val="00B27869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108A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wisniewska@10wsk.mil.pl" TargetMode="External"/><Relationship Id="rId13" Type="http://schemas.openxmlformats.org/officeDocument/2006/relationships/hyperlink" Target="mailto:natalia.lewandowska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.wisniewska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lia.lewandowska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1583</Words>
  <Characters>10712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12271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2024-11-27T12:03:00Z</cp:lastPrinted>
  <dcterms:created xsi:type="dcterms:W3CDTF">2025-01-03T09:34:00Z</dcterms:created>
  <dcterms:modified xsi:type="dcterms:W3CDTF">2025-01-03T09:34:00Z</dcterms:modified>
</cp:coreProperties>
</file>