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39018A7F" w:rsidR="00E349AA" w:rsidRPr="001F234B" w:rsidRDefault="003B12A1" w:rsidP="00F26EDA">
      <w:pPr>
        <w:spacing w:line="360" w:lineRule="auto"/>
        <w:rPr>
          <w:rFonts w:ascii="Arial" w:hAnsi="Arial" w:cs="Arial"/>
          <w:sz w:val="20"/>
          <w:szCs w:val="20"/>
        </w:rPr>
      </w:pPr>
      <w:r w:rsidRPr="001F234B">
        <w:rPr>
          <w:rFonts w:ascii="Arial" w:hAnsi="Arial" w:cs="Arial"/>
          <w:bCs/>
          <w:sz w:val="20"/>
          <w:szCs w:val="20"/>
        </w:rPr>
        <w:t>ZP3/</w:t>
      </w:r>
      <w:r w:rsidR="00186CFD" w:rsidRPr="001F234B">
        <w:rPr>
          <w:rFonts w:ascii="Arial" w:hAnsi="Arial" w:cs="Arial"/>
          <w:bCs/>
          <w:sz w:val="20"/>
          <w:szCs w:val="20"/>
        </w:rPr>
        <w:t xml:space="preserve">3335/25 </w:t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186CFD" w:rsidRPr="001F234B">
        <w:rPr>
          <w:rFonts w:ascii="Arial" w:hAnsi="Arial" w:cs="Arial"/>
          <w:sz w:val="20"/>
          <w:szCs w:val="20"/>
        </w:rPr>
        <w:t>30-01-2025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221BB070" w14:textId="77777777" w:rsidR="00E011C6" w:rsidRPr="001F234B" w:rsidRDefault="00E011C6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  <w:r w:rsidRPr="001F234B">
        <w:rPr>
          <w:rFonts w:ascii="Arial" w:hAnsi="Arial" w:cs="Arial"/>
          <w:sz w:val="20"/>
          <w:szCs w:val="20"/>
          <w:u w:val="single"/>
        </w:rPr>
        <w:t>Informacja z otwarcia ofert</w:t>
      </w:r>
    </w:p>
    <w:p w14:paraId="0E8F1F38" w14:textId="05197552" w:rsidR="00186CFD" w:rsidRPr="001F234B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186CFD" w:rsidRPr="001F234B">
        <w:rPr>
          <w:rFonts w:ascii="Arial" w:hAnsi="Arial" w:cs="Arial"/>
          <w:b/>
          <w:i/>
          <w:sz w:val="20"/>
          <w:szCs w:val="20"/>
        </w:rPr>
        <w:t>30-01-2025</w:t>
      </w:r>
      <w:r w:rsidRPr="001F234B">
        <w:rPr>
          <w:rFonts w:ascii="Arial" w:hAnsi="Arial" w:cs="Arial"/>
          <w:sz w:val="20"/>
          <w:szCs w:val="20"/>
        </w:rPr>
        <w:t xml:space="preserve"> r. o godzinie 1</w:t>
      </w:r>
      <w:r w:rsidR="00F26EDA" w:rsidRPr="001F234B">
        <w:rPr>
          <w:rFonts w:ascii="Arial" w:hAnsi="Arial" w:cs="Arial"/>
          <w:sz w:val="20"/>
          <w:szCs w:val="20"/>
        </w:rPr>
        <w:t>0:</w:t>
      </w:r>
      <w:r w:rsidR="003B12A1" w:rsidRPr="001F234B">
        <w:rPr>
          <w:rFonts w:ascii="Arial" w:hAnsi="Arial" w:cs="Arial"/>
          <w:sz w:val="20"/>
          <w:szCs w:val="20"/>
        </w:rPr>
        <w:t>30</w:t>
      </w:r>
      <w:r w:rsidRPr="001F234B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1F234B">
        <w:rPr>
          <w:rFonts w:ascii="Arial" w:hAnsi="Arial" w:cs="Arial"/>
          <w:sz w:val="20"/>
          <w:szCs w:val="20"/>
        </w:rPr>
        <w:t>podstawowym</w:t>
      </w:r>
      <w:r w:rsidRPr="001F234B">
        <w:rPr>
          <w:rFonts w:ascii="Arial" w:hAnsi="Arial" w:cs="Arial"/>
          <w:sz w:val="20"/>
          <w:szCs w:val="20"/>
        </w:rPr>
        <w:t xml:space="preserve"> na</w:t>
      </w:r>
      <w:r w:rsidR="00186CFD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b/>
          <w:bCs/>
          <w:sz w:val="20"/>
          <w:szCs w:val="20"/>
        </w:rPr>
        <w:t>d</w:t>
      </w:r>
      <w:r w:rsidR="00186CFD" w:rsidRPr="001F234B">
        <w:rPr>
          <w:rFonts w:ascii="Arial" w:hAnsi="Arial" w:cs="Arial"/>
          <w:b/>
          <w:sz w:val="20"/>
          <w:szCs w:val="20"/>
        </w:rPr>
        <w:t>ostawę artykułów tekstylnych dla domów akademickich UAM w Poznaniu - 3 części.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742D6D99" w14:textId="334CDA64" w:rsidR="008739E8" w:rsidRPr="00054D15" w:rsidRDefault="00186CFD" w:rsidP="00A3443C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Część 1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932"/>
        <w:gridCol w:w="3171"/>
      </w:tblGrid>
      <w:tr w:rsidR="00054D15" w:rsidRPr="00054D15" w14:paraId="637CE867" w14:textId="77777777" w:rsidTr="00186CFD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0DD285D0" w14:textId="77777777" w:rsidR="00054D15" w:rsidRPr="00054D15" w:rsidRDefault="00054D15" w:rsidP="004D2B45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932" w:type="dxa"/>
            <w:vAlign w:val="center"/>
          </w:tcPr>
          <w:p w14:paraId="60644085" w14:textId="77777777" w:rsidR="00054D15" w:rsidRPr="00054D15" w:rsidRDefault="00054D15" w:rsidP="004D2B45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71" w:type="dxa"/>
            <w:vAlign w:val="center"/>
          </w:tcPr>
          <w:p w14:paraId="010C24DB" w14:textId="77777777" w:rsidR="00054D15" w:rsidRPr="00054D15" w:rsidRDefault="00054D15" w:rsidP="0078473F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14:paraId="49EEA6AC" w14:textId="77777777" w:rsidR="00054D15" w:rsidRPr="00054D15" w:rsidRDefault="00054D15" w:rsidP="0078473F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054D15" w:rsidRPr="00054D15" w14:paraId="6ACBD1EB" w14:textId="77777777" w:rsidTr="00186CFD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49ECAD81" w14:textId="77777777" w:rsidR="00054D15" w:rsidRPr="00D60A28" w:rsidRDefault="00054D15" w:rsidP="004D2B4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32" w:type="dxa"/>
            <w:vAlign w:val="center"/>
          </w:tcPr>
          <w:p w14:paraId="460FBE55" w14:textId="3B5901A1" w:rsidR="003B12A1" w:rsidRDefault="00186CFD" w:rsidP="005655A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Tronus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14:paraId="0190CB36" w14:textId="35B0E941" w:rsidR="00186CFD" w:rsidRDefault="00186CFD" w:rsidP="005655AA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Ordona 2a, 01-237 Warszawa</w:t>
            </w:r>
          </w:p>
          <w:p w14:paraId="65059DB1" w14:textId="7F9F7C9A" w:rsidR="005655AA" w:rsidRPr="00D60A28" w:rsidRDefault="005655AA" w:rsidP="003B12A1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186CFD">
              <w:rPr>
                <w:rFonts w:ascii="Arial" w:hAnsi="Arial" w:cs="Arial"/>
                <w:sz w:val="20"/>
                <w:szCs w:val="20"/>
              </w:rPr>
              <w:t>5272680141</w:t>
            </w:r>
          </w:p>
        </w:tc>
        <w:tc>
          <w:tcPr>
            <w:tcW w:w="3171" w:type="dxa"/>
            <w:vAlign w:val="center"/>
          </w:tcPr>
          <w:p w14:paraId="237F6ED6" w14:textId="3EF02F46" w:rsidR="00054D15" w:rsidRPr="00D60A28" w:rsidRDefault="00186CFD" w:rsidP="008D15F5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384.746,46</w:t>
            </w:r>
            <w:r w:rsidR="001A5A93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86CFD" w:rsidRPr="00054D15" w14:paraId="03C360B6" w14:textId="77777777" w:rsidTr="00186CFD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2839E2C4" w14:textId="25919632" w:rsidR="00186CFD" w:rsidRPr="00D60A28" w:rsidRDefault="00186CFD" w:rsidP="00186CF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32" w:type="dxa"/>
            <w:vAlign w:val="center"/>
          </w:tcPr>
          <w:p w14:paraId="1EE24173" w14:textId="08AE7B33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Komasara</w:t>
            </w:r>
            <w:proofErr w:type="spellEnd"/>
          </w:p>
          <w:p w14:paraId="68F59A7D" w14:textId="10E68EFD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1 Maja 13, 28-131 Solec-Zdrój</w:t>
            </w:r>
          </w:p>
          <w:p w14:paraId="4FBD48A0" w14:textId="2626FFFF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6551673293</w:t>
            </w:r>
          </w:p>
        </w:tc>
        <w:tc>
          <w:tcPr>
            <w:tcW w:w="3171" w:type="dxa"/>
            <w:vAlign w:val="center"/>
          </w:tcPr>
          <w:p w14:paraId="2B9810A5" w14:textId="0D60187F" w:rsidR="00186CFD" w:rsidRDefault="00186CFD" w:rsidP="00186CF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59.347,50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86CFD" w:rsidRPr="00054D15" w14:paraId="269CD112" w14:textId="77777777" w:rsidTr="00186CFD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C9B72B4" w14:textId="690D6E23" w:rsidR="00186CFD" w:rsidRDefault="00186CFD" w:rsidP="00186CF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32" w:type="dxa"/>
            <w:vAlign w:val="center"/>
          </w:tcPr>
          <w:p w14:paraId="1DFF1B8D" w14:textId="75D5A9A1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Produkcji Pościeli „ŚWIT” Izabela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Wintoniak</w:t>
            </w:r>
            <w:proofErr w:type="spellEnd"/>
          </w:p>
          <w:p w14:paraId="5ED0BEE5" w14:textId="71282704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Błotna 5B, 65-133 Zielona Góra</w:t>
            </w:r>
          </w:p>
          <w:p w14:paraId="128C16F2" w14:textId="404FEDD0" w:rsidR="00186CFD" w:rsidRDefault="00186CFD" w:rsidP="00186CFD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9290097098</w:t>
            </w:r>
          </w:p>
        </w:tc>
        <w:tc>
          <w:tcPr>
            <w:tcW w:w="3171" w:type="dxa"/>
            <w:vAlign w:val="center"/>
          </w:tcPr>
          <w:p w14:paraId="2358F431" w14:textId="4A99E47B" w:rsidR="00186CFD" w:rsidRDefault="001F234B" w:rsidP="00186CFD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65.805,00</w:t>
            </w:r>
            <w:r w:rsidR="00186CFD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28411DD5" w14:textId="77777777" w:rsidR="008366D0" w:rsidRDefault="008366D0" w:rsidP="004673EE">
      <w:pPr>
        <w:pStyle w:val="Tekstpodstawowy"/>
        <w:spacing w:line="360" w:lineRule="auto"/>
        <w:rPr>
          <w:b/>
          <w:u w:val="single"/>
        </w:rPr>
      </w:pPr>
    </w:p>
    <w:p w14:paraId="2549DD0D" w14:textId="738E4A86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Część </w:t>
      </w:r>
      <w:r>
        <w:rPr>
          <w:bCs/>
          <w:iCs/>
          <w:lang w:eastAsia="x-none"/>
        </w:rPr>
        <w:t>2</w:t>
      </w: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932"/>
        <w:gridCol w:w="3171"/>
      </w:tblGrid>
      <w:tr w:rsidR="001F234B" w:rsidRPr="00054D15" w14:paraId="49C95DF6" w14:textId="77777777" w:rsidTr="002C5D77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1DB1F977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932" w:type="dxa"/>
            <w:vAlign w:val="center"/>
          </w:tcPr>
          <w:p w14:paraId="4FBC177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71" w:type="dxa"/>
            <w:vAlign w:val="center"/>
          </w:tcPr>
          <w:p w14:paraId="7DDDADEF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14:paraId="3C66AB60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1F234B" w:rsidRPr="00054D15" w14:paraId="618331C0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4D268946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32" w:type="dxa"/>
            <w:vAlign w:val="center"/>
          </w:tcPr>
          <w:p w14:paraId="5A6D1347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Tronus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14:paraId="25896442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Ordona 2a, 01-237 Warszawa</w:t>
            </w:r>
          </w:p>
          <w:p w14:paraId="22D80D2C" w14:textId="77777777" w:rsidR="001F234B" w:rsidRPr="00D60A28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5272680141</w:t>
            </w:r>
          </w:p>
        </w:tc>
        <w:tc>
          <w:tcPr>
            <w:tcW w:w="3171" w:type="dxa"/>
            <w:vAlign w:val="center"/>
          </w:tcPr>
          <w:p w14:paraId="557E189D" w14:textId="2D32F60E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153.873,00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605C776C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0118701D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32" w:type="dxa"/>
            <w:vAlign w:val="center"/>
          </w:tcPr>
          <w:p w14:paraId="2191C874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Komasara</w:t>
            </w:r>
            <w:proofErr w:type="spellEnd"/>
          </w:p>
          <w:p w14:paraId="70C3BB4B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1 Maja 13, 28-131 Solec-Zdrój</w:t>
            </w:r>
          </w:p>
          <w:p w14:paraId="1FF51795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6551673293</w:t>
            </w:r>
          </w:p>
        </w:tc>
        <w:tc>
          <w:tcPr>
            <w:tcW w:w="3171" w:type="dxa"/>
            <w:vAlign w:val="center"/>
          </w:tcPr>
          <w:p w14:paraId="18967D95" w14:textId="1E070A1F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46.400,52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6385AF54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565E5036" w14:textId="77777777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32" w:type="dxa"/>
            <w:vAlign w:val="center"/>
          </w:tcPr>
          <w:p w14:paraId="7B38099F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Produkcji Pościeli „ŚWIT” Izabela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Wintoniak</w:t>
            </w:r>
            <w:proofErr w:type="spellEnd"/>
          </w:p>
          <w:p w14:paraId="2FD60915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Błotna 5B, 65-133 Zielona Góra</w:t>
            </w:r>
          </w:p>
          <w:p w14:paraId="412728E5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9290097098</w:t>
            </w:r>
          </w:p>
        </w:tc>
        <w:tc>
          <w:tcPr>
            <w:tcW w:w="3171" w:type="dxa"/>
            <w:vAlign w:val="center"/>
          </w:tcPr>
          <w:p w14:paraId="1658B0DC" w14:textId="1C26A88A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51.660,00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4CD31C45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0C61CF73" w14:textId="7043D11E" w:rsidR="001F234B" w:rsidRDefault="001F234B" w:rsidP="001F234B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32" w:type="dxa"/>
            <w:vAlign w:val="center"/>
          </w:tcPr>
          <w:p w14:paraId="64ABD285" w14:textId="445A372D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Multitex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14:paraId="2EB81767" w14:textId="6C948176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3 Maja 40, 48-250 Głogówek</w:t>
            </w:r>
          </w:p>
          <w:p w14:paraId="1F60282D" w14:textId="06951930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7551930767</w:t>
            </w:r>
          </w:p>
        </w:tc>
        <w:tc>
          <w:tcPr>
            <w:tcW w:w="3171" w:type="dxa"/>
            <w:vAlign w:val="center"/>
          </w:tcPr>
          <w:p w14:paraId="46F1FF11" w14:textId="02883EF5" w:rsidR="001F234B" w:rsidRDefault="001F234B" w:rsidP="001F234B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56.481,60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1AA40754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348FDC8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623C02EA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07DCE87F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05A3612B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36E9DA0F" w14:textId="72AA6FE7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lastRenderedPageBreak/>
        <w:t xml:space="preserve">Część </w:t>
      </w:r>
      <w:r>
        <w:rPr>
          <w:bCs/>
          <w:iCs/>
          <w:lang w:eastAsia="x-none"/>
        </w:rPr>
        <w:t>3</w:t>
      </w: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932"/>
        <w:gridCol w:w="3171"/>
      </w:tblGrid>
      <w:tr w:rsidR="001F234B" w:rsidRPr="00054D15" w14:paraId="3F6B7C28" w14:textId="77777777" w:rsidTr="002C5D77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445F50FC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932" w:type="dxa"/>
            <w:vAlign w:val="center"/>
          </w:tcPr>
          <w:p w14:paraId="17B29DB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71" w:type="dxa"/>
            <w:vAlign w:val="center"/>
          </w:tcPr>
          <w:p w14:paraId="3A59BBA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14:paraId="1F815375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1F234B" w:rsidRPr="00054D15" w14:paraId="195ED6A8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986DD68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32" w:type="dxa"/>
            <w:vAlign w:val="center"/>
          </w:tcPr>
          <w:p w14:paraId="65E88E35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Tronus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14:paraId="25A486A2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Ordona 2a, 01-237 Warszawa</w:t>
            </w:r>
          </w:p>
          <w:p w14:paraId="33CDC699" w14:textId="77777777" w:rsidR="001F234B" w:rsidRPr="00D60A28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5272680141</w:t>
            </w:r>
          </w:p>
        </w:tc>
        <w:tc>
          <w:tcPr>
            <w:tcW w:w="3171" w:type="dxa"/>
            <w:vAlign w:val="center"/>
          </w:tcPr>
          <w:p w14:paraId="7848BBF0" w14:textId="6A10455E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124.353,00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749D6A8E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665DB73B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32" w:type="dxa"/>
            <w:vAlign w:val="center"/>
          </w:tcPr>
          <w:p w14:paraId="344B4839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Komasara</w:t>
            </w:r>
            <w:proofErr w:type="spellEnd"/>
          </w:p>
          <w:p w14:paraId="471E7ADD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1 Maja 13, 28-131 Solec-Zdrój</w:t>
            </w:r>
          </w:p>
          <w:p w14:paraId="775C470D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6551673293</w:t>
            </w:r>
          </w:p>
        </w:tc>
        <w:tc>
          <w:tcPr>
            <w:tcW w:w="3171" w:type="dxa"/>
            <w:vAlign w:val="center"/>
          </w:tcPr>
          <w:p w14:paraId="2A1EA49A" w14:textId="7234C021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17.674,73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16F454FF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560DB5C8" w14:textId="77777777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32" w:type="dxa"/>
            <w:vAlign w:val="center"/>
          </w:tcPr>
          <w:p w14:paraId="67039E95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Zakład Produkcji Pościeli „ŚWIT” Izabela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Wintoniak</w:t>
            </w:r>
            <w:proofErr w:type="spellEnd"/>
          </w:p>
          <w:p w14:paraId="10E7ADAC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Błotna 5B, 65-133 Zielona Góra</w:t>
            </w:r>
          </w:p>
          <w:p w14:paraId="22FE5669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9290097098</w:t>
            </w:r>
          </w:p>
        </w:tc>
        <w:tc>
          <w:tcPr>
            <w:tcW w:w="3171" w:type="dxa"/>
            <w:vAlign w:val="center"/>
          </w:tcPr>
          <w:p w14:paraId="1245B318" w14:textId="2B337E22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22.693,50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0833CBFD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366D73BC" w14:textId="77777777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32" w:type="dxa"/>
            <w:vAlign w:val="center"/>
          </w:tcPr>
          <w:p w14:paraId="1FFDB683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Multitex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14:paraId="634F7071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3 Maja 40, 48-250 Głogówek</w:t>
            </w:r>
          </w:p>
          <w:p w14:paraId="7999895F" w14:textId="77777777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7551930767</w:t>
            </w:r>
          </w:p>
        </w:tc>
        <w:tc>
          <w:tcPr>
            <w:tcW w:w="3171" w:type="dxa"/>
            <w:vAlign w:val="center"/>
          </w:tcPr>
          <w:p w14:paraId="1237F80D" w14:textId="7174F0DF" w:rsidR="001F234B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24.649,20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  <w:tr w:rsidR="001F234B" w:rsidRPr="00054D15" w14:paraId="3DF1D1C4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66072D55" w14:textId="01092094" w:rsidR="001F234B" w:rsidRDefault="001F234B" w:rsidP="001F234B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932" w:type="dxa"/>
            <w:vAlign w:val="center"/>
          </w:tcPr>
          <w:p w14:paraId="21524402" w14:textId="7D55D0D9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Pahaz-2  Danuta Rytlewska</w:t>
            </w:r>
          </w:p>
          <w:p w14:paraId="6C07CD3A" w14:textId="52DD779E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Różana 24, 62-053 Pecna</w:t>
            </w:r>
          </w:p>
          <w:p w14:paraId="3C630FA3" w14:textId="04A3D010" w:rsidR="001F234B" w:rsidRDefault="001F234B" w:rsidP="001F234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</w:t>
            </w:r>
            <w:r>
              <w:rPr>
                <w:rFonts w:ascii="Arial" w:hAnsi="Arial" w:cs="Arial"/>
                <w:sz w:val="20"/>
                <w:szCs w:val="20"/>
              </w:rPr>
              <w:t>7771017769</w:t>
            </w:r>
          </w:p>
        </w:tc>
        <w:tc>
          <w:tcPr>
            <w:tcW w:w="3171" w:type="dxa"/>
            <w:vAlign w:val="center"/>
          </w:tcPr>
          <w:p w14:paraId="3F5BC06C" w14:textId="5DBD67A9" w:rsidR="001F234B" w:rsidRDefault="001F234B" w:rsidP="001F234B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31.816,85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3638AA4B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409E82A0" w14:textId="77777777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kwoty:</w:t>
      </w:r>
    </w:p>
    <w:p w14:paraId="1C061203" w14:textId="77777777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Część 1  - 92.250,00 zł brutto</w:t>
      </w:r>
    </w:p>
    <w:p w14:paraId="2FEDC76C" w14:textId="77777777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Część 2 – 68.142,00 zł brutto</w:t>
      </w:r>
    </w:p>
    <w:p w14:paraId="500834E7" w14:textId="77777777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Część 3 – 39. 360,00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BE60" w14:textId="77777777" w:rsidR="00386A0E" w:rsidRDefault="00386A0E" w:rsidP="001A5A93">
      <w:r>
        <w:separator/>
      </w:r>
    </w:p>
  </w:endnote>
  <w:endnote w:type="continuationSeparator" w:id="0">
    <w:p w14:paraId="60EC84B6" w14:textId="77777777"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F6C1" w14:textId="77777777" w:rsidR="00386A0E" w:rsidRDefault="00386A0E" w:rsidP="001A5A93">
      <w:r>
        <w:separator/>
      </w:r>
    </w:p>
  </w:footnote>
  <w:footnote w:type="continuationSeparator" w:id="0">
    <w:p w14:paraId="30EFCFBE" w14:textId="77777777"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833522">
    <w:abstractNumId w:val="12"/>
  </w:num>
  <w:num w:numId="2" w16cid:durableId="1282880574">
    <w:abstractNumId w:val="16"/>
  </w:num>
  <w:num w:numId="3" w16cid:durableId="2134711914">
    <w:abstractNumId w:val="5"/>
  </w:num>
  <w:num w:numId="4" w16cid:durableId="1026640806">
    <w:abstractNumId w:val="4"/>
  </w:num>
  <w:num w:numId="5" w16cid:durableId="5574781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910095">
    <w:abstractNumId w:val="6"/>
  </w:num>
  <w:num w:numId="7" w16cid:durableId="1265262288">
    <w:abstractNumId w:val="11"/>
  </w:num>
  <w:num w:numId="8" w16cid:durableId="1486357197">
    <w:abstractNumId w:val="15"/>
  </w:num>
  <w:num w:numId="9" w16cid:durableId="18106293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6363146">
    <w:abstractNumId w:val="13"/>
  </w:num>
  <w:num w:numId="11" w16cid:durableId="340475648">
    <w:abstractNumId w:val="7"/>
  </w:num>
  <w:num w:numId="12" w16cid:durableId="3531941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731754">
    <w:abstractNumId w:val="3"/>
  </w:num>
  <w:num w:numId="14" w16cid:durableId="465512728">
    <w:abstractNumId w:val="1"/>
  </w:num>
  <w:num w:numId="15" w16cid:durableId="1414740401">
    <w:abstractNumId w:val="10"/>
  </w:num>
  <w:num w:numId="16" w16cid:durableId="1729185027">
    <w:abstractNumId w:val="2"/>
  </w:num>
  <w:num w:numId="17" w16cid:durableId="1382749789">
    <w:abstractNumId w:val="17"/>
  </w:num>
  <w:num w:numId="18" w16cid:durableId="1883982505">
    <w:abstractNumId w:val="0"/>
  </w:num>
  <w:num w:numId="19" w16cid:durableId="1082920431">
    <w:abstractNumId w:val="8"/>
  </w:num>
  <w:num w:numId="20" w16cid:durableId="1663239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B1802"/>
    <w:rsid w:val="000C0BE3"/>
    <w:rsid w:val="000F3380"/>
    <w:rsid w:val="00107A0D"/>
    <w:rsid w:val="001157AB"/>
    <w:rsid w:val="0013291E"/>
    <w:rsid w:val="00137A28"/>
    <w:rsid w:val="0017584C"/>
    <w:rsid w:val="001833EE"/>
    <w:rsid w:val="00186CFD"/>
    <w:rsid w:val="00192E8B"/>
    <w:rsid w:val="001A5A93"/>
    <w:rsid w:val="001B5E5A"/>
    <w:rsid w:val="001B6EB3"/>
    <w:rsid w:val="001F234B"/>
    <w:rsid w:val="00213A0E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306C7D"/>
    <w:rsid w:val="00313C49"/>
    <w:rsid w:val="00330784"/>
    <w:rsid w:val="0034272C"/>
    <w:rsid w:val="0035058C"/>
    <w:rsid w:val="00350B17"/>
    <w:rsid w:val="00353B85"/>
    <w:rsid w:val="00355170"/>
    <w:rsid w:val="00361FD0"/>
    <w:rsid w:val="00371D0A"/>
    <w:rsid w:val="00380F26"/>
    <w:rsid w:val="00382E52"/>
    <w:rsid w:val="00386A0E"/>
    <w:rsid w:val="00390163"/>
    <w:rsid w:val="00392393"/>
    <w:rsid w:val="003A146F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D1F74"/>
    <w:rsid w:val="00CE54F4"/>
    <w:rsid w:val="00D06D21"/>
    <w:rsid w:val="00D13249"/>
    <w:rsid w:val="00D15624"/>
    <w:rsid w:val="00D23176"/>
    <w:rsid w:val="00D271A7"/>
    <w:rsid w:val="00D60A28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6A3-CF57-41A9-9628-2B66EBAA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4</cp:revision>
  <cp:lastPrinted>2025-01-30T10:12:00Z</cp:lastPrinted>
  <dcterms:created xsi:type="dcterms:W3CDTF">2024-11-22T09:52:00Z</dcterms:created>
  <dcterms:modified xsi:type="dcterms:W3CDTF">2025-01-30T10:16:00Z</dcterms:modified>
</cp:coreProperties>
</file>