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EA3AE6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i/>
          <w:sz w:val="20"/>
          <w:szCs w:val="22"/>
        </w:rPr>
        <w:t xml:space="preserve">Załącznik nr </w:t>
      </w:r>
      <w:r w:rsidR="00F066BE">
        <w:rPr>
          <w:rFonts w:ascii="Arial Narrow" w:hAnsi="Arial Narrow"/>
          <w:i/>
          <w:sz w:val="20"/>
          <w:szCs w:val="22"/>
        </w:rPr>
        <w:t>7</w:t>
      </w:r>
      <w:r w:rsidRPr="00EA3AE6">
        <w:rPr>
          <w:rFonts w:ascii="Arial Narrow" w:hAnsi="Arial Narrow"/>
          <w:i/>
          <w:sz w:val="20"/>
          <w:szCs w:val="22"/>
        </w:rPr>
        <w:t xml:space="preserve"> do SWZ</w:t>
      </w:r>
    </w:p>
    <w:p w:rsidR="00C44506" w:rsidRPr="00EA3AE6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 xml:space="preserve">UMOWA nr </w:t>
      </w:r>
      <w:r w:rsidR="00B74C28" w:rsidRPr="00EA3AE6">
        <w:rPr>
          <w:rFonts w:ascii="Arial Narrow" w:hAnsi="Arial Narrow"/>
          <w:b/>
          <w:sz w:val="20"/>
          <w:szCs w:val="22"/>
        </w:rPr>
        <w:t>16</w:t>
      </w:r>
      <w:r w:rsidR="0091668F" w:rsidRPr="00EA3AE6">
        <w:rPr>
          <w:rFonts w:ascii="Arial Narrow" w:hAnsi="Arial Narrow"/>
          <w:b/>
          <w:sz w:val="20"/>
          <w:szCs w:val="22"/>
        </w:rPr>
        <w:t xml:space="preserve"> </w:t>
      </w:r>
      <w:r w:rsidR="00695833" w:rsidRPr="00EA3AE6">
        <w:rPr>
          <w:rFonts w:ascii="Arial Narrow" w:hAnsi="Arial Narrow"/>
          <w:b/>
          <w:sz w:val="20"/>
          <w:szCs w:val="22"/>
        </w:rPr>
        <w:t>-</w:t>
      </w:r>
      <w:r w:rsidR="009C6AAB" w:rsidRPr="00EA3AE6">
        <w:rPr>
          <w:rFonts w:ascii="Arial Narrow" w:hAnsi="Arial Narrow"/>
          <w:b/>
          <w:sz w:val="20"/>
          <w:szCs w:val="22"/>
        </w:rPr>
        <w:t>…</w:t>
      </w:r>
      <w:r w:rsidR="00DC070E" w:rsidRPr="00EA3AE6">
        <w:rPr>
          <w:rFonts w:ascii="Arial Narrow" w:hAnsi="Arial Narrow"/>
          <w:b/>
          <w:sz w:val="20"/>
          <w:szCs w:val="22"/>
        </w:rPr>
        <w:t xml:space="preserve"> </w:t>
      </w:r>
      <w:r w:rsidR="00515CA8" w:rsidRPr="00EA3AE6">
        <w:rPr>
          <w:rFonts w:ascii="Arial Narrow" w:hAnsi="Arial Narrow"/>
          <w:b/>
          <w:sz w:val="20"/>
          <w:szCs w:val="22"/>
        </w:rPr>
        <w:t>/</w:t>
      </w:r>
      <w:r w:rsidR="008766F6" w:rsidRPr="00EA3AE6">
        <w:rPr>
          <w:rFonts w:ascii="Arial Narrow" w:hAnsi="Arial Narrow"/>
          <w:b/>
          <w:sz w:val="20"/>
          <w:szCs w:val="22"/>
        </w:rPr>
        <w:t xml:space="preserve"> </w:t>
      </w:r>
      <w:r w:rsidR="00515CA8" w:rsidRPr="00EA3AE6">
        <w:rPr>
          <w:rFonts w:ascii="Arial Narrow" w:hAnsi="Arial Narrow"/>
          <w:b/>
          <w:sz w:val="20"/>
          <w:szCs w:val="22"/>
        </w:rPr>
        <w:t>P</w:t>
      </w:r>
      <w:r w:rsidR="008766F6" w:rsidRPr="00EA3AE6">
        <w:rPr>
          <w:rFonts w:ascii="Arial Narrow" w:hAnsi="Arial Narrow"/>
          <w:b/>
          <w:sz w:val="20"/>
          <w:szCs w:val="22"/>
        </w:rPr>
        <w:t xml:space="preserve"> </w:t>
      </w:r>
      <w:r w:rsidR="00EA11B9" w:rsidRPr="00EA3AE6">
        <w:rPr>
          <w:rFonts w:ascii="Arial Narrow" w:hAnsi="Arial Narrow"/>
          <w:b/>
          <w:sz w:val="20"/>
          <w:szCs w:val="22"/>
        </w:rPr>
        <w:t>/</w:t>
      </w:r>
      <w:r w:rsidR="008766F6" w:rsidRPr="00EA3AE6">
        <w:rPr>
          <w:rFonts w:ascii="Arial Narrow" w:hAnsi="Arial Narrow"/>
          <w:b/>
          <w:sz w:val="20"/>
          <w:szCs w:val="22"/>
        </w:rPr>
        <w:t xml:space="preserve"> </w:t>
      </w:r>
      <w:r w:rsidR="00EA11B9" w:rsidRPr="00EA3AE6">
        <w:rPr>
          <w:rFonts w:ascii="Arial Narrow" w:hAnsi="Arial Narrow"/>
          <w:b/>
          <w:sz w:val="20"/>
          <w:szCs w:val="22"/>
        </w:rPr>
        <w:t>20</w:t>
      </w:r>
      <w:r w:rsidR="00B74C28" w:rsidRPr="00EA3AE6">
        <w:rPr>
          <w:rFonts w:ascii="Arial Narrow" w:hAnsi="Arial Narrow"/>
          <w:b/>
          <w:sz w:val="20"/>
          <w:szCs w:val="22"/>
        </w:rPr>
        <w:t>25</w:t>
      </w:r>
      <w:r w:rsidR="00C44506" w:rsidRPr="00EA3AE6">
        <w:rPr>
          <w:rFonts w:ascii="Arial Narrow" w:hAnsi="Arial Narrow"/>
          <w:b/>
          <w:sz w:val="20"/>
          <w:szCs w:val="22"/>
        </w:rPr>
        <w:t>/</w:t>
      </w:r>
      <w:r w:rsidR="008766F6" w:rsidRPr="00EA3AE6">
        <w:rPr>
          <w:rFonts w:ascii="Arial Narrow" w:hAnsi="Arial Narrow"/>
          <w:b/>
          <w:sz w:val="20"/>
          <w:szCs w:val="22"/>
        </w:rPr>
        <w:t xml:space="preserve"> </w:t>
      </w:r>
      <w:r w:rsidR="00C44506" w:rsidRPr="00EA3AE6">
        <w:rPr>
          <w:rFonts w:ascii="Arial Narrow" w:hAnsi="Arial Narrow"/>
          <w:b/>
          <w:sz w:val="20"/>
          <w:szCs w:val="22"/>
        </w:rPr>
        <w:t xml:space="preserve">TU   </w:t>
      </w:r>
      <w:r w:rsidR="00C34D44" w:rsidRPr="00EA3AE6">
        <w:rPr>
          <w:rFonts w:ascii="Arial Narrow" w:hAnsi="Arial Narrow"/>
          <w:b/>
          <w:sz w:val="20"/>
          <w:szCs w:val="22"/>
        </w:rPr>
        <w:tab/>
      </w:r>
      <w:r w:rsidR="00C34D44" w:rsidRPr="00EA3AE6">
        <w:rPr>
          <w:rFonts w:ascii="Arial Narrow" w:hAnsi="Arial Narrow"/>
          <w:b/>
          <w:sz w:val="20"/>
          <w:szCs w:val="22"/>
        </w:rPr>
        <w:tab/>
      </w: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  <w:szCs w:val="22"/>
        </w:rPr>
      </w:pPr>
    </w:p>
    <w:p w:rsidR="002A70E3" w:rsidRPr="00EA3AE6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</w:p>
    <w:p w:rsidR="00C667D3" w:rsidRPr="00EA3AE6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W dniu .............202</w:t>
      </w:r>
      <w:r w:rsidR="00B74C28" w:rsidRPr="00EA3AE6">
        <w:rPr>
          <w:rFonts w:ascii="Arial Narrow" w:hAnsi="Arial Narrow"/>
          <w:sz w:val="20"/>
          <w:szCs w:val="22"/>
        </w:rPr>
        <w:t>5</w:t>
      </w:r>
      <w:r w:rsidR="00D306DA" w:rsidRPr="00EA3AE6">
        <w:rPr>
          <w:rFonts w:ascii="Arial Narrow" w:hAnsi="Arial Narrow"/>
          <w:sz w:val="20"/>
          <w:szCs w:val="22"/>
        </w:rPr>
        <w:t xml:space="preserve"> </w:t>
      </w:r>
      <w:r w:rsidRPr="00EA3AE6">
        <w:rPr>
          <w:rFonts w:ascii="Arial Narrow" w:hAnsi="Arial Narrow"/>
          <w:sz w:val="20"/>
          <w:szCs w:val="22"/>
        </w:rPr>
        <w:t>r. w Bydgoszczy pomiędzy:</w:t>
      </w:r>
    </w:p>
    <w:p w:rsidR="00C667D3" w:rsidRPr="00EA3AE6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>10 Wojskowym Szpitalem Klinicznym z Polikliniką S.P.Z.O.Z. w Bydgoszczy</w:t>
      </w:r>
      <w:r w:rsidRPr="00EA3AE6">
        <w:rPr>
          <w:rFonts w:ascii="Arial Narrow" w:hAnsi="Arial Narrow"/>
          <w:sz w:val="20"/>
          <w:szCs w:val="22"/>
        </w:rPr>
        <w:t xml:space="preserve">, </w:t>
      </w:r>
    </w:p>
    <w:p w:rsidR="00EA6804" w:rsidRPr="00EA3AE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ul. Powstańców Warszawy 5, 85-681 Bydgoszcz, wpisanym do rejestru </w:t>
      </w:r>
      <w:r w:rsidR="00EA6804" w:rsidRPr="00EA3AE6">
        <w:rPr>
          <w:rFonts w:ascii="Arial Narrow" w:hAnsi="Arial Narrow"/>
          <w:sz w:val="20"/>
          <w:szCs w:val="22"/>
        </w:rPr>
        <w:t xml:space="preserve">stowarzyszeń, </w:t>
      </w:r>
      <w:r w:rsidRPr="00EA3AE6">
        <w:rPr>
          <w:rFonts w:ascii="Arial Narrow" w:hAnsi="Arial Narrow"/>
          <w:sz w:val="20"/>
          <w:szCs w:val="22"/>
        </w:rPr>
        <w:t>innych organizacji społecznych</w:t>
      </w:r>
      <w:r w:rsidRPr="00EA3AE6">
        <w:rPr>
          <w:rFonts w:ascii="Arial Narrow" w:hAnsi="Arial Narrow"/>
          <w:sz w:val="20"/>
          <w:szCs w:val="22"/>
        </w:rPr>
        <w:br/>
        <w:t xml:space="preserve"> i zawodowych, fundacji oraz samodzielnych publicznych zakładów opieki zdrowotnej prowadzonego przez Sąd </w:t>
      </w:r>
      <w:r w:rsidR="00EA6804" w:rsidRPr="00EA3AE6">
        <w:rPr>
          <w:rFonts w:ascii="Arial Narrow" w:hAnsi="Arial Narrow"/>
          <w:sz w:val="20"/>
          <w:szCs w:val="22"/>
        </w:rPr>
        <w:t>Rejonowy w</w:t>
      </w:r>
      <w:r w:rsidRPr="00EA3AE6">
        <w:rPr>
          <w:rFonts w:ascii="Arial Narrow" w:hAnsi="Arial Narrow"/>
          <w:sz w:val="20"/>
          <w:szCs w:val="22"/>
        </w:rPr>
        <w:t xml:space="preserve"> Bydgoszczy XIII Wydział Gospodarczy Krajowego Rejestru Sądowego pod nr 0000007548, </w:t>
      </w:r>
      <w:r w:rsidR="00EA6804" w:rsidRPr="00EA3AE6">
        <w:rPr>
          <w:rFonts w:ascii="Arial Narrow" w:hAnsi="Arial Narrow"/>
          <w:sz w:val="20"/>
          <w:szCs w:val="22"/>
        </w:rPr>
        <w:br/>
      </w:r>
      <w:r w:rsidRPr="00EA3AE6">
        <w:rPr>
          <w:rFonts w:ascii="Arial Narrow" w:hAnsi="Arial Narrow"/>
          <w:sz w:val="20"/>
          <w:szCs w:val="22"/>
        </w:rPr>
        <w:t>NIP 554-031-25-10, REGON  090538318</w:t>
      </w:r>
    </w:p>
    <w:p w:rsidR="00C667D3" w:rsidRPr="00EA3AE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reprezentowanym przez :</w:t>
      </w:r>
    </w:p>
    <w:p w:rsidR="00C667D3" w:rsidRPr="00EA3AE6" w:rsidRDefault="00E4429B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>płk dr n med. Sławomira WAWRZYNIAKA - KOMENDANTA SZPITALA</w:t>
      </w:r>
    </w:p>
    <w:p w:rsidR="00A36431" w:rsidRPr="00EA3AE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zwanym dalej </w:t>
      </w:r>
      <w:r w:rsidRPr="00EA3AE6">
        <w:rPr>
          <w:rFonts w:ascii="Arial Narrow" w:hAnsi="Arial Narrow"/>
          <w:b/>
          <w:sz w:val="20"/>
          <w:szCs w:val="22"/>
        </w:rPr>
        <w:t>Zamawiającym,</w:t>
      </w:r>
    </w:p>
    <w:p w:rsidR="00AE182C" w:rsidRPr="00EA3AE6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>a</w:t>
      </w:r>
    </w:p>
    <w:p w:rsidR="00EA3AE6" w:rsidRDefault="000E41BF" w:rsidP="00EA3AE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>..................</w:t>
      </w:r>
      <w:r w:rsidR="00DC4CCB">
        <w:rPr>
          <w:rFonts w:ascii="Arial Narrow" w:hAnsi="Arial Narrow"/>
          <w:b/>
          <w:sz w:val="20"/>
          <w:szCs w:val="22"/>
        </w:rPr>
        <w:t>............................</w:t>
      </w:r>
      <w:r w:rsidRPr="00EA3AE6">
        <w:rPr>
          <w:rFonts w:ascii="Arial Narrow" w:hAnsi="Arial Narrow"/>
          <w:b/>
          <w:sz w:val="20"/>
          <w:szCs w:val="22"/>
        </w:rPr>
        <w:t xml:space="preserve">.... </w:t>
      </w:r>
      <w:r w:rsidRPr="00EA3AE6">
        <w:rPr>
          <w:rFonts w:ascii="Arial Narrow" w:hAnsi="Arial Narrow"/>
          <w:sz w:val="20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</w:t>
      </w:r>
    </w:p>
    <w:p w:rsidR="000E41BF" w:rsidRPr="00EA3AE6" w:rsidRDefault="000E41BF" w:rsidP="00EA3AE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NIP ........................ REGON .................., </w:t>
      </w:r>
    </w:p>
    <w:p w:rsidR="000E41BF" w:rsidRPr="00EA3AE6" w:rsidRDefault="000E41BF" w:rsidP="00EA3AE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wysokość kapitału zakładowego ..........</w:t>
      </w: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0"/>
          <w:szCs w:val="22"/>
        </w:rPr>
      </w:pPr>
    </w:p>
    <w:p w:rsidR="00C44506" w:rsidRPr="00EA3AE6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 xml:space="preserve">              </w:t>
      </w:r>
      <w:r w:rsidR="00C44506" w:rsidRPr="00EA3AE6">
        <w:rPr>
          <w:rFonts w:ascii="Arial Narrow" w:hAnsi="Arial Narrow"/>
          <w:b/>
          <w:sz w:val="20"/>
          <w:szCs w:val="22"/>
        </w:rPr>
        <w:t xml:space="preserve">p. </w:t>
      </w:r>
      <w:r w:rsidR="001E690C" w:rsidRPr="00EA3AE6">
        <w:rPr>
          <w:rFonts w:ascii="Arial Narrow" w:hAnsi="Arial Narrow"/>
          <w:b/>
          <w:sz w:val="20"/>
          <w:szCs w:val="22"/>
        </w:rPr>
        <w:t>........................................</w:t>
      </w:r>
      <w:r w:rsidR="005B1066" w:rsidRPr="00EA3AE6">
        <w:rPr>
          <w:rFonts w:ascii="Arial Narrow" w:hAnsi="Arial Narrow"/>
          <w:b/>
          <w:sz w:val="20"/>
          <w:szCs w:val="22"/>
        </w:rPr>
        <w:t xml:space="preserve">  </w:t>
      </w:r>
      <w:r w:rsidR="00C44506" w:rsidRPr="00EA3AE6">
        <w:rPr>
          <w:rFonts w:ascii="Arial Narrow" w:hAnsi="Arial Narrow"/>
          <w:b/>
          <w:sz w:val="20"/>
          <w:szCs w:val="22"/>
        </w:rPr>
        <w:t xml:space="preserve">– </w:t>
      </w:r>
      <w:r w:rsidR="001E690C" w:rsidRPr="00EA3AE6">
        <w:rPr>
          <w:rFonts w:ascii="Arial Narrow" w:hAnsi="Arial Narrow"/>
          <w:b/>
          <w:sz w:val="20"/>
          <w:szCs w:val="22"/>
        </w:rPr>
        <w:t>....................................</w:t>
      </w:r>
      <w:r w:rsidR="0005066F" w:rsidRPr="00EA3AE6">
        <w:rPr>
          <w:rFonts w:ascii="Arial Narrow" w:hAnsi="Arial Narrow"/>
          <w:b/>
          <w:sz w:val="20"/>
          <w:szCs w:val="22"/>
        </w:rPr>
        <w:t xml:space="preserve">, </w:t>
      </w:r>
    </w:p>
    <w:p w:rsidR="00A36431" w:rsidRPr="00EA3AE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zwanym dalej </w:t>
      </w:r>
      <w:r w:rsidRPr="00EA3AE6">
        <w:rPr>
          <w:rFonts w:ascii="Arial Narrow" w:hAnsi="Arial Narrow"/>
          <w:b/>
          <w:sz w:val="20"/>
          <w:szCs w:val="22"/>
        </w:rPr>
        <w:t xml:space="preserve">Wykonawcą, </w:t>
      </w:r>
      <w:r w:rsidRPr="00EA3AE6">
        <w:rPr>
          <w:rFonts w:ascii="Arial Narrow" w:hAnsi="Arial Narrow"/>
          <w:sz w:val="20"/>
          <w:szCs w:val="22"/>
        </w:rPr>
        <w:t>została zawarta umowa następującej treści:</w:t>
      </w: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</w:p>
    <w:p w:rsidR="00946A82" w:rsidRPr="00EA3AE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1</w:t>
      </w:r>
    </w:p>
    <w:p w:rsidR="00794DBA" w:rsidRPr="00EA3AE6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D</w:t>
      </w:r>
      <w:r w:rsidR="0015685F" w:rsidRPr="00EA3AE6">
        <w:rPr>
          <w:rFonts w:ascii="Arial Narrow" w:hAnsi="Arial Narrow"/>
          <w:sz w:val="20"/>
          <w:szCs w:val="22"/>
        </w:rPr>
        <w:t xml:space="preserve">ziałając na podstawie Ustawy </w:t>
      </w:r>
      <w:r w:rsidR="005A1CDC" w:rsidRPr="00EA3AE6">
        <w:rPr>
          <w:rFonts w:ascii="Arial Narrow" w:hAnsi="Arial Narrow"/>
          <w:sz w:val="20"/>
          <w:szCs w:val="22"/>
        </w:rPr>
        <w:t xml:space="preserve">z 11 września 2019 – Prawo Zamówień Publicznych </w:t>
      </w:r>
      <w:r w:rsidR="00C44506" w:rsidRPr="00EA3AE6">
        <w:rPr>
          <w:rFonts w:ascii="Arial Narrow" w:hAnsi="Arial Narrow"/>
          <w:b/>
          <w:sz w:val="20"/>
          <w:szCs w:val="22"/>
        </w:rPr>
        <w:t xml:space="preserve">Zamawiający </w:t>
      </w:r>
      <w:r w:rsidR="00C44506" w:rsidRPr="00EA3AE6">
        <w:rPr>
          <w:rFonts w:ascii="Arial Narrow" w:hAnsi="Arial Narrow"/>
          <w:sz w:val="20"/>
          <w:szCs w:val="22"/>
        </w:rPr>
        <w:t>w tr</w:t>
      </w:r>
      <w:r w:rsidR="005A1CDC" w:rsidRPr="00EA3AE6">
        <w:rPr>
          <w:rFonts w:ascii="Arial Narrow" w:hAnsi="Arial Narrow"/>
          <w:sz w:val="20"/>
          <w:szCs w:val="22"/>
        </w:rPr>
        <w:t xml:space="preserve">ybie </w:t>
      </w:r>
      <w:r w:rsidR="00B74C28" w:rsidRPr="00EA3AE6">
        <w:rPr>
          <w:rFonts w:ascii="Arial Narrow" w:hAnsi="Arial Narrow"/>
          <w:sz w:val="20"/>
          <w:szCs w:val="22"/>
        </w:rPr>
        <w:t>podstawowym</w:t>
      </w:r>
      <w:r w:rsidR="005A1CDC" w:rsidRPr="00EA3AE6">
        <w:rPr>
          <w:rFonts w:ascii="Arial Narrow" w:hAnsi="Arial Narrow"/>
          <w:sz w:val="20"/>
          <w:szCs w:val="22"/>
        </w:rPr>
        <w:t>,</w:t>
      </w:r>
      <w:r w:rsidR="00A45BE0" w:rsidRPr="00EA3AE6">
        <w:rPr>
          <w:rFonts w:ascii="Arial Narrow" w:hAnsi="Arial Narrow"/>
          <w:sz w:val="20"/>
          <w:szCs w:val="22"/>
        </w:rPr>
        <w:t xml:space="preserve"> o którym mowa w art. </w:t>
      </w:r>
      <w:r w:rsidR="00B74C28" w:rsidRPr="00EA3AE6">
        <w:rPr>
          <w:rFonts w:ascii="Arial Narrow" w:hAnsi="Arial Narrow"/>
          <w:sz w:val="20"/>
          <w:szCs w:val="22"/>
        </w:rPr>
        <w:t>275</w:t>
      </w:r>
      <w:r w:rsidR="00A36431" w:rsidRPr="00EA3AE6">
        <w:rPr>
          <w:rFonts w:ascii="Arial Narrow" w:hAnsi="Arial Narrow"/>
          <w:sz w:val="20"/>
          <w:szCs w:val="22"/>
        </w:rPr>
        <w:t xml:space="preserve"> ustawy </w:t>
      </w:r>
      <w:proofErr w:type="spellStart"/>
      <w:r w:rsidR="00A36431" w:rsidRPr="00EA3AE6">
        <w:rPr>
          <w:rFonts w:ascii="Arial Narrow" w:hAnsi="Arial Narrow"/>
          <w:sz w:val="20"/>
          <w:szCs w:val="22"/>
        </w:rPr>
        <w:t>Pzp</w:t>
      </w:r>
      <w:proofErr w:type="spellEnd"/>
      <w:r w:rsidR="00A45BE0" w:rsidRPr="00EA3AE6">
        <w:rPr>
          <w:rFonts w:ascii="Arial Narrow" w:hAnsi="Arial Narrow"/>
          <w:sz w:val="20"/>
          <w:szCs w:val="22"/>
        </w:rPr>
        <w:t xml:space="preserve"> </w:t>
      </w:r>
      <w:r w:rsidR="00C44506" w:rsidRPr="00EA3AE6">
        <w:rPr>
          <w:rFonts w:ascii="Arial Narrow" w:hAnsi="Arial Narrow"/>
          <w:b/>
          <w:bCs/>
          <w:sz w:val="20"/>
          <w:szCs w:val="22"/>
        </w:rPr>
        <w:t>ogłoszonego w</w:t>
      </w:r>
      <w:r w:rsidR="00D30BF6" w:rsidRPr="00EA3AE6">
        <w:rPr>
          <w:rFonts w:ascii="Arial Narrow" w:hAnsi="Arial Narrow"/>
          <w:b/>
          <w:bCs/>
          <w:sz w:val="20"/>
          <w:szCs w:val="22"/>
        </w:rPr>
        <w:t xml:space="preserve"> </w:t>
      </w:r>
      <w:r w:rsidR="00B74C28" w:rsidRPr="00EA3AE6">
        <w:rPr>
          <w:rFonts w:ascii="Arial Narrow" w:hAnsi="Arial Narrow"/>
          <w:b/>
          <w:bCs/>
          <w:sz w:val="20"/>
          <w:szCs w:val="22"/>
        </w:rPr>
        <w:t>BZP</w:t>
      </w:r>
      <w:r w:rsidR="0015685F" w:rsidRPr="00EA3AE6">
        <w:rPr>
          <w:rFonts w:ascii="Arial Narrow" w:hAnsi="Arial Narrow"/>
          <w:b/>
          <w:bCs/>
          <w:sz w:val="20"/>
          <w:szCs w:val="22"/>
        </w:rPr>
        <w:t xml:space="preserve"> </w:t>
      </w:r>
      <w:r w:rsidR="00197B4D" w:rsidRPr="00EA3AE6">
        <w:rPr>
          <w:rFonts w:ascii="Arial Narrow" w:hAnsi="Arial Narrow"/>
          <w:b/>
          <w:bCs/>
          <w:sz w:val="20"/>
          <w:szCs w:val="22"/>
        </w:rPr>
        <w:t>Nr</w:t>
      </w:r>
      <w:r w:rsidR="0015685F" w:rsidRPr="00EA3AE6">
        <w:rPr>
          <w:rFonts w:ascii="Arial Narrow" w:hAnsi="Arial Narrow"/>
          <w:b/>
          <w:bCs/>
          <w:sz w:val="20"/>
          <w:szCs w:val="22"/>
        </w:rPr>
        <w:t xml:space="preserve"> </w:t>
      </w:r>
      <w:r w:rsidR="00B74C28" w:rsidRPr="00EA3AE6">
        <w:rPr>
          <w:rFonts w:ascii="Arial Narrow" w:hAnsi="Arial Narrow"/>
          <w:b/>
          <w:bCs/>
          <w:sz w:val="20"/>
          <w:szCs w:val="22"/>
        </w:rPr>
        <w:t>……………….</w:t>
      </w:r>
      <w:r w:rsidR="00BB41A1" w:rsidRPr="00EA3AE6">
        <w:rPr>
          <w:rFonts w:ascii="Arial Narrow" w:hAnsi="Arial Narrow"/>
          <w:b/>
          <w:bCs/>
          <w:sz w:val="20"/>
          <w:szCs w:val="22"/>
        </w:rPr>
        <w:t>,</w:t>
      </w:r>
      <w:r w:rsidR="0066131C" w:rsidRPr="00EA3AE6">
        <w:rPr>
          <w:rFonts w:ascii="Arial Narrow" w:hAnsi="Arial Narrow"/>
          <w:b/>
          <w:bCs/>
          <w:sz w:val="20"/>
          <w:szCs w:val="22"/>
        </w:rPr>
        <w:t xml:space="preserve"> </w:t>
      </w:r>
      <w:r w:rsidR="0015685F" w:rsidRPr="00EA3AE6">
        <w:rPr>
          <w:rFonts w:ascii="Arial Narrow" w:hAnsi="Arial Narrow"/>
          <w:b/>
          <w:bCs/>
          <w:sz w:val="20"/>
          <w:szCs w:val="22"/>
        </w:rPr>
        <w:t xml:space="preserve">data publikacji </w:t>
      </w:r>
      <w:r w:rsidR="00B74C28" w:rsidRPr="00EA3AE6">
        <w:rPr>
          <w:rFonts w:ascii="Arial Narrow" w:hAnsi="Arial Narrow"/>
          <w:b/>
          <w:bCs/>
          <w:sz w:val="20"/>
          <w:szCs w:val="22"/>
        </w:rPr>
        <w:t>…………….</w:t>
      </w:r>
      <w:r w:rsidR="00BB41A1" w:rsidRPr="00EA3AE6">
        <w:rPr>
          <w:rFonts w:ascii="Arial Narrow" w:hAnsi="Arial Narrow"/>
          <w:b/>
          <w:bCs/>
          <w:sz w:val="20"/>
          <w:szCs w:val="22"/>
        </w:rPr>
        <w:t xml:space="preserve"> r.</w:t>
      </w:r>
      <w:r w:rsidR="00DC070E" w:rsidRPr="00EA3AE6">
        <w:rPr>
          <w:rFonts w:ascii="Arial Narrow" w:hAnsi="Arial Narrow"/>
          <w:b/>
          <w:bCs/>
          <w:sz w:val="20"/>
          <w:szCs w:val="22"/>
        </w:rPr>
        <w:t xml:space="preserve">, </w:t>
      </w:r>
      <w:r w:rsidR="00C44506" w:rsidRPr="00EA3AE6">
        <w:rPr>
          <w:rFonts w:ascii="Arial Narrow" w:hAnsi="Arial Narrow"/>
          <w:sz w:val="20"/>
          <w:szCs w:val="22"/>
        </w:rPr>
        <w:t>oraz na stronach internetowych</w:t>
      </w:r>
      <w:r w:rsidR="0015685F" w:rsidRPr="00EA3AE6">
        <w:rPr>
          <w:rFonts w:ascii="Arial Narrow" w:hAnsi="Arial Narrow"/>
          <w:sz w:val="20"/>
          <w:szCs w:val="22"/>
        </w:rPr>
        <w:t>, na platformie e-propublico</w:t>
      </w:r>
      <w:r w:rsidR="00EA6804" w:rsidRPr="00EA3AE6">
        <w:rPr>
          <w:rFonts w:ascii="Arial Narrow" w:hAnsi="Arial Narrow"/>
          <w:sz w:val="20"/>
          <w:szCs w:val="22"/>
        </w:rPr>
        <w:t>.pl</w:t>
      </w:r>
      <w:r w:rsidR="0015685F" w:rsidRPr="00EA3AE6">
        <w:rPr>
          <w:rFonts w:ascii="Arial Narrow" w:hAnsi="Arial Narrow"/>
          <w:sz w:val="20"/>
          <w:szCs w:val="22"/>
        </w:rPr>
        <w:t xml:space="preserve"> </w:t>
      </w:r>
      <w:r w:rsidR="00C44506" w:rsidRPr="00EA3AE6">
        <w:rPr>
          <w:rFonts w:ascii="Arial Narrow" w:hAnsi="Arial Narrow"/>
          <w:sz w:val="20"/>
          <w:szCs w:val="22"/>
        </w:rPr>
        <w:t xml:space="preserve">i w siedzibie Zamawiającego na </w:t>
      </w:r>
      <w:r w:rsidR="00DB3AAC" w:rsidRPr="00EA3AE6">
        <w:rPr>
          <w:rFonts w:ascii="Arial Narrow" w:hAnsi="Arial Narrow"/>
          <w:b/>
          <w:bCs/>
          <w:sz w:val="20"/>
          <w:szCs w:val="22"/>
        </w:rPr>
        <w:t>D</w:t>
      </w:r>
      <w:r w:rsidR="00A36431" w:rsidRPr="00EA3AE6">
        <w:rPr>
          <w:rFonts w:ascii="Arial Narrow" w:hAnsi="Arial Narrow"/>
          <w:b/>
          <w:bCs/>
          <w:sz w:val="20"/>
          <w:szCs w:val="22"/>
        </w:rPr>
        <w:t>ostawę</w:t>
      </w:r>
      <w:r w:rsidR="00DB3AAC" w:rsidRPr="00EA3AE6">
        <w:rPr>
          <w:rFonts w:ascii="Arial Narrow" w:hAnsi="Arial Narrow"/>
          <w:b/>
          <w:bCs/>
          <w:sz w:val="20"/>
          <w:szCs w:val="22"/>
        </w:rPr>
        <w:t xml:space="preserve"> </w:t>
      </w:r>
      <w:r w:rsidR="00B74C28" w:rsidRPr="00EA3AE6">
        <w:rPr>
          <w:rFonts w:ascii="Arial Narrow" w:hAnsi="Arial Narrow"/>
          <w:b/>
          <w:bCs/>
          <w:sz w:val="20"/>
          <w:szCs w:val="22"/>
        </w:rPr>
        <w:t>wanny ………</w:t>
      </w:r>
      <w:r w:rsidR="00820463" w:rsidRPr="00EA3AE6">
        <w:rPr>
          <w:rFonts w:ascii="Arial Narrow" w:hAnsi="Arial Narrow"/>
          <w:b/>
          <w:bCs/>
          <w:sz w:val="20"/>
          <w:szCs w:val="22"/>
        </w:rPr>
        <w:t>.</w:t>
      </w:r>
      <w:r w:rsidR="00BF3EF0" w:rsidRPr="00EA3AE6">
        <w:rPr>
          <w:rFonts w:ascii="Arial Narrow" w:hAnsi="Arial Narrow"/>
          <w:b/>
          <w:bCs/>
          <w:sz w:val="20"/>
          <w:szCs w:val="22"/>
        </w:rPr>
        <w:t xml:space="preserve"> dla 10 Wojskowego Szpitala Klinicznego z Polikliniką SPZOZ -</w:t>
      </w:r>
      <w:r w:rsidR="00820463" w:rsidRPr="00EA3AE6">
        <w:rPr>
          <w:rFonts w:ascii="Arial Narrow" w:hAnsi="Arial Narrow"/>
          <w:b/>
          <w:bCs/>
          <w:sz w:val="20"/>
          <w:szCs w:val="22"/>
        </w:rPr>
        <w:t xml:space="preserve"> </w:t>
      </w:r>
      <w:r w:rsidR="003922B4" w:rsidRPr="00EA3AE6">
        <w:rPr>
          <w:rFonts w:ascii="Arial Narrow" w:hAnsi="Arial Narrow"/>
          <w:b/>
          <w:bCs/>
          <w:sz w:val="20"/>
          <w:szCs w:val="22"/>
        </w:rPr>
        <w:t xml:space="preserve">sprawa </w:t>
      </w:r>
      <w:r w:rsidR="00C44506" w:rsidRPr="00EA3AE6">
        <w:rPr>
          <w:rFonts w:ascii="Arial Narrow" w:hAnsi="Arial Narrow"/>
          <w:b/>
          <w:bCs/>
          <w:sz w:val="20"/>
          <w:szCs w:val="22"/>
        </w:rPr>
        <w:t xml:space="preserve">nr </w:t>
      </w:r>
      <w:r w:rsidR="00B74C28" w:rsidRPr="00EA3AE6">
        <w:rPr>
          <w:rFonts w:ascii="Arial Narrow" w:hAnsi="Arial Narrow"/>
          <w:b/>
          <w:bCs/>
          <w:sz w:val="20"/>
          <w:szCs w:val="22"/>
        </w:rPr>
        <w:t>16/2025</w:t>
      </w:r>
      <w:r w:rsidR="001020C2" w:rsidRPr="00EA3AE6">
        <w:rPr>
          <w:rFonts w:ascii="Arial Narrow" w:hAnsi="Arial Narrow"/>
          <w:b/>
          <w:bCs/>
          <w:sz w:val="20"/>
          <w:szCs w:val="22"/>
        </w:rPr>
        <w:t>,</w:t>
      </w:r>
      <w:r w:rsidR="00A556D5" w:rsidRPr="00EA3AE6">
        <w:rPr>
          <w:rFonts w:ascii="Arial Narrow" w:hAnsi="Arial Narrow"/>
          <w:b/>
          <w:bCs/>
          <w:sz w:val="20"/>
          <w:szCs w:val="22"/>
        </w:rPr>
        <w:t xml:space="preserve"> </w:t>
      </w:r>
      <w:r w:rsidR="00C44506" w:rsidRPr="00EA3AE6">
        <w:rPr>
          <w:rFonts w:ascii="Arial Narrow" w:hAnsi="Arial Narrow"/>
          <w:sz w:val="20"/>
          <w:szCs w:val="22"/>
        </w:rPr>
        <w:t xml:space="preserve">dokonał wyboru </w:t>
      </w:r>
      <w:r w:rsidR="00C44506" w:rsidRPr="00EA3AE6">
        <w:rPr>
          <w:rFonts w:ascii="Arial Narrow" w:hAnsi="Arial Narrow"/>
          <w:b/>
          <w:sz w:val="20"/>
          <w:szCs w:val="22"/>
        </w:rPr>
        <w:t xml:space="preserve">Wykonawcy </w:t>
      </w:r>
      <w:r w:rsidR="00C44506" w:rsidRPr="00EA3AE6">
        <w:rPr>
          <w:rFonts w:ascii="Arial Narrow" w:hAnsi="Arial Narrow"/>
          <w:sz w:val="20"/>
          <w:szCs w:val="22"/>
        </w:rPr>
        <w:t xml:space="preserve">w celu realizacji ww. dostaw na rzecz </w:t>
      </w:r>
      <w:r w:rsidR="00C44506" w:rsidRPr="00EA3AE6">
        <w:rPr>
          <w:rFonts w:ascii="Arial Narrow" w:hAnsi="Arial Narrow"/>
          <w:b/>
          <w:sz w:val="20"/>
          <w:szCs w:val="22"/>
        </w:rPr>
        <w:t xml:space="preserve">Zamawiającego. </w:t>
      </w:r>
    </w:p>
    <w:p w:rsidR="00C44506" w:rsidRPr="00EA3AE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Szczegółowy zakres wykonania przedmiotu umowy określa: Załącznik nr 1 (specyfikacja techniczna) do umowy określon</w:t>
      </w:r>
      <w:r w:rsidR="00515CA8" w:rsidRPr="00EA3AE6">
        <w:rPr>
          <w:rFonts w:ascii="Arial Narrow" w:hAnsi="Arial Narrow"/>
          <w:sz w:val="20"/>
          <w:szCs w:val="22"/>
        </w:rPr>
        <w:t>a</w:t>
      </w:r>
      <w:r w:rsidRPr="00EA3AE6">
        <w:rPr>
          <w:rFonts w:ascii="Arial Narrow" w:hAnsi="Arial Narrow"/>
          <w:sz w:val="20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EA3AE6">
        <w:rPr>
          <w:rFonts w:ascii="Arial Narrow" w:hAnsi="Arial Narrow"/>
          <w:sz w:val="20"/>
          <w:szCs w:val="22"/>
        </w:rPr>
        <w:t>.</w:t>
      </w:r>
    </w:p>
    <w:p w:rsidR="00C44506" w:rsidRPr="00EA3AE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 xml:space="preserve">Wykonawca </w:t>
      </w:r>
      <w:r w:rsidRPr="00EA3AE6">
        <w:rPr>
          <w:rFonts w:ascii="Arial Narrow" w:hAnsi="Arial Narrow"/>
          <w:sz w:val="20"/>
          <w:szCs w:val="22"/>
        </w:rPr>
        <w:t>oświadcza, iż posiada wszelkie uprawnienia niezbędne do realizacji niniejszej umowy.</w:t>
      </w:r>
    </w:p>
    <w:p w:rsidR="006A45E0" w:rsidRPr="00EA3AE6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Wartość brutto umowy :  </w:t>
      </w:r>
      <w:r w:rsidR="001E690C" w:rsidRPr="00EA3AE6">
        <w:rPr>
          <w:rFonts w:ascii="Arial Narrow" w:hAnsi="Arial Narrow"/>
          <w:b/>
          <w:sz w:val="20"/>
          <w:szCs w:val="22"/>
        </w:rPr>
        <w:t>.............</w:t>
      </w:r>
      <w:r w:rsidR="008C4564" w:rsidRPr="00EA3AE6">
        <w:rPr>
          <w:rFonts w:ascii="Arial Narrow" w:hAnsi="Arial Narrow"/>
          <w:b/>
          <w:sz w:val="20"/>
          <w:szCs w:val="22"/>
        </w:rPr>
        <w:t>...</w:t>
      </w:r>
      <w:r w:rsidR="001E690C" w:rsidRPr="00EA3AE6">
        <w:rPr>
          <w:rFonts w:ascii="Arial Narrow" w:hAnsi="Arial Narrow"/>
          <w:b/>
          <w:sz w:val="20"/>
          <w:szCs w:val="22"/>
        </w:rPr>
        <w:t>...</w:t>
      </w:r>
      <w:r w:rsidRPr="00EA3AE6">
        <w:rPr>
          <w:rFonts w:ascii="Arial Narrow" w:hAnsi="Arial Narrow"/>
          <w:b/>
          <w:sz w:val="20"/>
          <w:szCs w:val="22"/>
        </w:rPr>
        <w:t xml:space="preserve"> </w:t>
      </w:r>
      <w:r w:rsidR="006A45E0" w:rsidRPr="00EA3AE6">
        <w:rPr>
          <w:rFonts w:ascii="Arial Narrow" w:hAnsi="Arial Narrow"/>
          <w:b/>
          <w:sz w:val="20"/>
          <w:szCs w:val="22"/>
        </w:rPr>
        <w:t>PLN</w:t>
      </w:r>
      <w:r w:rsidR="00AF6EEC" w:rsidRPr="00EA3AE6">
        <w:rPr>
          <w:rFonts w:ascii="Arial Narrow" w:hAnsi="Arial Narrow"/>
          <w:sz w:val="20"/>
          <w:szCs w:val="22"/>
        </w:rPr>
        <w:t xml:space="preserve"> </w:t>
      </w:r>
      <w:r w:rsidR="00A45BE0" w:rsidRPr="00EA3AE6">
        <w:rPr>
          <w:rFonts w:ascii="Arial Narrow" w:hAnsi="Arial Narrow"/>
          <w:sz w:val="20"/>
          <w:szCs w:val="22"/>
        </w:rPr>
        <w:t xml:space="preserve"> słownie ..................</w:t>
      </w:r>
      <w:r w:rsidR="0091668F" w:rsidRPr="00EA3AE6">
        <w:rPr>
          <w:rFonts w:ascii="Arial Narrow" w:hAnsi="Arial Narrow"/>
          <w:sz w:val="20"/>
          <w:szCs w:val="22"/>
        </w:rPr>
        <w:t>........</w:t>
      </w:r>
      <w:r w:rsidR="000D13C7" w:rsidRPr="00EA3AE6">
        <w:rPr>
          <w:rFonts w:ascii="Arial Narrow" w:hAnsi="Arial Narrow"/>
          <w:sz w:val="20"/>
          <w:szCs w:val="22"/>
        </w:rPr>
        <w:t>............................../ 100</w:t>
      </w:r>
      <w:r w:rsidR="00820463" w:rsidRPr="00EA3AE6">
        <w:rPr>
          <w:rFonts w:ascii="Arial Narrow" w:hAnsi="Arial Narrow"/>
          <w:sz w:val="20"/>
          <w:szCs w:val="22"/>
        </w:rPr>
        <w:t xml:space="preserve"> </w:t>
      </w:r>
      <w:r w:rsidR="0091668F" w:rsidRPr="00EA3AE6">
        <w:rPr>
          <w:rFonts w:ascii="Arial Narrow" w:hAnsi="Arial Narrow"/>
          <w:sz w:val="20"/>
          <w:szCs w:val="22"/>
        </w:rPr>
        <w:t>PLN</w:t>
      </w:r>
      <w:r w:rsidR="00A45BE0" w:rsidRPr="00EA3AE6">
        <w:rPr>
          <w:rFonts w:ascii="Arial Narrow" w:hAnsi="Arial Narrow"/>
          <w:sz w:val="20"/>
          <w:szCs w:val="22"/>
        </w:rPr>
        <w:t>.</w:t>
      </w:r>
      <w:r w:rsidR="00D91A25" w:rsidRPr="00EA3AE6">
        <w:rPr>
          <w:rFonts w:ascii="Arial Narrow" w:hAnsi="Arial Narrow"/>
          <w:sz w:val="20"/>
          <w:szCs w:val="22"/>
        </w:rPr>
        <w:t xml:space="preserve"> </w:t>
      </w: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2</w:t>
      </w:r>
    </w:p>
    <w:p w:rsidR="00C44506" w:rsidRPr="00EA3AE6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 xml:space="preserve">Wykonawca </w:t>
      </w:r>
      <w:r w:rsidRPr="00EA3AE6">
        <w:rPr>
          <w:rFonts w:ascii="Arial Narrow" w:hAnsi="Arial Narrow"/>
          <w:sz w:val="20"/>
          <w:szCs w:val="22"/>
        </w:rPr>
        <w:t>zobowiązuje się dostarczyć</w:t>
      </w:r>
      <w:r w:rsidR="0016373B" w:rsidRPr="00EA3AE6">
        <w:rPr>
          <w:rFonts w:ascii="Arial Narrow" w:hAnsi="Arial Narrow"/>
          <w:sz w:val="20"/>
          <w:szCs w:val="22"/>
        </w:rPr>
        <w:t>,</w:t>
      </w:r>
      <w:r w:rsidR="003515F1" w:rsidRPr="00EA3AE6">
        <w:rPr>
          <w:rFonts w:ascii="Arial Narrow" w:hAnsi="Arial Narrow"/>
          <w:sz w:val="20"/>
          <w:szCs w:val="22"/>
        </w:rPr>
        <w:t xml:space="preserve"> </w:t>
      </w:r>
      <w:r w:rsidRPr="00EA3AE6">
        <w:rPr>
          <w:rFonts w:ascii="Arial Narrow" w:hAnsi="Arial Narrow"/>
          <w:sz w:val="20"/>
          <w:szCs w:val="22"/>
        </w:rPr>
        <w:t xml:space="preserve">zamontować i uruchomić przedmiot zamówienia </w:t>
      </w:r>
      <w:r w:rsidR="006A5D09" w:rsidRPr="00EA3AE6">
        <w:rPr>
          <w:rFonts w:ascii="Arial Narrow" w:hAnsi="Arial Narrow"/>
          <w:sz w:val="20"/>
          <w:szCs w:val="22"/>
        </w:rPr>
        <w:t xml:space="preserve">i przeszkolić personel </w:t>
      </w:r>
      <w:r w:rsidRPr="00EA3AE6">
        <w:rPr>
          <w:rFonts w:ascii="Arial Narrow" w:hAnsi="Arial Narrow"/>
          <w:sz w:val="20"/>
          <w:szCs w:val="22"/>
        </w:rPr>
        <w:t>na własny koszt, na teren</w:t>
      </w:r>
      <w:r w:rsidR="003515F1" w:rsidRPr="00EA3AE6">
        <w:rPr>
          <w:rFonts w:ascii="Arial Narrow" w:hAnsi="Arial Narrow"/>
          <w:sz w:val="20"/>
          <w:szCs w:val="22"/>
        </w:rPr>
        <w:t xml:space="preserve">ie </w:t>
      </w:r>
      <w:r w:rsidRPr="00EA3AE6">
        <w:rPr>
          <w:rFonts w:ascii="Arial Narrow" w:hAnsi="Arial Narrow"/>
          <w:sz w:val="20"/>
          <w:szCs w:val="22"/>
        </w:rPr>
        <w:t xml:space="preserve">siedziby </w:t>
      </w:r>
      <w:r w:rsidRPr="00EA3AE6">
        <w:rPr>
          <w:rFonts w:ascii="Arial Narrow" w:hAnsi="Arial Narrow"/>
          <w:b/>
          <w:sz w:val="20"/>
          <w:szCs w:val="22"/>
        </w:rPr>
        <w:t xml:space="preserve">Zamawiającego </w:t>
      </w:r>
      <w:r w:rsidRPr="00EA3AE6">
        <w:rPr>
          <w:rFonts w:ascii="Arial Narrow" w:hAnsi="Arial Narrow"/>
          <w:sz w:val="20"/>
          <w:szCs w:val="22"/>
        </w:rPr>
        <w:t>(ul.</w:t>
      </w:r>
      <w:r w:rsidRPr="00EA3AE6">
        <w:rPr>
          <w:rFonts w:ascii="Arial Narrow" w:hAnsi="Arial Narrow"/>
          <w:b/>
          <w:sz w:val="20"/>
          <w:szCs w:val="22"/>
        </w:rPr>
        <w:t xml:space="preserve"> </w:t>
      </w:r>
      <w:r w:rsidRPr="00EA3AE6">
        <w:rPr>
          <w:rFonts w:ascii="Arial Narrow" w:hAnsi="Arial Narrow"/>
          <w:sz w:val="20"/>
          <w:szCs w:val="22"/>
        </w:rPr>
        <w:t>Powstańców Warszawy 5 w Bydgoszcz</w:t>
      </w:r>
      <w:r w:rsidR="00366C69" w:rsidRPr="00EA3AE6">
        <w:rPr>
          <w:rFonts w:ascii="Arial Narrow" w:hAnsi="Arial Narrow"/>
          <w:sz w:val="20"/>
          <w:szCs w:val="22"/>
        </w:rPr>
        <w:t>y</w:t>
      </w:r>
      <w:r w:rsidRPr="00EA3AE6">
        <w:rPr>
          <w:rFonts w:ascii="Arial Narrow" w:hAnsi="Arial Narrow"/>
          <w:sz w:val="20"/>
          <w:szCs w:val="22"/>
        </w:rPr>
        <w:t xml:space="preserve">) w nieprzekraczalnym terminie </w:t>
      </w:r>
      <w:r w:rsidR="00D30BF6" w:rsidRPr="00EA3AE6">
        <w:rPr>
          <w:rFonts w:ascii="Arial Narrow" w:hAnsi="Arial Narrow"/>
          <w:sz w:val="20"/>
          <w:szCs w:val="22"/>
        </w:rPr>
        <w:t>do</w:t>
      </w:r>
      <w:r w:rsidR="00A04A7E" w:rsidRPr="00EA3AE6">
        <w:rPr>
          <w:rFonts w:ascii="Arial Narrow" w:hAnsi="Arial Narrow"/>
          <w:sz w:val="20"/>
          <w:szCs w:val="22"/>
        </w:rPr>
        <w:t xml:space="preserve"> </w:t>
      </w:r>
      <w:r w:rsidR="00256C58" w:rsidRPr="00EA3AE6">
        <w:rPr>
          <w:rFonts w:ascii="Arial Narrow" w:hAnsi="Arial Narrow"/>
          <w:b/>
          <w:sz w:val="20"/>
          <w:szCs w:val="22"/>
        </w:rPr>
        <w:t>….</w:t>
      </w:r>
      <w:r w:rsidR="001E690C" w:rsidRPr="00EA3AE6">
        <w:rPr>
          <w:rFonts w:ascii="Arial Narrow" w:hAnsi="Arial Narrow"/>
          <w:b/>
          <w:sz w:val="20"/>
          <w:szCs w:val="22"/>
        </w:rPr>
        <w:t>.</w:t>
      </w:r>
      <w:r w:rsidR="00642A22" w:rsidRPr="00EA3AE6">
        <w:rPr>
          <w:rFonts w:ascii="Arial Narrow" w:hAnsi="Arial Narrow"/>
          <w:b/>
          <w:sz w:val="20"/>
          <w:szCs w:val="22"/>
        </w:rPr>
        <w:t>.</w:t>
      </w:r>
      <w:r w:rsidR="0005066F" w:rsidRPr="00EA3AE6">
        <w:rPr>
          <w:rFonts w:ascii="Arial Narrow" w:hAnsi="Arial Narrow"/>
          <w:b/>
          <w:sz w:val="20"/>
          <w:szCs w:val="22"/>
        </w:rPr>
        <w:t xml:space="preserve"> dni </w:t>
      </w:r>
      <w:r w:rsidR="0016373B" w:rsidRPr="00EA3AE6">
        <w:rPr>
          <w:rFonts w:ascii="Arial Narrow" w:hAnsi="Arial Narrow"/>
          <w:b/>
          <w:sz w:val="20"/>
          <w:szCs w:val="22"/>
        </w:rPr>
        <w:t>kalendarzowych</w:t>
      </w:r>
      <w:r w:rsidR="00A04A7E" w:rsidRPr="00EA3AE6">
        <w:rPr>
          <w:rFonts w:ascii="Arial Narrow" w:hAnsi="Arial Narrow"/>
          <w:sz w:val="20"/>
          <w:szCs w:val="22"/>
        </w:rPr>
        <w:t xml:space="preserve"> </w:t>
      </w:r>
      <w:r w:rsidR="001020C2" w:rsidRPr="00EA3AE6">
        <w:rPr>
          <w:rFonts w:ascii="Arial Narrow" w:hAnsi="Arial Narrow"/>
          <w:sz w:val="20"/>
          <w:szCs w:val="22"/>
        </w:rPr>
        <w:t xml:space="preserve">od </w:t>
      </w:r>
      <w:r w:rsidR="00A36431" w:rsidRPr="00EA3AE6">
        <w:rPr>
          <w:rFonts w:ascii="Arial Narrow" w:hAnsi="Arial Narrow"/>
          <w:sz w:val="20"/>
          <w:szCs w:val="22"/>
        </w:rPr>
        <w:t>daty zawarcia umowy</w:t>
      </w:r>
      <w:r w:rsidR="001020C2" w:rsidRPr="00EA3AE6">
        <w:rPr>
          <w:rFonts w:ascii="Arial Narrow" w:hAnsi="Arial Narrow"/>
          <w:sz w:val="20"/>
          <w:szCs w:val="22"/>
        </w:rPr>
        <w:t>.</w:t>
      </w:r>
      <w:r w:rsidR="00E723D5" w:rsidRPr="00EA3AE6">
        <w:rPr>
          <w:rFonts w:ascii="Arial Narrow" w:hAnsi="Arial Narrow"/>
          <w:sz w:val="20"/>
          <w:szCs w:val="22"/>
        </w:rPr>
        <w:t xml:space="preserve"> </w:t>
      </w:r>
      <w:r w:rsidR="00794DBA" w:rsidRPr="00EA3AE6">
        <w:rPr>
          <w:rFonts w:ascii="Arial Narrow" w:hAnsi="Arial Narrow"/>
          <w:sz w:val="20"/>
          <w:szCs w:val="22"/>
        </w:rPr>
        <w:t>Dostawa</w:t>
      </w:r>
      <w:r w:rsidR="00A36431" w:rsidRPr="00EA3AE6">
        <w:rPr>
          <w:rFonts w:ascii="Arial Narrow" w:hAnsi="Arial Narrow"/>
          <w:sz w:val="20"/>
          <w:szCs w:val="22"/>
        </w:rPr>
        <w:t xml:space="preserve">, zamontowanie </w:t>
      </w:r>
      <w:r w:rsidR="00A36431" w:rsidRPr="00EA3AE6">
        <w:rPr>
          <w:rFonts w:ascii="Arial Narrow" w:hAnsi="Arial Narrow"/>
          <w:sz w:val="20"/>
          <w:szCs w:val="22"/>
        </w:rPr>
        <w:br/>
        <w:t>i</w:t>
      </w:r>
      <w:r w:rsidR="00794DBA" w:rsidRPr="00EA3AE6">
        <w:rPr>
          <w:rFonts w:ascii="Arial Narrow" w:hAnsi="Arial Narrow"/>
          <w:sz w:val="20"/>
          <w:szCs w:val="22"/>
        </w:rPr>
        <w:t xml:space="preserve"> uruchomienie </w:t>
      </w:r>
      <w:r w:rsidR="00B74C28" w:rsidRPr="00EA3AE6">
        <w:rPr>
          <w:rFonts w:ascii="Arial Narrow" w:hAnsi="Arial Narrow"/>
          <w:b/>
          <w:bCs/>
          <w:sz w:val="20"/>
          <w:szCs w:val="22"/>
        </w:rPr>
        <w:t>wanny</w:t>
      </w:r>
      <w:r w:rsidR="00EC352C" w:rsidRPr="00EA3AE6">
        <w:rPr>
          <w:rFonts w:ascii="Arial Narrow" w:hAnsi="Arial Narrow"/>
          <w:sz w:val="20"/>
          <w:szCs w:val="22"/>
        </w:rPr>
        <w:t xml:space="preserve"> </w:t>
      </w:r>
      <w:r w:rsidR="00A36431" w:rsidRPr="00EA3AE6">
        <w:rPr>
          <w:rFonts w:ascii="Arial Narrow" w:hAnsi="Arial Narrow"/>
          <w:sz w:val="20"/>
          <w:szCs w:val="22"/>
        </w:rPr>
        <w:t>oraz przeszkolenie personelu</w:t>
      </w:r>
      <w:r w:rsidR="00794DBA" w:rsidRPr="00EA3AE6">
        <w:rPr>
          <w:rFonts w:ascii="Arial Narrow" w:hAnsi="Arial Narrow"/>
          <w:sz w:val="20"/>
          <w:szCs w:val="22"/>
        </w:rPr>
        <w:t xml:space="preserve"> może odbywać się w dniach roboczych w godzinach od 7:00 do 14:00.</w:t>
      </w:r>
      <w:r w:rsidR="000C7023" w:rsidRPr="00EA3AE6">
        <w:rPr>
          <w:rFonts w:ascii="Arial Narrow" w:hAnsi="Arial Narrow"/>
          <w:sz w:val="20"/>
          <w:szCs w:val="22"/>
        </w:rPr>
        <w:t xml:space="preserve"> </w:t>
      </w:r>
    </w:p>
    <w:p w:rsidR="0016373B" w:rsidRPr="00EA3AE6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bCs/>
          <w:sz w:val="20"/>
          <w:szCs w:val="22"/>
        </w:rPr>
        <w:t xml:space="preserve">Faktura może być wystawiona nie wcześniej niż po protokolarnym </w:t>
      </w:r>
      <w:r w:rsidR="001D2C3A" w:rsidRPr="00EA3AE6">
        <w:rPr>
          <w:rFonts w:ascii="Arial Narrow" w:hAnsi="Arial Narrow"/>
          <w:bCs/>
          <w:sz w:val="20"/>
          <w:szCs w:val="22"/>
        </w:rPr>
        <w:t>odbiorze, (na który</w:t>
      </w:r>
      <w:r w:rsidR="0007707E" w:rsidRPr="00EA3AE6">
        <w:rPr>
          <w:rFonts w:ascii="Arial Narrow" w:hAnsi="Arial Narrow"/>
          <w:bCs/>
          <w:sz w:val="20"/>
          <w:szCs w:val="22"/>
        </w:rPr>
        <w:t xml:space="preserve"> składa się </w:t>
      </w:r>
      <w:r w:rsidR="0029248D">
        <w:rPr>
          <w:rFonts w:ascii="Arial Narrow" w:hAnsi="Arial Narrow"/>
          <w:bCs/>
          <w:sz w:val="20"/>
          <w:szCs w:val="22"/>
        </w:rPr>
        <w:t xml:space="preserve">deinstalacja starej wanny, </w:t>
      </w:r>
      <w:r w:rsidR="0007707E" w:rsidRPr="00EA3AE6">
        <w:rPr>
          <w:rFonts w:ascii="Arial Narrow" w:hAnsi="Arial Narrow"/>
          <w:bCs/>
          <w:sz w:val="20"/>
          <w:szCs w:val="22"/>
        </w:rPr>
        <w:t>dostawa, montaż, uruchomienie przedmiotu zamówienia i przeszkolenie personelu)</w:t>
      </w:r>
      <w:r w:rsidRPr="00EA3AE6">
        <w:rPr>
          <w:rFonts w:ascii="Arial Narrow" w:hAnsi="Arial Narrow"/>
          <w:bCs/>
          <w:sz w:val="20"/>
          <w:szCs w:val="22"/>
        </w:rPr>
        <w:t xml:space="preserve">, w którym Zamawiający nie zgłasza żadnych </w:t>
      </w:r>
      <w:r w:rsidR="001D2C3A" w:rsidRPr="00EA3AE6">
        <w:rPr>
          <w:rFonts w:ascii="Arial Narrow" w:hAnsi="Arial Narrow"/>
          <w:bCs/>
          <w:sz w:val="20"/>
          <w:szCs w:val="22"/>
        </w:rPr>
        <w:t>uwag, co</w:t>
      </w:r>
      <w:r w:rsidRPr="00EA3AE6">
        <w:rPr>
          <w:rFonts w:ascii="Arial Narrow" w:hAnsi="Arial Narrow"/>
          <w:bCs/>
          <w:sz w:val="20"/>
          <w:szCs w:val="22"/>
        </w:rPr>
        <w:t xml:space="preserve"> do </w:t>
      </w:r>
      <w:r w:rsidR="006A5D09" w:rsidRPr="00EA3AE6">
        <w:rPr>
          <w:rFonts w:ascii="Arial Narrow" w:hAnsi="Arial Narrow"/>
          <w:bCs/>
          <w:sz w:val="20"/>
          <w:szCs w:val="22"/>
        </w:rPr>
        <w:t xml:space="preserve">wykonania </w:t>
      </w:r>
      <w:r w:rsidRPr="00EA3AE6">
        <w:rPr>
          <w:rFonts w:ascii="Arial Narrow" w:hAnsi="Arial Narrow"/>
          <w:bCs/>
          <w:sz w:val="20"/>
          <w:szCs w:val="22"/>
        </w:rPr>
        <w:t xml:space="preserve">przedmiotu </w:t>
      </w:r>
      <w:r w:rsidR="006A5D09" w:rsidRPr="00EA3AE6">
        <w:rPr>
          <w:rFonts w:ascii="Arial Narrow" w:hAnsi="Arial Narrow"/>
          <w:bCs/>
          <w:sz w:val="20"/>
          <w:szCs w:val="22"/>
        </w:rPr>
        <w:t>umowy</w:t>
      </w:r>
      <w:r w:rsidRPr="00EA3AE6">
        <w:rPr>
          <w:rFonts w:ascii="Arial Narrow" w:hAnsi="Arial Narrow"/>
          <w:bCs/>
          <w:sz w:val="20"/>
          <w:szCs w:val="22"/>
        </w:rPr>
        <w:t>, podpisanym przez obie strony.</w:t>
      </w:r>
      <w:r w:rsidRPr="00EA3AE6">
        <w:rPr>
          <w:rFonts w:ascii="Arial Narrow" w:hAnsi="Arial Narrow"/>
          <w:b/>
          <w:sz w:val="20"/>
          <w:szCs w:val="22"/>
        </w:rPr>
        <w:t xml:space="preserve"> </w:t>
      </w:r>
      <w:r w:rsidR="0041533E" w:rsidRPr="00EA3AE6">
        <w:rPr>
          <w:rFonts w:ascii="Arial Narrow" w:hAnsi="Arial Narrow"/>
          <w:sz w:val="20"/>
          <w:szCs w:val="22"/>
        </w:rPr>
        <w:t>Osob</w:t>
      </w:r>
      <w:r w:rsidR="00EA07A8" w:rsidRPr="00EA3AE6">
        <w:rPr>
          <w:rFonts w:ascii="Arial Narrow" w:hAnsi="Arial Narrow"/>
          <w:sz w:val="20"/>
          <w:szCs w:val="22"/>
        </w:rPr>
        <w:t>ą</w:t>
      </w:r>
      <w:r w:rsidR="006A5D09" w:rsidRPr="00EA3AE6">
        <w:rPr>
          <w:rFonts w:ascii="Arial Narrow" w:hAnsi="Arial Narrow"/>
          <w:sz w:val="20"/>
          <w:szCs w:val="22"/>
        </w:rPr>
        <w:t xml:space="preserve"> </w:t>
      </w:r>
      <w:r w:rsidR="0041533E" w:rsidRPr="00EA3AE6">
        <w:rPr>
          <w:rFonts w:ascii="Arial Narrow" w:hAnsi="Arial Narrow"/>
          <w:sz w:val="20"/>
          <w:szCs w:val="22"/>
        </w:rPr>
        <w:t>upoważnion</w:t>
      </w:r>
      <w:r w:rsidR="00EA07A8" w:rsidRPr="00EA3AE6">
        <w:rPr>
          <w:rFonts w:ascii="Arial Narrow" w:hAnsi="Arial Narrow"/>
          <w:sz w:val="20"/>
          <w:szCs w:val="22"/>
        </w:rPr>
        <w:t>ą</w:t>
      </w:r>
      <w:r w:rsidR="0041533E" w:rsidRPr="00EA3AE6">
        <w:rPr>
          <w:rFonts w:ascii="Arial Narrow" w:hAnsi="Arial Narrow"/>
          <w:sz w:val="20"/>
          <w:szCs w:val="22"/>
        </w:rPr>
        <w:t xml:space="preserve"> ze strony Zamawiającego do podpisania protokołu odbioru </w:t>
      </w:r>
      <w:r w:rsidR="006A5D09" w:rsidRPr="00EA3AE6">
        <w:rPr>
          <w:rFonts w:ascii="Arial Narrow" w:hAnsi="Arial Narrow"/>
          <w:sz w:val="20"/>
          <w:szCs w:val="22"/>
        </w:rPr>
        <w:t xml:space="preserve">jest </w:t>
      </w:r>
      <w:r w:rsidR="00573C96" w:rsidRPr="00EA3AE6">
        <w:rPr>
          <w:rFonts w:ascii="Arial Narrow" w:hAnsi="Arial Narrow"/>
          <w:sz w:val="20"/>
          <w:szCs w:val="22"/>
        </w:rPr>
        <w:t>przedsta</w:t>
      </w:r>
      <w:r w:rsidR="00EA07A8" w:rsidRPr="00EA3AE6">
        <w:rPr>
          <w:rFonts w:ascii="Arial Narrow" w:hAnsi="Arial Narrow"/>
          <w:sz w:val="20"/>
          <w:szCs w:val="22"/>
        </w:rPr>
        <w:t>wiciel</w:t>
      </w:r>
      <w:r w:rsidR="00573C96" w:rsidRPr="00EA3AE6">
        <w:rPr>
          <w:rFonts w:ascii="Arial Narrow" w:hAnsi="Arial Narrow"/>
          <w:sz w:val="20"/>
          <w:szCs w:val="22"/>
        </w:rPr>
        <w:t xml:space="preserve"> </w:t>
      </w:r>
      <w:r w:rsidR="0029248D" w:rsidRPr="00EA3AE6">
        <w:rPr>
          <w:rFonts w:ascii="Arial Narrow" w:hAnsi="Arial Narrow"/>
          <w:sz w:val="20"/>
          <w:szCs w:val="22"/>
        </w:rPr>
        <w:t>(dalej: Przedstawiciel Zamawiającego)</w:t>
      </w:r>
      <w:r w:rsidR="0029248D">
        <w:rPr>
          <w:rFonts w:ascii="Arial Narrow" w:hAnsi="Arial Narrow"/>
          <w:sz w:val="20"/>
          <w:szCs w:val="22"/>
        </w:rPr>
        <w:t xml:space="preserve"> </w:t>
      </w:r>
      <w:r w:rsidR="00573C96" w:rsidRPr="00EA3AE6">
        <w:rPr>
          <w:rFonts w:ascii="Arial Narrow" w:hAnsi="Arial Narrow"/>
          <w:sz w:val="20"/>
          <w:szCs w:val="22"/>
        </w:rPr>
        <w:t>Wydziału Zaopatrzenia</w:t>
      </w:r>
      <w:r w:rsidR="00EA07A8" w:rsidRPr="00EA3AE6">
        <w:rPr>
          <w:rFonts w:ascii="Arial Narrow" w:hAnsi="Arial Narrow"/>
          <w:sz w:val="20"/>
          <w:szCs w:val="22"/>
        </w:rPr>
        <w:t xml:space="preserve"> </w:t>
      </w:r>
      <w:r w:rsidR="001232FE" w:rsidRPr="00EA3AE6">
        <w:rPr>
          <w:rFonts w:ascii="Arial Narrow" w:hAnsi="Arial Narrow"/>
          <w:sz w:val="20"/>
          <w:szCs w:val="22"/>
        </w:rPr>
        <w:t xml:space="preserve">w </w:t>
      </w:r>
      <w:r w:rsidR="00EA07A8" w:rsidRPr="00EA3AE6">
        <w:rPr>
          <w:rFonts w:ascii="Arial Narrow" w:hAnsi="Arial Narrow"/>
          <w:sz w:val="20"/>
          <w:szCs w:val="22"/>
        </w:rPr>
        <w:t>Sprzęt</w:t>
      </w:r>
      <w:r w:rsidR="00573C96" w:rsidRPr="00EA3AE6">
        <w:rPr>
          <w:rFonts w:ascii="Arial Narrow" w:hAnsi="Arial Narrow"/>
          <w:sz w:val="20"/>
          <w:szCs w:val="22"/>
        </w:rPr>
        <w:t xml:space="preserve"> Medyczn</w:t>
      </w:r>
      <w:r w:rsidR="001232FE" w:rsidRPr="00EA3AE6">
        <w:rPr>
          <w:rFonts w:ascii="Arial Narrow" w:hAnsi="Arial Narrow"/>
          <w:sz w:val="20"/>
          <w:szCs w:val="22"/>
        </w:rPr>
        <w:t>y</w:t>
      </w:r>
      <w:r w:rsidR="00256C58" w:rsidRPr="00EA3AE6">
        <w:rPr>
          <w:rFonts w:ascii="Arial Narrow" w:hAnsi="Arial Narrow"/>
          <w:sz w:val="20"/>
          <w:szCs w:val="22"/>
        </w:rPr>
        <w:t xml:space="preserve"> </w:t>
      </w:r>
      <w:r w:rsidR="00EA07A8" w:rsidRPr="00EA3AE6">
        <w:rPr>
          <w:rFonts w:ascii="Arial Narrow" w:hAnsi="Arial Narrow"/>
          <w:sz w:val="20"/>
          <w:szCs w:val="22"/>
        </w:rPr>
        <w:t xml:space="preserve"> – </w:t>
      </w:r>
      <w:r w:rsidR="00E4429B" w:rsidRPr="00EA3AE6">
        <w:rPr>
          <w:rFonts w:ascii="Arial Narrow" w:hAnsi="Arial Narrow"/>
          <w:sz w:val="20"/>
          <w:szCs w:val="22"/>
        </w:rPr>
        <w:t>Robert LUTHER</w:t>
      </w:r>
      <w:r w:rsidR="001360DD">
        <w:rPr>
          <w:rFonts w:ascii="Arial Narrow" w:hAnsi="Arial Narrow"/>
          <w:sz w:val="20"/>
          <w:szCs w:val="22"/>
        </w:rPr>
        <w:t xml:space="preserve">, </w:t>
      </w:r>
      <w:r w:rsidR="00EA07A8" w:rsidRPr="00EA3AE6">
        <w:rPr>
          <w:rFonts w:ascii="Arial Narrow" w:hAnsi="Arial Narrow"/>
          <w:sz w:val="20"/>
          <w:szCs w:val="22"/>
        </w:rPr>
        <w:t xml:space="preserve"> tel. </w:t>
      </w:r>
      <w:r w:rsidR="00E4429B" w:rsidRPr="00EA3AE6">
        <w:rPr>
          <w:rFonts w:ascii="Arial Narrow" w:hAnsi="Arial Narrow"/>
          <w:sz w:val="20"/>
          <w:szCs w:val="22"/>
        </w:rPr>
        <w:t xml:space="preserve">261 417 389, e-mail: </w:t>
      </w:r>
      <w:hyperlink r:id="rId8" w:history="1">
        <w:r w:rsidR="00E4429B" w:rsidRPr="00EA3AE6">
          <w:rPr>
            <w:rStyle w:val="Hipercze"/>
            <w:rFonts w:ascii="Arial Narrow" w:hAnsi="Arial Narrow"/>
            <w:sz w:val="20"/>
            <w:szCs w:val="22"/>
          </w:rPr>
          <w:t>rob</w:t>
        </w:r>
        <w:r w:rsidR="00454B84">
          <w:rPr>
            <w:rStyle w:val="Hipercze"/>
            <w:rFonts w:ascii="Arial Narrow" w:hAnsi="Arial Narrow"/>
            <w:sz w:val="20"/>
            <w:szCs w:val="22"/>
          </w:rPr>
          <w:t>e</w:t>
        </w:r>
        <w:r w:rsidR="00E4429B" w:rsidRPr="00EA3AE6">
          <w:rPr>
            <w:rStyle w:val="Hipercze"/>
            <w:rFonts w:ascii="Arial Narrow" w:hAnsi="Arial Narrow"/>
            <w:sz w:val="20"/>
            <w:szCs w:val="22"/>
          </w:rPr>
          <w:t>rt.luther@10wsk.mil.pl</w:t>
        </w:r>
      </w:hyperlink>
      <w:r w:rsidR="00E4429B" w:rsidRPr="00EA3AE6">
        <w:rPr>
          <w:rFonts w:ascii="Arial Narrow" w:hAnsi="Arial Narrow"/>
          <w:sz w:val="20"/>
          <w:szCs w:val="22"/>
        </w:rPr>
        <w:t xml:space="preserve"> </w:t>
      </w:r>
      <w:r w:rsidR="001360DD">
        <w:rPr>
          <w:rFonts w:ascii="Arial Narrow" w:hAnsi="Arial Narrow"/>
          <w:sz w:val="20"/>
          <w:szCs w:val="22"/>
        </w:rPr>
        <w:t>oraz przedstawiciel Kliniki Rehabilitacji - Bogumiła Pietrowska, tel. ………………….., e-mail: ……………..</w:t>
      </w:r>
    </w:p>
    <w:p w:rsidR="00555EEB" w:rsidRPr="00EA3AE6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lastRenderedPageBreak/>
        <w:t xml:space="preserve">W razie stwierdzenia w czasie odbioru braków lub wad (jakościowych, użytkowych) sprzętu lub jego dokumentacji albo nieprawidłowości w uruchomieniu sprzętu </w:t>
      </w:r>
      <w:r w:rsidR="00EA07A8" w:rsidRPr="00EA3AE6">
        <w:rPr>
          <w:rFonts w:ascii="Arial Narrow" w:hAnsi="Arial Narrow"/>
          <w:sz w:val="20"/>
          <w:szCs w:val="22"/>
        </w:rPr>
        <w:t>Przedstawiciel Zamawiającego</w:t>
      </w:r>
      <w:r w:rsidRPr="00EA3AE6">
        <w:rPr>
          <w:rFonts w:ascii="Arial Narrow" w:hAnsi="Arial Narrow"/>
          <w:sz w:val="20"/>
          <w:szCs w:val="22"/>
        </w:rPr>
        <w:t xml:space="preserve"> </w:t>
      </w:r>
      <w:r w:rsidR="0007707E" w:rsidRPr="00EA3AE6">
        <w:rPr>
          <w:rFonts w:ascii="Arial Narrow" w:hAnsi="Arial Narrow"/>
          <w:sz w:val="20"/>
          <w:szCs w:val="22"/>
        </w:rPr>
        <w:t>wstrzymuje się</w:t>
      </w:r>
      <w:r w:rsidRPr="00EA3AE6">
        <w:rPr>
          <w:rFonts w:ascii="Arial Narrow" w:hAnsi="Arial Narrow"/>
          <w:sz w:val="20"/>
          <w:szCs w:val="22"/>
        </w:rPr>
        <w:t xml:space="preserve"> z podpisaniem protokołu odbioru do czasu usunięcia stwierdzonych braków, wad lub nieprawidłowości</w:t>
      </w:r>
      <w:r w:rsidR="00AA3115" w:rsidRPr="00EA3AE6">
        <w:rPr>
          <w:rFonts w:ascii="Arial Narrow" w:hAnsi="Arial Narrow"/>
          <w:sz w:val="20"/>
          <w:szCs w:val="22"/>
        </w:rPr>
        <w:t>, z zastrzeżeniem ust. 4</w:t>
      </w:r>
      <w:r w:rsidR="002662DA" w:rsidRPr="00EA3AE6">
        <w:rPr>
          <w:rFonts w:ascii="Arial Narrow" w:hAnsi="Arial Narrow"/>
          <w:sz w:val="20"/>
          <w:szCs w:val="22"/>
        </w:rPr>
        <w:t>.</w:t>
      </w:r>
    </w:p>
    <w:p w:rsidR="00753D10" w:rsidRPr="00EA3AE6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W przypadku</w:t>
      </w:r>
      <w:r w:rsidR="0023286E" w:rsidRPr="00EA3AE6">
        <w:rPr>
          <w:rFonts w:ascii="Arial Narrow" w:hAnsi="Arial Narrow"/>
          <w:sz w:val="20"/>
          <w:szCs w:val="22"/>
        </w:rPr>
        <w:t>,</w:t>
      </w:r>
      <w:r w:rsidRPr="00EA3AE6">
        <w:rPr>
          <w:rFonts w:ascii="Arial Narrow" w:hAnsi="Arial Narrow"/>
          <w:sz w:val="20"/>
          <w:szCs w:val="22"/>
        </w:rPr>
        <w:t xml:space="preserve"> gdy w trakcie czynności poprzedzających przeka</w:t>
      </w:r>
      <w:r w:rsidR="0023286E" w:rsidRPr="00EA3AE6">
        <w:rPr>
          <w:rFonts w:ascii="Arial Narrow" w:hAnsi="Arial Narrow"/>
          <w:sz w:val="20"/>
          <w:szCs w:val="22"/>
        </w:rPr>
        <w:t>zanie sprzętu do eksploatacji (</w:t>
      </w:r>
      <w:r w:rsidRPr="00EA3AE6">
        <w:rPr>
          <w:rFonts w:ascii="Arial Narrow" w:hAnsi="Arial Narrow"/>
          <w:sz w:val="20"/>
          <w:szCs w:val="22"/>
        </w:rPr>
        <w:t xml:space="preserve">przed instalacją / montażem) </w:t>
      </w:r>
      <w:r w:rsidR="00EA07A8" w:rsidRPr="00EA3AE6">
        <w:rPr>
          <w:rFonts w:ascii="Arial Narrow" w:hAnsi="Arial Narrow"/>
          <w:sz w:val="20"/>
          <w:szCs w:val="22"/>
        </w:rPr>
        <w:t>Przedstawiciel Zamawiającego</w:t>
      </w:r>
      <w:r w:rsidR="0023286E" w:rsidRPr="00EA3AE6">
        <w:rPr>
          <w:rFonts w:ascii="Arial Narrow" w:hAnsi="Arial Narrow"/>
          <w:sz w:val="20"/>
          <w:szCs w:val="22"/>
        </w:rPr>
        <w:t xml:space="preserve"> stwierdzi wadę sprzętu (</w:t>
      </w:r>
      <w:r w:rsidRPr="00EA3AE6">
        <w:rPr>
          <w:rFonts w:ascii="Arial Narrow" w:hAnsi="Arial Narrow"/>
          <w:sz w:val="20"/>
          <w:szCs w:val="22"/>
        </w:rPr>
        <w:t>usterki, wady, braki)</w:t>
      </w:r>
      <w:r w:rsidR="00EA3AE6" w:rsidRPr="00EA3AE6">
        <w:rPr>
          <w:rFonts w:ascii="Arial Narrow" w:hAnsi="Arial Narrow"/>
          <w:sz w:val="20"/>
          <w:szCs w:val="22"/>
        </w:rPr>
        <w:t>,</w:t>
      </w:r>
      <w:r w:rsidRPr="00EA3AE6">
        <w:rPr>
          <w:rFonts w:ascii="Arial Narrow" w:hAnsi="Arial Narrow"/>
          <w:sz w:val="20"/>
          <w:szCs w:val="22"/>
        </w:rPr>
        <w:t xml:space="preserve"> Wykonawca zobowiązuje się w tym samym dniu usunąć sprzęt z terenu Zamawiającego na własny koszt i ryzyko. Za zgodą </w:t>
      </w:r>
      <w:r w:rsidR="00EA07A8" w:rsidRPr="00EA3AE6">
        <w:rPr>
          <w:rFonts w:ascii="Arial Narrow" w:hAnsi="Arial Narrow"/>
          <w:sz w:val="20"/>
          <w:szCs w:val="22"/>
        </w:rPr>
        <w:t>Przedstawiciela Zamawiającego</w:t>
      </w:r>
      <w:r w:rsidRPr="00EA3AE6">
        <w:rPr>
          <w:rFonts w:ascii="Arial Narrow" w:hAnsi="Arial Narrow"/>
          <w:sz w:val="20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EA3AE6">
        <w:rPr>
          <w:rFonts w:ascii="Arial Narrow" w:hAnsi="Arial Narrow"/>
          <w:sz w:val="20"/>
          <w:szCs w:val="22"/>
        </w:rPr>
        <w:t xml:space="preserve"> Odmowę odbioru sporządza się na piśmie. </w:t>
      </w:r>
      <w:r w:rsidR="00EA07A8" w:rsidRPr="00EA3AE6">
        <w:rPr>
          <w:rFonts w:ascii="Arial Narrow" w:hAnsi="Arial Narrow"/>
          <w:sz w:val="20"/>
          <w:szCs w:val="22"/>
        </w:rPr>
        <w:t>Przedstawiciel Zamawiającego</w:t>
      </w:r>
      <w:r w:rsidR="00366C69" w:rsidRPr="00EA3AE6">
        <w:rPr>
          <w:rFonts w:ascii="Arial Narrow" w:hAnsi="Arial Narrow"/>
          <w:sz w:val="20"/>
          <w:szCs w:val="22"/>
        </w:rPr>
        <w:t xml:space="preserve"> wstrzymuje się z podpisaniem protokołu odbioru.</w:t>
      </w:r>
    </w:p>
    <w:p w:rsidR="004E3895" w:rsidRPr="00EA3AE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EA3AE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Wykonawca jest odpowiedzialny z tytułu uszkodzenia lub utraty sprzętu aż do chwili protokolarnego odbioru sprzętu przez </w:t>
      </w:r>
      <w:r w:rsidR="00EA07A8" w:rsidRPr="00EA3AE6">
        <w:rPr>
          <w:rFonts w:ascii="Arial Narrow" w:hAnsi="Arial Narrow"/>
          <w:sz w:val="20"/>
          <w:szCs w:val="22"/>
        </w:rPr>
        <w:t>Przedstawiciela Zamawiającego</w:t>
      </w:r>
      <w:r w:rsidRPr="00EA3AE6">
        <w:rPr>
          <w:rFonts w:ascii="Arial Narrow" w:hAnsi="Arial Narrow"/>
          <w:sz w:val="20"/>
          <w:szCs w:val="22"/>
        </w:rPr>
        <w:t xml:space="preserve">. </w:t>
      </w:r>
    </w:p>
    <w:p w:rsidR="00C44506" w:rsidRPr="00EA3AE6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2"/>
        </w:rPr>
      </w:pPr>
      <w:bookmarkStart w:id="0" w:name="_Hlk157676249"/>
      <w:r w:rsidRPr="00EA3AE6">
        <w:rPr>
          <w:rFonts w:ascii="Arial Narrow" w:hAnsi="Arial Narrow"/>
          <w:b/>
          <w:bCs/>
          <w:sz w:val="20"/>
          <w:szCs w:val="22"/>
        </w:rPr>
        <w:t xml:space="preserve">Wykonawca </w:t>
      </w:r>
      <w:r w:rsidRPr="00EA3AE6">
        <w:rPr>
          <w:rFonts w:ascii="Arial Narrow" w:hAnsi="Arial Narrow"/>
          <w:sz w:val="20"/>
          <w:szCs w:val="22"/>
        </w:rPr>
        <w:t>zobowiązany jest do przeprowadzenia szkolenia w zakresie obsługi przedmiotu zamówienia</w:t>
      </w:r>
      <w:r w:rsidR="003A6E35" w:rsidRPr="00EA3AE6">
        <w:rPr>
          <w:rFonts w:ascii="Arial Narrow" w:hAnsi="Arial Narrow"/>
          <w:sz w:val="20"/>
          <w:szCs w:val="22"/>
        </w:rPr>
        <w:t>.</w:t>
      </w:r>
      <w:r w:rsidRPr="00EA3AE6">
        <w:rPr>
          <w:rFonts w:ascii="Arial Narrow" w:hAnsi="Arial Narrow"/>
          <w:sz w:val="20"/>
          <w:szCs w:val="22"/>
        </w:rPr>
        <w:t xml:space="preserve"> </w:t>
      </w:r>
      <w:r w:rsidR="00C44506" w:rsidRPr="00EA3AE6">
        <w:rPr>
          <w:rFonts w:ascii="Arial Narrow" w:hAnsi="Arial Narrow"/>
          <w:sz w:val="20"/>
          <w:szCs w:val="22"/>
        </w:rPr>
        <w:t>Przeprowadzenie szkole</w:t>
      </w:r>
      <w:r w:rsidR="00EA07A8" w:rsidRPr="00EA3AE6">
        <w:rPr>
          <w:rFonts w:ascii="Arial Narrow" w:hAnsi="Arial Narrow"/>
          <w:sz w:val="20"/>
          <w:szCs w:val="22"/>
        </w:rPr>
        <w:t>nia</w:t>
      </w:r>
      <w:r w:rsidR="00C44506" w:rsidRPr="00EA3AE6">
        <w:rPr>
          <w:rFonts w:ascii="Arial Narrow" w:hAnsi="Arial Narrow"/>
          <w:sz w:val="20"/>
          <w:szCs w:val="22"/>
        </w:rPr>
        <w:t xml:space="preserve"> należy potwierdzić protokołem </w:t>
      </w:r>
      <w:r w:rsidR="003400AB" w:rsidRPr="00EA3AE6">
        <w:rPr>
          <w:rFonts w:ascii="Arial Narrow" w:hAnsi="Arial Narrow"/>
          <w:sz w:val="20"/>
          <w:szCs w:val="22"/>
        </w:rPr>
        <w:t xml:space="preserve">(wg </w:t>
      </w:r>
      <w:r w:rsidR="0023286E" w:rsidRPr="00EA3AE6">
        <w:rPr>
          <w:rFonts w:ascii="Arial Narrow" w:hAnsi="Arial Narrow"/>
          <w:sz w:val="20"/>
          <w:szCs w:val="22"/>
        </w:rPr>
        <w:t xml:space="preserve">Formularza </w:t>
      </w:r>
      <w:r w:rsidR="00D87DEA" w:rsidRPr="00EA3AE6">
        <w:rPr>
          <w:rFonts w:ascii="Arial Narrow" w:hAnsi="Arial Narrow"/>
          <w:sz w:val="20"/>
          <w:szCs w:val="22"/>
        </w:rPr>
        <w:t>Zamawiającego</w:t>
      </w:r>
      <w:r w:rsidR="003400AB" w:rsidRPr="00EA3AE6">
        <w:rPr>
          <w:rFonts w:ascii="Arial Narrow" w:hAnsi="Arial Narrow"/>
          <w:sz w:val="20"/>
          <w:szCs w:val="22"/>
        </w:rPr>
        <w:t xml:space="preserve"> -</w:t>
      </w:r>
      <w:r w:rsidR="00AF4167" w:rsidRPr="00EA3AE6">
        <w:rPr>
          <w:rFonts w:ascii="Arial Narrow" w:hAnsi="Arial Narrow"/>
          <w:sz w:val="20"/>
          <w:szCs w:val="22"/>
        </w:rPr>
        <w:t xml:space="preserve"> </w:t>
      </w:r>
      <w:r w:rsidR="003400AB" w:rsidRPr="00EA3AE6">
        <w:rPr>
          <w:rFonts w:ascii="Arial Narrow" w:hAnsi="Arial Narrow"/>
          <w:sz w:val="20"/>
          <w:szCs w:val="22"/>
        </w:rPr>
        <w:t xml:space="preserve">wg procedur ISO) </w:t>
      </w:r>
      <w:r w:rsidR="00C44506" w:rsidRPr="00EA3AE6">
        <w:rPr>
          <w:rFonts w:ascii="Arial Narrow" w:hAnsi="Arial Narrow"/>
          <w:sz w:val="20"/>
          <w:szCs w:val="22"/>
        </w:rPr>
        <w:t>z podaniem zakresu szkolenia, ilości godzin, datą i podpisem osób uczestniczących w szkoleniu</w:t>
      </w:r>
      <w:r w:rsidR="006A45E0" w:rsidRPr="00EA3AE6">
        <w:rPr>
          <w:rFonts w:ascii="Arial Narrow" w:hAnsi="Arial Narrow"/>
          <w:sz w:val="20"/>
          <w:szCs w:val="22"/>
        </w:rPr>
        <w:t xml:space="preserve"> w terminie </w:t>
      </w:r>
      <w:r w:rsidR="00B1051F" w:rsidRPr="00EA3AE6">
        <w:rPr>
          <w:rFonts w:ascii="Arial Narrow" w:hAnsi="Arial Narrow"/>
          <w:sz w:val="20"/>
          <w:szCs w:val="22"/>
        </w:rPr>
        <w:t xml:space="preserve">określonym w § 2 ust. 1 niniejszej umowy. </w:t>
      </w:r>
      <w:r w:rsidR="00AE4DE5" w:rsidRPr="00EA3AE6">
        <w:rPr>
          <w:rFonts w:ascii="Arial Narrow" w:hAnsi="Arial Narrow"/>
          <w:sz w:val="20"/>
          <w:szCs w:val="22"/>
        </w:rPr>
        <w:t xml:space="preserve"> </w:t>
      </w:r>
      <w:r w:rsidR="006A127A" w:rsidRPr="00EA3AE6">
        <w:rPr>
          <w:rFonts w:ascii="Arial Narrow" w:hAnsi="Arial Narrow"/>
          <w:sz w:val="20"/>
          <w:szCs w:val="22"/>
        </w:rPr>
        <w:t xml:space="preserve">Zamawiający zastrzega sobie możliwość </w:t>
      </w:r>
      <w:r w:rsidR="000007CB" w:rsidRPr="00EA3AE6">
        <w:rPr>
          <w:rFonts w:ascii="Arial Narrow" w:hAnsi="Arial Narrow"/>
          <w:sz w:val="20"/>
          <w:szCs w:val="22"/>
        </w:rPr>
        <w:t>dodatkowego</w:t>
      </w:r>
      <w:r w:rsidR="006A127A" w:rsidRPr="00EA3AE6">
        <w:rPr>
          <w:rFonts w:ascii="Arial Narrow" w:hAnsi="Arial Narrow"/>
          <w:sz w:val="20"/>
          <w:szCs w:val="22"/>
        </w:rPr>
        <w:t xml:space="preserve"> szkolenia na żądanie w trakcie użytkowania sprzętu. </w:t>
      </w:r>
    </w:p>
    <w:bookmarkEnd w:id="0"/>
    <w:p w:rsidR="001F756E" w:rsidRPr="00EA3AE6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Na fakturze musi się znajdować wykaz dostarczonych urządzeń</w:t>
      </w:r>
      <w:r w:rsidR="0023286E" w:rsidRPr="00EA3AE6">
        <w:rPr>
          <w:rFonts w:ascii="Arial Narrow" w:hAnsi="Arial Narrow"/>
          <w:sz w:val="20"/>
          <w:szCs w:val="22"/>
        </w:rPr>
        <w:t xml:space="preserve"> (</w:t>
      </w:r>
      <w:r w:rsidR="00610ABA" w:rsidRPr="00EA3AE6">
        <w:rPr>
          <w:rFonts w:ascii="Arial Narrow" w:hAnsi="Arial Narrow"/>
          <w:sz w:val="20"/>
          <w:szCs w:val="22"/>
        </w:rPr>
        <w:t>nazewnictwo zgodne z punktem 1 – Nazwa sprzętu – ze Specyfikacji technicznej – załącznik nr 1)</w:t>
      </w:r>
      <w:r w:rsidRPr="00EA3AE6">
        <w:rPr>
          <w:rFonts w:ascii="Arial Narrow" w:hAnsi="Arial Narrow"/>
          <w:sz w:val="20"/>
          <w:szCs w:val="22"/>
        </w:rPr>
        <w:t>, ich ilość, wartość netto i wartość brutto.</w:t>
      </w:r>
    </w:p>
    <w:p w:rsidR="001F756E" w:rsidRPr="00EA3AE6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0"/>
          <w:szCs w:val="22"/>
        </w:rPr>
      </w:pPr>
      <w:r w:rsidRPr="00EA3AE6">
        <w:rPr>
          <w:rFonts w:ascii="Arial Narrow" w:hAnsi="Arial Narrow"/>
          <w:i w:val="0"/>
          <w:sz w:val="20"/>
          <w:szCs w:val="22"/>
        </w:rPr>
        <w:t xml:space="preserve">Wykonawca </w:t>
      </w:r>
      <w:r w:rsidRPr="00EA3AE6">
        <w:rPr>
          <w:rFonts w:ascii="Arial Narrow" w:hAnsi="Arial Narrow"/>
          <w:b w:val="0"/>
          <w:i w:val="0"/>
          <w:sz w:val="20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EA3AE6">
        <w:rPr>
          <w:rFonts w:ascii="Arial Narrow" w:hAnsi="Arial Narrow"/>
          <w:i w:val="0"/>
          <w:sz w:val="20"/>
          <w:szCs w:val="22"/>
        </w:rPr>
        <w:t xml:space="preserve"> </w:t>
      </w:r>
      <w:hyperlink r:id="rId9" w:history="1">
        <w:r w:rsidR="0023286E" w:rsidRPr="00EA3AE6">
          <w:rPr>
            <w:rStyle w:val="Hipercze"/>
            <w:rFonts w:ascii="Arial Narrow" w:hAnsi="Arial Narrow"/>
            <w:b w:val="0"/>
            <w:i w:val="0"/>
            <w:sz w:val="20"/>
            <w:szCs w:val="22"/>
          </w:rPr>
          <w:t>faktury.cm@10wsk.mil.pl</w:t>
        </w:r>
      </w:hyperlink>
      <w:r w:rsidR="0023286E" w:rsidRPr="00EA3AE6">
        <w:rPr>
          <w:rFonts w:ascii="Arial Narrow" w:hAnsi="Arial Narrow"/>
          <w:b w:val="0"/>
          <w:i w:val="0"/>
          <w:sz w:val="20"/>
          <w:szCs w:val="22"/>
        </w:rPr>
        <w:t>.</w:t>
      </w:r>
    </w:p>
    <w:p w:rsidR="002A70E3" w:rsidRPr="00EA3AE6" w:rsidRDefault="002A70E3" w:rsidP="002A70E3">
      <w:pPr>
        <w:jc w:val="center"/>
        <w:rPr>
          <w:rFonts w:ascii="Arial Narrow" w:hAnsi="Arial Narrow"/>
          <w:sz w:val="20"/>
          <w:szCs w:val="22"/>
        </w:rPr>
      </w:pPr>
    </w:p>
    <w:p w:rsidR="00C44506" w:rsidRPr="00EA3AE6" w:rsidRDefault="00C44506" w:rsidP="002A70E3">
      <w:pPr>
        <w:jc w:val="center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3</w:t>
      </w:r>
    </w:p>
    <w:p w:rsidR="00C44506" w:rsidRPr="00EA3AE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>Wykonawca</w:t>
      </w:r>
      <w:r w:rsidRPr="00EA3AE6">
        <w:rPr>
          <w:rFonts w:ascii="Arial Narrow" w:hAnsi="Arial Narrow"/>
          <w:sz w:val="20"/>
          <w:szCs w:val="22"/>
        </w:rPr>
        <w:t xml:space="preserve"> ponosi pełną odpowiedzialność za niewykonanie lub niewłaściwe wykonanie dostaw</w:t>
      </w:r>
      <w:r w:rsidR="00496987" w:rsidRPr="00EA3AE6">
        <w:rPr>
          <w:rFonts w:ascii="Arial Narrow" w:hAnsi="Arial Narrow"/>
          <w:sz w:val="20"/>
          <w:szCs w:val="22"/>
        </w:rPr>
        <w:t>y</w:t>
      </w:r>
      <w:r w:rsidRPr="00EA3AE6">
        <w:rPr>
          <w:rFonts w:ascii="Arial Narrow" w:hAnsi="Arial Narrow"/>
          <w:sz w:val="20"/>
          <w:szCs w:val="22"/>
        </w:rPr>
        <w:t xml:space="preserve"> objęt</w:t>
      </w:r>
      <w:r w:rsidR="00496987" w:rsidRPr="00EA3AE6">
        <w:rPr>
          <w:rFonts w:ascii="Arial Narrow" w:hAnsi="Arial Narrow"/>
          <w:sz w:val="20"/>
          <w:szCs w:val="22"/>
        </w:rPr>
        <w:t>ej niniejszą umową</w:t>
      </w:r>
      <w:r w:rsidR="00A45BE0" w:rsidRPr="00EA3AE6">
        <w:rPr>
          <w:rFonts w:ascii="Arial Narrow" w:hAnsi="Arial Narrow"/>
          <w:sz w:val="20"/>
          <w:szCs w:val="22"/>
        </w:rPr>
        <w:t>, chyba, że niewykona</w:t>
      </w:r>
      <w:r w:rsidR="0091668F" w:rsidRPr="00EA3AE6">
        <w:rPr>
          <w:rFonts w:ascii="Arial Narrow" w:hAnsi="Arial Narrow"/>
          <w:sz w:val="20"/>
          <w:szCs w:val="22"/>
        </w:rPr>
        <w:t>n</w:t>
      </w:r>
      <w:r w:rsidR="00A45BE0" w:rsidRPr="00EA3AE6">
        <w:rPr>
          <w:rFonts w:ascii="Arial Narrow" w:hAnsi="Arial Narrow"/>
          <w:sz w:val="20"/>
          <w:szCs w:val="22"/>
        </w:rPr>
        <w:t xml:space="preserve">ie umowy lub niewłaściwe wykonanie dostawy nastąpi </w:t>
      </w:r>
      <w:r w:rsidR="0091668F" w:rsidRPr="00EA3AE6">
        <w:rPr>
          <w:rFonts w:ascii="Arial Narrow" w:hAnsi="Arial Narrow"/>
          <w:sz w:val="20"/>
          <w:szCs w:val="22"/>
        </w:rPr>
        <w:t>w skutek okoliczności</w:t>
      </w:r>
      <w:r w:rsidR="00A45BE0" w:rsidRPr="00EA3AE6">
        <w:rPr>
          <w:rFonts w:ascii="Arial Narrow" w:hAnsi="Arial Narrow"/>
          <w:sz w:val="20"/>
          <w:szCs w:val="22"/>
        </w:rPr>
        <w:t>, za które wyłączną odpowiedzialności ponosi Zamawiający</w:t>
      </w:r>
      <w:r w:rsidR="00496987" w:rsidRPr="00EA3AE6">
        <w:rPr>
          <w:rFonts w:ascii="Arial Narrow" w:hAnsi="Arial Narrow"/>
          <w:sz w:val="20"/>
          <w:szCs w:val="22"/>
        </w:rPr>
        <w:t xml:space="preserve">.  </w:t>
      </w:r>
    </w:p>
    <w:p w:rsidR="00C44506" w:rsidRPr="00EA3AE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 xml:space="preserve">Wykonawca </w:t>
      </w:r>
      <w:r w:rsidRPr="00EA3AE6">
        <w:rPr>
          <w:rFonts w:ascii="Arial Narrow" w:hAnsi="Arial Narrow"/>
          <w:sz w:val="20"/>
          <w:szCs w:val="22"/>
        </w:rPr>
        <w:t xml:space="preserve">ponosi pełną odpowiedzialność za szkody powstałe przy transporcie </w:t>
      </w:r>
      <w:r w:rsidR="00903F22" w:rsidRPr="00EA3AE6">
        <w:rPr>
          <w:rFonts w:ascii="Arial Narrow" w:hAnsi="Arial Narrow"/>
          <w:sz w:val="20"/>
          <w:szCs w:val="22"/>
        </w:rPr>
        <w:t>zamówienia</w:t>
      </w:r>
      <w:r w:rsidRPr="00EA3AE6">
        <w:rPr>
          <w:rFonts w:ascii="Arial Narrow" w:hAnsi="Arial Narrow"/>
          <w:sz w:val="20"/>
          <w:szCs w:val="22"/>
        </w:rPr>
        <w:t xml:space="preserve"> i jest obowiązany zapewnić właściw</w:t>
      </w:r>
      <w:r w:rsidR="001769AE" w:rsidRPr="00EA3AE6">
        <w:rPr>
          <w:rFonts w:ascii="Arial Narrow" w:hAnsi="Arial Narrow"/>
          <w:sz w:val="20"/>
          <w:szCs w:val="22"/>
        </w:rPr>
        <w:t>e i bezpieczne warunki przewozu</w:t>
      </w:r>
      <w:r w:rsidRPr="00EA3AE6">
        <w:rPr>
          <w:rFonts w:ascii="Arial Narrow" w:hAnsi="Arial Narrow"/>
          <w:sz w:val="20"/>
          <w:szCs w:val="22"/>
        </w:rPr>
        <w:t xml:space="preserve">, montażu i uruchomienia </w:t>
      </w:r>
      <w:r w:rsidR="00903F22" w:rsidRPr="00EA3AE6">
        <w:rPr>
          <w:rFonts w:ascii="Arial Narrow" w:hAnsi="Arial Narrow"/>
          <w:sz w:val="20"/>
          <w:szCs w:val="22"/>
        </w:rPr>
        <w:t>sprzętu.</w:t>
      </w:r>
    </w:p>
    <w:p w:rsidR="001020C2" w:rsidRPr="00EA3AE6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>Wykonawca</w:t>
      </w:r>
      <w:r w:rsidRPr="00EA3AE6">
        <w:rPr>
          <w:rFonts w:ascii="Arial Narrow" w:hAnsi="Arial Narrow"/>
          <w:sz w:val="20"/>
          <w:szCs w:val="22"/>
        </w:rPr>
        <w:t xml:space="preserve"> nie może powierzyć wykonania niniejszej umowy w całości </w:t>
      </w:r>
      <w:r w:rsidR="00903F22" w:rsidRPr="00EA3AE6">
        <w:rPr>
          <w:rFonts w:ascii="Arial Narrow" w:hAnsi="Arial Narrow"/>
          <w:sz w:val="20"/>
          <w:szCs w:val="22"/>
        </w:rPr>
        <w:t>lub</w:t>
      </w:r>
      <w:r w:rsidRPr="00EA3AE6">
        <w:rPr>
          <w:rFonts w:ascii="Arial Narrow" w:hAnsi="Arial Narrow"/>
          <w:sz w:val="20"/>
          <w:szCs w:val="22"/>
        </w:rPr>
        <w:t xml:space="preserve"> w części osobom trzecim w zakresie innym niż określony w ofercie, bez pisemnej zgody Zamawiającego.</w:t>
      </w:r>
    </w:p>
    <w:p w:rsidR="00903F22" w:rsidRPr="00EA3AE6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Wykonawca udziela </w:t>
      </w:r>
      <w:r w:rsidR="00D306DA" w:rsidRPr="00EA3AE6">
        <w:rPr>
          <w:rFonts w:ascii="Arial Narrow" w:hAnsi="Arial Narrow"/>
          <w:b/>
          <w:sz w:val="20"/>
          <w:szCs w:val="22"/>
        </w:rPr>
        <w:t>……</w:t>
      </w:r>
      <w:r w:rsidRPr="00EA3AE6">
        <w:rPr>
          <w:rFonts w:ascii="Arial Narrow" w:hAnsi="Arial Narrow"/>
          <w:b/>
          <w:sz w:val="20"/>
          <w:szCs w:val="22"/>
        </w:rPr>
        <w:t>..- miesięcznej gwarancji</w:t>
      </w:r>
      <w:r w:rsidRPr="00EA3AE6">
        <w:rPr>
          <w:rFonts w:ascii="Arial Narrow" w:hAnsi="Arial Narrow"/>
          <w:sz w:val="20"/>
          <w:szCs w:val="22"/>
        </w:rPr>
        <w:t xml:space="preserve"> na dostarczon</w:t>
      </w:r>
      <w:r w:rsidR="003F22FD" w:rsidRPr="00EA3AE6">
        <w:rPr>
          <w:rFonts w:ascii="Arial Narrow" w:hAnsi="Arial Narrow"/>
          <w:sz w:val="20"/>
          <w:szCs w:val="22"/>
        </w:rPr>
        <w:t>y sprzęt będąc</w:t>
      </w:r>
      <w:r w:rsidR="0016331F" w:rsidRPr="00EA3AE6">
        <w:rPr>
          <w:rFonts w:ascii="Arial Narrow" w:hAnsi="Arial Narrow"/>
          <w:sz w:val="20"/>
          <w:szCs w:val="22"/>
        </w:rPr>
        <w:t>y</w:t>
      </w:r>
      <w:r w:rsidR="003F22FD" w:rsidRPr="00EA3AE6">
        <w:rPr>
          <w:rFonts w:ascii="Arial Narrow" w:hAnsi="Arial Narrow"/>
          <w:sz w:val="20"/>
          <w:szCs w:val="22"/>
        </w:rPr>
        <w:t xml:space="preserve"> przedmiotem niniejszej umowy</w:t>
      </w:r>
      <w:r w:rsidRPr="00EA3AE6">
        <w:rPr>
          <w:rFonts w:ascii="Arial Narrow" w:hAnsi="Arial Narrow"/>
          <w:sz w:val="20"/>
          <w:szCs w:val="22"/>
        </w:rPr>
        <w:t xml:space="preserve">. </w:t>
      </w:r>
      <w:r w:rsidR="003F22FD" w:rsidRPr="00EA3AE6">
        <w:rPr>
          <w:rFonts w:ascii="Arial Narrow" w:hAnsi="Arial Narrow"/>
          <w:sz w:val="20"/>
          <w:szCs w:val="22"/>
        </w:rPr>
        <w:t xml:space="preserve">Okres gwarancji liczy się od dnia wykonania przedmiotu umowy. </w:t>
      </w:r>
      <w:r w:rsidRPr="00EA3AE6">
        <w:rPr>
          <w:rFonts w:ascii="Arial Narrow" w:hAnsi="Arial Narrow"/>
          <w:sz w:val="20"/>
          <w:szCs w:val="22"/>
        </w:rPr>
        <w:t>Dokument gwarancji zostanie przekazany Zamawiającemu w dniu podpisania ostatecznego protokołu odbioru.</w:t>
      </w:r>
    </w:p>
    <w:p w:rsidR="003F22FD" w:rsidRPr="00EA3AE6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Przeglądy okresowe sprzętu zalecane przez Producenta, w okresie gwarancji wykonywane są na koszt Wykonawcy.</w:t>
      </w:r>
    </w:p>
    <w:p w:rsidR="00197B4D" w:rsidRPr="00EA3AE6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</w:p>
    <w:p w:rsidR="00494D02" w:rsidRPr="00EA3AE6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4</w:t>
      </w:r>
    </w:p>
    <w:p w:rsidR="00C44506" w:rsidRPr="00EA3AE6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W okresie trwania umowy </w:t>
      </w:r>
      <w:r w:rsidRPr="00EA3AE6">
        <w:rPr>
          <w:rFonts w:ascii="Arial Narrow" w:hAnsi="Arial Narrow"/>
          <w:b/>
          <w:sz w:val="20"/>
          <w:szCs w:val="22"/>
        </w:rPr>
        <w:t>Wykonawca</w:t>
      </w:r>
      <w:r w:rsidRPr="00EA3AE6">
        <w:rPr>
          <w:rFonts w:ascii="Arial Narrow" w:hAnsi="Arial Narrow"/>
          <w:sz w:val="20"/>
          <w:szCs w:val="22"/>
        </w:rPr>
        <w:t xml:space="preserve"> zobowiązany jest do pisemnego zawiadomienia </w:t>
      </w:r>
      <w:r w:rsidRPr="00EA3AE6">
        <w:rPr>
          <w:rFonts w:ascii="Arial Narrow" w:hAnsi="Arial Narrow"/>
          <w:b/>
          <w:sz w:val="20"/>
          <w:szCs w:val="22"/>
        </w:rPr>
        <w:t>Zamawiającego</w:t>
      </w:r>
      <w:r w:rsidRPr="00EA3AE6">
        <w:rPr>
          <w:rFonts w:ascii="Arial Narrow" w:hAnsi="Arial Narrow"/>
          <w:sz w:val="20"/>
          <w:szCs w:val="22"/>
        </w:rPr>
        <w:t xml:space="preserve"> w terminie 7 dni od zaistnienia zdarzenia o: </w:t>
      </w:r>
    </w:p>
    <w:p w:rsidR="00C44506" w:rsidRPr="00EA3AE6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zmianie nazwy lub siedziby </w:t>
      </w:r>
      <w:r w:rsidRPr="00EA3AE6">
        <w:rPr>
          <w:rFonts w:ascii="Arial Narrow" w:hAnsi="Arial Narrow"/>
          <w:b/>
          <w:sz w:val="20"/>
          <w:szCs w:val="22"/>
        </w:rPr>
        <w:t>Wykonawcy</w:t>
      </w:r>
      <w:r w:rsidRPr="00EA3AE6">
        <w:rPr>
          <w:rFonts w:ascii="Arial Narrow" w:hAnsi="Arial Narrow"/>
          <w:sz w:val="20"/>
          <w:szCs w:val="22"/>
        </w:rPr>
        <w:t xml:space="preserve">, pod rygorem uznania za doręczone skutecznie wszelkich </w:t>
      </w:r>
    </w:p>
    <w:p w:rsidR="00DA0E23" w:rsidRPr="00EA3AE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         pism skierowanych przez </w:t>
      </w:r>
      <w:r w:rsidRPr="00EA3AE6">
        <w:rPr>
          <w:rFonts w:ascii="Arial Narrow" w:hAnsi="Arial Narrow"/>
          <w:b/>
          <w:sz w:val="20"/>
          <w:szCs w:val="22"/>
        </w:rPr>
        <w:t>Zamawiającego</w:t>
      </w:r>
      <w:r w:rsidRPr="00EA3AE6">
        <w:rPr>
          <w:rFonts w:ascii="Arial Narrow" w:hAnsi="Arial Narrow"/>
          <w:sz w:val="20"/>
          <w:szCs w:val="22"/>
        </w:rPr>
        <w:t xml:space="preserve"> do </w:t>
      </w:r>
      <w:r w:rsidRPr="00EA3AE6">
        <w:rPr>
          <w:rFonts w:ascii="Arial Narrow" w:hAnsi="Arial Narrow"/>
          <w:b/>
          <w:sz w:val="20"/>
          <w:szCs w:val="22"/>
        </w:rPr>
        <w:t>Wykonawcy</w:t>
      </w:r>
      <w:r w:rsidRPr="00EA3AE6">
        <w:rPr>
          <w:rFonts w:ascii="Arial Narrow" w:hAnsi="Arial Narrow"/>
          <w:sz w:val="20"/>
          <w:szCs w:val="22"/>
        </w:rPr>
        <w:t xml:space="preserve"> na dotychczasowy adres,</w:t>
      </w:r>
    </w:p>
    <w:p w:rsidR="00C44506" w:rsidRPr="00EA3AE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2)</w:t>
      </w:r>
      <w:r w:rsidRPr="00EA3AE6">
        <w:rPr>
          <w:rFonts w:ascii="Arial Narrow" w:hAnsi="Arial Narrow"/>
          <w:sz w:val="20"/>
          <w:szCs w:val="22"/>
        </w:rPr>
        <w:tab/>
        <w:t xml:space="preserve">wszczęciu postępowania układowego, w którym uczestniczy </w:t>
      </w:r>
      <w:r w:rsidRPr="00EA3AE6">
        <w:rPr>
          <w:rFonts w:ascii="Arial Narrow" w:hAnsi="Arial Narrow"/>
          <w:b/>
          <w:sz w:val="20"/>
          <w:szCs w:val="22"/>
        </w:rPr>
        <w:t>Wykonawca</w:t>
      </w:r>
      <w:r w:rsidRPr="00EA3AE6">
        <w:rPr>
          <w:rFonts w:ascii="Arial Narrow" w:hAnsi="Arial Narrow"/>
          <w:sz w:val="20"/>
          <w:szCs w:val="22"/>
        </w:rPr>
        <w:t>,</w:t>
      </w:r>
    </w:p>
    <w:p w:rsidR="00DA0E23" w:rsidRPr="00EA3AE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3</w:t>
      </w:r>
      <w:r w:rsidR="00C44506" w:rsidRPr="00EA3AE6">
        <w:rPr>
          <w:rFonts w:ascii="Arial Narrow" w:hAnsi="Arial Narrow"/>
          <w:sz w:val="20"/>
          <w:szCs w:val="22"/>
        </w:rPr>
        <w:t>)</w:t>
      </w:r>
      <w:r w:rsidR="00C44506" w:rsidRPr="00EA3AE6">
        <w:rPr>
          <w:rFonts w:ascii="Arial Narrow" w:hAnsi="Arial Narrow"/>
          <w:sz w:val="20"/>
          <w:szCs w:val="22"/>
        </w:rPr>
        <w:tab/>
        <w:t>ogłoszeniu likwidacji</w:t>
      </w:r>
      <w:r w:rsidR="000C645F" w:rsidRPr="00EA3AE6">
        <w:rPr>
          <w:rFonts w:ascii="Arial Narrow" w:hAnsi="Arial Narrow"/>
          <w:sz w:val="20"/>
          <w:szCs w:val="22"/>
        </w:rPr>
        <w:t xml:space="preserve"> lub upadłości</w:t>
      </w:r>
      <w:r w:rsidR="00C44506" w:rsidRPr="00EA3AE6">
        <w:rPr>
          <w:rFonts w:ascii="Arial Narrow" w:hAnsi="Arial Narrow"/>
          <w:sz w:val="20"/>
          <w:szCs w:val="22"/>
        </w:rPr>
        <w:t xml:space="preserve"> </w:t>
      </w:r>
      <w:r w:rsidR="00C44506" w:rsidRPr="00EA3AE6">
        <w:rPr>
          <w:rFonts w:ascii="Arial Narrow" w:hAnsi="Arial Narrow"/>
          <w:b/>
          <w:sz w:val="20"/>
          <w:szCs w:val="22"/>
        </w:rPr>
        <w:t>Wykonawcy</w:t>
      </w:r>
      <w:r w:rsidR="00C44506" w:rsidRPr="00EA3AE6">
        <w:rPr>
          <w:rFonts w:ascii="Arial Narrow" w:hAnsi="Arial Narrow"/>
          <w:sz w:val="20"/>
          <w:szCs w:val="22"/>
        </w:rPr>
        <w:t xml:space="preserve">, </w:t>
      </w:r>
    </w:p>
    <w:p w:rsidR="00C44506" w:rsidRPr="00EA3AE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4)      </w:t>
      </w:r>
      <w:r w:rsidR="00C44506" w:rsidRPr="00EA3AE6">
        <w:rPr>
          <w:rFonts w:ascii="Arial Narrow" w:hAnsi="Arial Narrow"/>
          <w:sz w:val="20"/>
          <w:szCs w:val="22"/>
        </w:rPr>
        <w:t xml:space="preserve">zawieszeniu </w:t>
      </w:r>
      <w:r w:rsidR="001F756E" w:rsidRPr="00EA3AE6">
        <w:rPr>
          <w:rFonts w:ascii="Arial Narrow" w:hAnsi="Arial Narrow"/>
          <w:sz w:val="20"/>
          <w:szCs w:val="22"/>
        </w:rPr>
        <w:t>albo zakończeniu</w:t>
      </w:r>
      <w:r w:rsidR="007C0360" w:rsidRPr="00EA3AE6">
        <w:rPr>
          <w:rFonts w:ascii="Arial Narrow" w:hAnsi="Arial Narrow"/>
          <w:sz w:val="20"/>
          <w:szCs w:val="22"/>
        </w:rPr>
        <w:t xml:space="preserve"> </w:t>
      </w:r>
      <w:r w:rsidR="00C44506" w:rsidRPr="00EA3AE6">
        <w:rPr>
          <w:rFonts w:ascii="Arial Narrow" w:hAnsi="Arial Narrow"/>
          <w:sz w:val="20"/>
          <w:szCs w:val="22"/>
        </w:rPr>
        <w:t xml:space="preserve">działalności przez </w:t>
      </w:r>
      <w:r w:rsidR="00C44506" w:rsidRPr="00EA3AE6">
        <w:rPr>
          <w:rFonts w:ascii="Arial Narrow" w:hAnsi="Arial Narrow"/>
          <w:b/>
          <w:sz w:val="20"/>
          <w:szCs w:val="22"/>
        </w:rPr>
        <w:t>Wykonawcę</w:t>
      </w:r>
      <w:r w:rsidR="001F756E" w:rsidRPr="00EA3AE6">
        <w:rPr>
          <w:rFonts w:ascii="Arial Narrow" w:hAnsi="Arial Narrow"/>
          <w:sz w:val="20"/>
          <w:szCs w:val="22"/>
        </w:rPr>
        <w:t>,</w:t>
      </w:r>
    </w:p>
    <w:p w:rsidR="001F756E" w:rsidRPr="00EA3AE6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5)      zmianie formy prawnej </w:t>
      </w:r>
      <w:r w:rsidRPr="00EA3AE6">
        <w:rPr>
          <w:rFonts w:ascii="Arial Narrow" w:hAnsi="Arial Narrow"/>
          <w:b/>
          <w:sz w:val="20"/>
          <w:szCs w:val="22"/>
        </w:rPr>
        <w:t>Wykonawcy.</w:t>
      </w:r>
    </w:p>
    <w:p w:rsidR="00AA3115" w:rsidRPr="00EA3AE6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</w:p>
    <w:p w:rsidR="00C44506" w:rsidRPr="00EA3AE6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5</w:t>
      </w:r>
    </w:p>
    <w:p w:rsidR="000D13C7" w:rsidRPr="00EA3AE6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Nadzór ze strony </w:t>
      </w:r>
      <w:r w:rsidRPr="00EA3AE6">
        <w:rPr>
          <w:rFonts w:ascii="Arial Narrow" w:hAnsi="Arial Narrow"/>
          <w:b/>
          <w:sz w:val="20"/>
          <w:szCs w:val="22"/>
        </w:rPr>
        <w:t>Zamawiającego</w:t>
      </w:r>
      <w:r w:rsidRPr="00EA3AE6">
        <w:rPr>
          <w:rFonts w:ascii="Arial Narrow" w:hAnsi="Arial Narrow"/>
          <w:sz w:val="20"/>
          <w:szCs w:val="22"/>
        </w:rPr>
        <w:t xml:space="preserve"> nad realizacją przedmiotu umowy będzie pełnić: </w:t>
      </w:r>
      <w:r w:rsidR="00DA263B" w:rsidRPr="00DA263B">
        <w:rPr>
          <w:rFonts w:ascii="Arial Narrow" w:hAnsi="Arial Narrow" w:cs="Arial"/>
          <w:b/>
          <w:bCs/>
          <w:color w:val="000000"/>
          <w:sz w:val="20"/>
          <w:shd w:val="clear" w:color="auto" w:fill="FFFFFF"/>
        </w:rPr>
        <w:t xml:space="preserve">p .o. Szefa Zaopatrzenia Medycznego, Kierownik Wydziału Zaopatrzenia i Naprawy Sprzętu Medycznego p. Piotr Lesiński, tel. </w:t>
      </w:r>
      <w:r w:rsidR="00DA263B" w:rsidRPr="00DA263B">
        <w:rPr>
          <w:rFonts w:ascii="Arial Narrow" w:hAnsi="Arial Narrow" w:cs="Arial"/>
          <w:b/>
          <w:color w:val="000000"/>
          <w:sz w:val="20"/>
          <w:shd w:val="clear" w:color="auto" w:fill="FFFFFF"/>
        </w:rPr>
        <w:t xml:space="preserve">261 417 387, e-mail: </w:t>
      </w:r>
      <w:hyperlink r:id="rId10" w:history="1">
        <w:r w:rsidR="00DA263B" w:rsidRPr="00DA263B">
          <w:rPr>
            <w:rStyle w:val="Hipercze"/>
            <w:rFonts w:ascii="Arial Narrow" w:hAnsi="Arial Narrow"/>
            <w:b/>
            <w:sz w:val="20"/>
            <w:shd w:val="clear" w:color="auto" w:fill="FFFFFF"/>
          </w:rPr>
          <w:t>p.lesinski@10wsk.mil.pl</w:t>
        </w:r>
      </w:hyperlink>
      <w:r w:rsidR="000D13C7" w:rsidRPr="00EA3AE6">
        <w:rPr>
          <w:rFonts w:ascii="Arial Narrow" w:hAnsi="Arial Narrow"/>
          <w:sz w:val="20"/>
          <w:szCs w:val="22"/>
        </w:rPr>
        <w:t xml:space="preserve">; </w:t>
      </w:r>
    </w:p>
    <w:p w:rsidR="00C44506" w:rsidRPr="00EA3AE6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lastRenderedPageBreak/>
        <w:t xml:space="preserve"> e-mail: </w:t>
      </w:r>
      <w:hyperlink r:id="rId11" w:history="1">
        <w:r w:rsidRPr="00EA3AE6">
          <w:rPr>
            <w:rStyle w:val="Hipercze"/>
            <w:rFonts w:ascii="Arial Narrow" w:hAnsi="Arial Narrow"/>
            <w:sz w:val="20"/>
            <w:szCs w:val="22"/>
          </w:rPr>
          <w:t>p.lesiński@10wsk.mil.pl</w:t>
        </w:r>
      </w:hyperlink>
      <w:r w:rsidRPr="00EA3AE6">
        <w:rPr>
          <w:rFonts w:ascii="Arial Narrow" w:hAnsi="Arial Narrow"/>
          <w:sz w:val="20"/>
          <w:szCs w:val="22"/>
        </w:rPr>
        <w:tab/>
      </w:r>
      <w:r w:rsidR="00305B5E" w:rsidRPr="00EA3AE6">
        <w:rPr>
          <w:rFonts w:ascii="Arial Narrow" w:hAnsi="Arial Narrow"/>
          <w:color w:val="00B0F0"/>
          <w:sz w:val="20"/>
          <w:szCs w:val="22"/>
        </w:rPr>
        <w:t xml:space="preserve"> </w:t>
      </w:r>
    </w:p>
    <w:p w:rsidR="000C7023" w:rsidRPr="001360DD" w:rsidRDefault="000C7023" w:rsidP="00753D10">
      <w:pPr>
        <w:numPr>
          <w:ilvl w:val="0"/>
          <w:numId w:val="4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1360DD">
        <w:rPr>
          <w:rFonts w:ascii="Arial Narrow" w:hAnsi="Arial Narrow"/>
          <w:sz w:val="20"/>
          <w:szCs w:val="22"/>
        </w:rPr>
        <w:t xml:space="preserve">Osobą odpowiedzialną za odbiór sprzętu/przyjęcie przedmiotu zamówienia jest p. </w:t>
      </w:r>
      <w:r w:rsidR="001360DD" w:rsidRPr="001360DD">
        <w:rPr>
          <w:rFonts w:ascii="Arial Narrow" w:hAnsi="Arial Narrow"/>
          <w:sz w:val="20"/>
          <w:szCs w:val="22"/>
        </w:rPr>
        <w:t xml:space="preserve">Robert LUTHER,  tel. 261 417 389, e-mail: </w:t>
      </w:r>
      <w:hyperlink r:id="rId12" w:history="1">
        <w:r w:rsidR="001360DD" w:rsidRPr="001360DD">
          <w:rPr>
            <w:rStyle w:val="Hipercze"/>
            <w:rFonts w:ascii="Arial Narrow" w:hAnsi="Arial Narrow"/>
            <w:sz w:val="20"/>
            <w:szCs w:val="22"/>
          </w:rPr>
          <w:t>rob</w:t>
        </w:r>
        <w:r w:rsidR="0029248D">
          <w:rPr>
            <w:rStyle w:val="Hipercze"/>
            <w:rFonts w:ascii="Arial Narrow" w:hAnsi="Arial Narrow"/>
            <w:sz w:val="20"/>
            <w:szCs w:val="22"/>
          </w:rPr>
          <w:t>e</w:t>
        </w:r>
        <w:r w:rsidR="001360DD" w:rsidRPr="001360DD">
          <w:rPr>
            <w:rStyle w:val="Hipercze"/>
            <w:rFonts w:ascii="Arial Narrow" w:hAnsi="Arial Narrow"/>
            <w:sz w:val="20"/>
            <w:szCs w:val="22"/>
          </w:rPr>
          <w:t>rt.luther@10wsk.mil.pl</w:t>
        </w:r>
      </w:hyperlink>
      <w:r w:rsidR="001360DD" w:rsidRPr="001360DD">
        <w:rPr>
          <w:rFonts w:ascii="Arial Narrow" w:hAnsi="Arial Narrow"/>
          <w:sz w:val="20"/>
          <w:szCs w:val="22"/>
        </w:rPr>
        <w:t xml:space="preserve"> oraz Bogumiła </w:t>
      </w:r>
      <w:r w:rsidR="00DA263B" w:rsidRPr="001360DD">
        <w:rPr>
          <w:rFonts w:ascii="Arial Narrow" w:hAnsi="Arial Narrow"/>
          <w:sz w:val="20"/>
          <w:szCs w:val="22"/>
        </w:rPr>
        <w:t>PIETROWSKA</w:t>
      </w:r>
      <w:r w:rsidR="001360DD" w:rsidRPr="001360DD">
        <w:rPr>
          <w:rFonts w:ascii="Arial Narrow" w:hAnsi="Arial Narrow"/>
          <w:sz w:val="20"/>
          <w:szCs w:val="22"/>
        </w:rPr>
        <w:t>, tel. ………………….., e-mail: ……………..</w:t>
      </w:r>
      <w:r w:rsidR="001360DD">
        <w:rPr>
          <w:rFonts w:ascii="Arial Narrow" w:hAnsi="Arial Narrow"/>
          <w:sz w:val="20"/>
          <w:szCs w:val="22"/>
        </w:rPr>
        <w:t xml:space="preserve"> </w:t>
      </w:r>
    </w:p>
    <w:p w:rsidR="00C44506" w:rsidRPr="00EA3AE6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Nadzór nad realizacją umowy ze strony </w:t>
      </w:r>
      <w:r w:rsidRPr="00EA3AE6">
        <w:rPr>
          <w:rFonts w:ascii="Arial Narrow" w:hAnsi="Arial Narrow"/>
          <w:b/>
          <w:sz w:val="20"/>
          <w:szCs w:val="22"/>
        </w:rPr>
        <w:t>Wykonawcy</w:t>
      </w:r>
      <w:r w:rsidRPr="00EA3AE6">
        <w:rPr>
          <w:rFonts w:ascii="Arial Narrow" w:hAnsi="Arial Narrow"/>
          <w:sz w:val="20"/>
          <w:szCs w:val="22"/>
        </w:rPr>
        <w:t xml:space="preserve"> będzie pełnić p. </w:t>
      </w:r>
      <w:r w:rsidR="00A23D9E" w:rsidRPr="00EA3AE6">
        <w:rPr>
          <w:rFonts w:ascii="Arial Narrow" w:hAnsi="Arial Narrow" w:cs="Helvetica"/>
          <w:b/>
          <w:sz w:val="20"/>
          <w:szCs w:val="22"/>
        </w:rPr>
        <w:t>....</w:t>
      </w:r>
      <w:r w:rsidR="00256C58" w:rsidRPr="00EA3AE6">
        <w:rPr>
          <w:rFonts w:ascii="Arial Narrow" w:hAnsi="Arial Narrow" w:cs="Helvetica"/>
          <w:b/>
          <w:sz w:val="20"/>
          <w:szCs w:val="22"/>
        </w:rPr>
        <w:t>………………………</w:t>
      </w:r>
      <w:r w:rsidR="00A23D9E" w:rsidRPr="00EA3AE6">
        <w:rPr>
          <w:rFonts w:ascii="Arial Narrow" w:hAnsi="Arial Narrow" w:cs="Helvetica"/>
          <w:b/>
          <w:sz w:val="20"/>
          <w:szCs w:val="22"/>
        </w:rPr>
        <w:t>.......</w:t>
      </w:r>
      <w:r w:rsidR="005B1066" w:rsidRPr="00EA3AE6">
        <w:rPr>
          <w:rFonts w:ascii="Arial Narrow" w:hAnsi="Arial Narrow"/>
          <w:sz w:val="20"/>
          <w:szCs w:val="22"/>
        </w:rPr>
        <w:t xml:space="preserve"> </w:t>
      </w:r>
      <w:r w:rsidR="00A23D9E" w:rsidRPr="00EA3AE6">
        <w:rPr>
          <w:rFonts w:ascii="Arial Narrow" w:hAnsi="Arial Narrow"/>
          <w:sz w:val="20"/>
          <w:szCs w:val="22"/>
        </w:rPr>
        <w:t xml:space="preserve">tel. </w:t>
      </w:r>
      <w:r w:rsidR="00A23D9E" w:rsidRPr="00EA3AE6">
        <w:rPr>
          <w:rFonts w:ascii="Arial Narrow" w:hAnsi="Arial Narrow" w:cs="Helvetica"/>
          <w:sz w:val="20"/>
          <w:szCs w:val="22"/>
        </w:rPr>
        <w:t>.....................</w:t>
      </w:r>
      <w:r w:rsidR="005B1066" w:rsidRPr="00EA3AE6">
        <w:rPr>
          <w:rFonts w:ascii="Arial Narrow" w:hAnsi="Arial Narrow" w:cs="Helvetica"/>
          <w:sz w:val="20"/>
          <w:szCs w:val="22"/>
        </w:rPr>
        <w:t xml:space="preserve">, </w:t>
      </w:r>
      <w:r w:rsidR="00DA0E23" w:rsidRPr="00EA3AE6">
        <w:rPr>
          <w:rFonts w:ascii="Arial Narrow" w:hAnsi="Arial Narrow"/>
          <w:sz w:val="20"/>
          <w:szCs w:val="22"/>
        </w:rPr>
        <w:t>e- mail</w:t>
      </w:r>
      <w:r w:rsidR="005B1066" w:rsidRPr="00EA3AE6">
        <w:rPr>
          <w:rFonts w:ascii="Arial Narrow" w:hAnsi="Arial Narrow"/>
          <w:sz w:val="20"/>
          <w:szCs w:val="22"/>
        </w:rPr>
        <w:t xml:space="preserve">:  </w:t>
      </w:r>
      <w:r w:rsidR="00DA0E23" w:rsidRPr="00EA3AE6">
        <w:rPr>
          <w:rFonts w:ascii="Arial Narrow" w:hAnsi="Arial Narrow"/>
          <w:sz w:val="20"/>
          <w:szCs w:val="22"/>
        </w:rPr>
        <w:t xml:space="preserve"> </w:t>
      </w:r>
      <w:r w:rsidR="00A23D9E" w:rsidRPr="00EA3AE6">
        <w:rPr>
          <w:rFonts w:ascii="Arial Narrow" w:hAnsi="Arial Narrow" w:cs="Helvetica"/>
          <w:color w:val="0000FF"/>
          <w:sz w:val="20"/>
          <w:szCs w:val="22"/>
        </w:rPr>
        <w:t>..............................</w:t>
      </w:r>
      <w:r w:rsidR="000C7023" w:rsidRPr="00EA3AE6">
        <w:rPr>
          <w:rFonts w:ascii="Arial Narrow" w:hAnsi="Arial Narrow" w:cs="Helvetica"/>
          <w:color w:val="0000FF"/>
          <w:sz w:val="20"/>
          <w:szCs w:val="22"/>
        </w:rPr>
        <w:t>.</w:t>
      </w:r>
    </w:p>
    <w:p w:rsidR="000C7023" w:rsidRPr="00EA3AE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 w:cs="Helvetica"/>
          <w:sz w:val="20"/>
          <w:szCs w:val="22"/>
        </w:rPr>
        <w:t>Reklamacj</w:t>
      </w:r>
      <w:r w:rsidR="004D450A" w:rsidRPr="00EA3AE6">
        <w:rPr>
          <w:rFonts w:ascii="Arial Narrow" w:hAnsi="Arial Narrow" w:cs="Helvetica"/>
          <w:sz w:val="20"/>
          <w:szCs w:val="22"/>
        </w:rPr>
        <w:t>e</w:t>
      </w:r>
      <w:r w:rsidRPr="00EA3AE6">
        <w:rPr>
          <w:rFonts w:ascii="Arial Narrow" w:hAnsi="Arial Narrow" w:cs="Helvetica"/>
          <w:sz w:val="20"/>
          <w:szCs w:val="22"/>
        </w:rPr>
        <w:t xml:space="preserve"> należy składać na nr fax. ……………………. lub adres e-mail: ………………………</w:t>
      </w:r>
    </w:p>
    <w:p w:rsidR="000C7023" w:rsidRPr="00EA3AE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 w:cs="Helvetica"/>
          <w:sz w:val="20"/>
          <w:szCs w:val="22"/>
        </w:rPr>
        <w:t>Zgłoszenia napraw gwarancyjnych należy składać pod nr tel. …………………………. lub na adres e-mail: ……………….</w:t>
      </w:r>
    </w:p>
    <w:p w:rsidR="00B74C28" w:rsidRPr="00EA3AE6" w:rsidRDefault="00B74C28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 w:cs="Helvetica"/>
          <w:sz w:val="20"/>
          <w:szCs w:val="22"/>
        </w:rPr>
        <w:t>Zmiany osób wskazanych w ust. 1-3 niniejszego paragrafu nie wymagają aneksu do umowy pod warunkiem pisemnego poinformowania drugiej strony o zaistnieniu zamiany</w:t>
      </w:r>
    </w:p>
    <w:p w:rsidR="00C44506" w:rsidRPr="00EA3AE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6</w:t>
      </w:r>
    </w:p>
    <w:p w:rsidR="00C44506" w:rsidRPr="00EA3AE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 xml:space="preserve">Wykonawca </w:t>
      </w:r>
      <w:r w:rsidRPr="00EA3AE6">
        <w:rPr>
          <w:rFonts w:ascii="Arial Narrow" w:hAnsi="Arial Narrow"/>
          <w:bCs/>
          <w:sz w:val="20"/>
          <w:szCs w:val="22"/>
        </w:rPr>
        <w:t>może dokonać cesji wierzytelności wynikających z niniejszej umowy w</w:t>
      </w:r>
      <w:r w:rsidR="003922B4" w:rsidRPr="00EA3AE6">
        <w:rPr>
          <w:rFonts w:ascii="Arial Narrow" w:hAnsi="Arial Narrow"/>
          <w:bCs/>
          <w:sz w:val="20"/>
          <w:szCs w:val="22"/>
        </w:rPr>
        <w:t xml:space="preserve">yłącznie za zgodą </w:t>
      </w:r>
      <w:r w:rsidR="000C645F" w:rsidRPr="00EA3AE6">
        <w:rPr>
          <w:rFonts w:ascii="Arial Narrow" w:hAnsi="Arial Narrow"/>
          <w:bCs/>
          <w:sz w:val="20"/>
          <w:szCs w:val="22"/>
        </w:rPr>
        <w:t>podmiotu</w:t>
      </w:r>
      <w:r w:rsidR="0066131C" w:rsidRPr="00EA3AE6">
        <w:rPr>
          <w:rFonts w:ascii="Arial Narrow" w:hAnsi="Arial Narrow"/>
          <w:bCs/>
          <w:sz w:val="20"/>
          <w:szCs w:val="22"/>
        </w:rPr>
        <w:t xml:space="preserve"> </w:t>
      </w:r>
      <w:r w:rsidR="000C645F" w:rsidRPr="00EA3AE6">
        <w:rPr>
          <w:rFonts w:ascii="Arial Narrow" w:hAnsi="Arial Narrow"/>
          <w:bCs/>
          <w:sz w:val="20"/>
          <w:szCs w:val="22"/>
        </w:rPr>
        <w:t>tworzącego</w:t>
      </w:r>
      <w:r w:rsidR="001769AE" w:rsidRPr="00EA3AE6">
        <w:rPr>
          <w:rFonts w:ascii="Arial Narrow" w:hAnsi="Arial Narrow"/>
          <w:bCs/>
          <w:sz w:val="20"/>
          <w:szCs w:val="22"/>
        </w:rPr>
        <w:t xml:space="preserve"> (</w:t>
      </w:r>
      <w:r w:rsidR="006A45E0" w:rsidRPr="00EA3AE6">
        <w:rPr>
          <w:rFonts w:ascii="Arial Narrow" w:hAnsi="Arial Narrow"/>
          <w:bCs/>
          <w:sz w:val="20"/>
          <w:szCs w:val="22"/>
        </w:rPr>
        <w:t xml:space="preserve">Minister Obrony Narodowej) </w:t>
      </w:r>
      <w:r w:rsidRPr="00EA3AE6">
        <w:rPr>
          <w:rFonts w:ascii="Arial Narrow" w:hAnsi="Arial Narrow"/>
          <w:bCs/>
          <w:sz w:val="20"/>
          <w:szCs w:val="22"/>
        </w:rPr>
        <w:t>wyrażoną na piśmie.</w:t>
      </w:r>
    </w:p>
    <w:p w:rsidR="00C44506" w:rsidRPr="00EA3AE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7</w:t>
      </w:r>
    </w:p>
    <w:p w:rsidR="00EE3C82" w:rsidRPr="00EA3AE6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Za przedmiot zamówienia Zamawiający zapłaci kwotę w wysokości brutto..................................(słownie: ..............................................)</w:t>
      </w:r>
      <w:r w:rsidRPr="00EA3AE6">
        <w:rPr>
          <w:rFonts w:ascii="Arial Narrow" w:hAnsi="Arial Narrow"/>
          <w:sz w:val="18"/>
          <w:szCs w:val="20"/>
        </w:rPr>
        <w:t xml:space="preserve"> </w:t>
      </w:r>
      <w:r w:rsidRPr="00EA3AE6">
        <w:rPr>
          <w:rFonts w:ascii="Arial Narrow" w:hAnsi="Arial Narrow"/>
          <w:sz w:val="20"/>
          <w:szCs w:val="22"/>
        </w:rPr>
        <w:t>w tym podatek VAT w wysokości ......%, tj. .......... zł (słownie ..............……………...) netto</w:t>
      </w:r>
      <w:r w:rsidRPr="00EA3AE6">
        <w:rPr>
          <w:rFonts w:ascii="Arial Narrow" w:hAnsi="Arial Narrow"/>
          <w:b/>
          <w:sz w:val="20"/>
          <w:szCs w:val="22"/>
        </w:rPr>
        <w:t xml:space="preserve"> </w:t>
      </w:r>
      <w:r w:rsidRPr="00EA3AE6">
        <w:rPr>
          <w:rFonts w:ascii="Arial Narrow" w:hAnsi="Arial Narrow"/>
          <w:sz w:val="20"/>
          <w:szCs w:val="22"/>
        </w:rPr>
        <w:t>...........…….......(słownie: ......................………………………..... ).</w:t>
      </w:r>
    </w:p>
    <w:p w:rsidR="00C44506" w:rsidRPr="00EA3AE6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Wartość brutto umowy nie może ulec zmianie w trakcie realizacji. </w:t>
      </w:r>
    </w:p>
    <w:p w:rsidR="00C44506" w:rsidRPr="00EA3AE6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Termin płatności wynosi </w:t>
      </w:r>
      <w:r w:rsidRPr="00EA3AE6">
        <w:rPr>
          <w:rFonts w:ascii="Arial Narrow" w:hAnsi="Arial Narrow"/>
          <w:b/>
          <w:bCs/>
          <w:sz w:val="20"/>
          <w:szCs w:val="22"/>
        </w:rPr>
        <w:t>30</w:t>
      </w:r>
      <w:r w:rsidRPr="00EA3AE6">
        <w:rPr>
          <w:rFonts w:ascii="Arial Narrow" w:hAnsi="Arial Narrow"/>
          <w:sz w:val="20"/>
          <w:szCs w:val="22"/>
        </w:rPr>
        <w:t xml:space="preserve"> dni od dnia</w:t>
      </w:r>
      <w:r w:rsidR="00F54073" w:rsidRPr="00EA3AE6">
        <w:rPr>
          <w:rFonts w:ascii="Arial Narrow" w:hAnsi="Arial Narrow"/>
          <w:sz w:val="20"/>
          <w:szCs w:val="22"/>
        </w:rPr>
        <w:t xml:space="preserve"> doręczenia Zamawiającemu </w:t>
      </w:r>
      <w:r w:rsidRPr="00EA3AE6">
        <w:rPr>
          <w:rFonts w:ascii="Arial Narrow" w:hAnsi="Arial Narrow"/>
          <w:sz w:val="20"/>
          <w:szCs w:val="22"/>
        </w:rPr>
        <w:t>prawidłowo wystawi</w:t>
      </w:r>
      <w:r w:rsidR="00F54073" w:rsidRPr="00EA3AE6">
        <w:rPr>
          <w:rFonts w:ascii="Arial Narrow" w:hAnsi="Arial Narrow"/>
          <w:sz w:val="20"/>
          <w:szCs w:val="22"/>
        </w:rPr>
        <w:t>onej</w:t>
      </w:r>
      <w:r w:rsidRPr="00EA3AE6">
        <w:rPr>
          <w:rFonts w:ascii="Arial Narrow" w:hAnsi="Arial Narrow"/>
          <w:sz w:val="20"/>
          <w:szCs w:val="22"/>
        </w:rPr>
        <w:t xml:space="preserve"> przez </w:t>
      </w:r>
      <w:r w:rsidRPr="00EA3AE6">
        <w:rPr>
          <w:rFonts w:ascii="Arial Narrow" w:hAnsi="Arial Narrow"/>
          <w:b/>
          <w:sz w:val="20"/>
          <w:szCs w:val="22"/>
        </w:rPr>
        <w:t xml:space="preserve">Wykonawcę </w:t>
      </w:r>
      <w:r w:rsidRPr="00EA3AE6">
        <w:rPr>
          <w:rFonts w:ascii="Arial Narrow" w:hAnsi="Arial Narrow"/>
          <w:sz w:val="20"/>
          <w:szCs w:val="22"/>
        </w:rPr>
        <w:t>faktury</w:t>
      </w:r>
      <w:r w:rsidRPr="00EA3AE6">
        <w:rPr>
          <w:rFonts w:ascii="Arial Narrow" w:hAnsi="Arial Narrow"/>
          <w:b/>
          <w:sz w:val="20"/>
          <w:szCs w:val="22"/>
        </w:rPr>
        <w:t>,</w:t>
      </w:r>
      <w:r w:rsidRPr="00EA3AE6">
        <w:rPr>
          <w:rFonts w:ascii="Arial Narrow" w:hAnsi="Arial Narrow"/>
          <w:sz w:val="20"/>
          <w:szCs w:val="22"/>
        </w:rPr>
        <w:t xml:space="preserve"> na konto bankowe </w:t>
      </w:r>
      <w:r w:rsidRPr="00EA3AE6">
        <w:rPr>
          <w:rFonts w:ascii="Arial Narrow" w:hAnsi="Arial Narrow"/>
          <w:b/>
          <w:sz w:val="20"/>
          <w:szCs w:val="22"/>
        </w:rPr>
        <w:t xml:space="preserve">Wykonawcy </w:t>
      </w:r>
      <w:r w:rsidR="00A556D5" w:rsidRPr="00EA3AE6">
        <w:rPr>
          <w:rFonts w:ascii="Arial Narrow" w:hAnsi="Arial Narrow"/>
          <w:sz w:val="20"/>
          <w:szCs w:val="22"/>
        </w:rPr>
        <w:t>wskazane na fakturze,</w:t>
      </w:r>
      <w:r w:rsidRPr="00EA3AE6">
        <w:rPr>
          <w:rFonts w:ascii="Arial Narrow" w:hAnsi="Arial Narrow"/>
          <w:b/>
          <w:sz w:val="20"/>
          <w:szCs w:val="22"/>
        </w:rPr>
        <w:t xml:space="preserve"> </w:t>
      </w:r>
      <w:r w:rsidRPr="00EA3AE6">
        <w:rPr>
          <w:rFonts w:ascii="Arial Narrow" w:hAnsi="Arial Narrow"/>
          <w:sz w:val="20"/>
          <w:szCs w:val="22"/>
        </w:rPr>
        <w:t xml:space="preserve">z zastrzeżeniem, że termin dostarczenia faktury do </w:t>
      </w:r>
      <w:r w:rsidR="00E64818" w:rsidRPr="00EA3AE6">
        <w:rPr>
          <w:rFonts w:ascii="Arial Narrow" w:hAnsi="Arial Narrow"/>
          <w:sz w:val="20"/>
          <w:szCs w:val="22"/>
        </w:rPr>
        <w:t>Zamawiającego</w:t>
      </w:r>
      <w:r w:rsidRPr="00EA3AE6">
        <w:rPr>
          <w:rFonts w:ascii="Arial Narrow" w:hAnsi="Arial Narrow"/>
          <w:sz w:val="20"/>
          <w:szCs w:val="22"/>
        </w:rPr>
        <w:t xml:space="preserve"> nie może przekraczać 5 dni od dnia jej prawidłowego wystawienia, a każdy dzień zwłoki powoduje odpowiednio przesunięcie terminu płatności</w:t>
      </w:r>
      <w:r w:rsidR="00CF2A1F">
        <w:rPr>
          <w:rFonts w:ascii="Arial Narrow" w:hAnsi="Arial Narrow"/>
          <w:sz w:val="20"/>
          <w:szCs w:val="22"/>
        </w:rPr>
        <w:t xml:space="preserve">. </w:t>
      </w:r>
      <w:r w:rsidRPr="00EA3AE6">
        <w:rPr>
          <w:rFonts w:ascii="Arial Narrow" w:hAnsi="Arial Narrow"/>
          <w:sz w:val="20"/>
          <w:szCs w:val="22"/>
        </w:rPr>
        <w:t>Podstawą wystawienia faktury będzie protokół odbior</w:t>
      </w:r>
      <w:r w:rsidR="00151D64" w:rsidRPr="00EA3AE6">
        <w:rPr>
          <w:rFonts w:ascii="Arial Narrow" w:hAnsi="Arial Narrow"/>
          <w:sz w:val="20"/>
          <w:szCs w:val="22"/>
        </w:rPr>
        <w:t>u</w:t>
      </w:r>
      <w:r w:rsidRPr="00EA3AE6">
        <w:rPr>
          <w:rFonts w:ascii="Arial Narrow" w:hAnsi="Arial Narrow"/>
          <w:sz w:val="20"/>
          <w:szCs w:val="22"/>
        </w:rPr>
        <w:t xml:space="preserve"> </w:t>
      </w:r>
      <w:r w:rsidR="00573C96" w:rsidRPr="00EA3AE6">
        <w:rPr>
          <w:rFonts w:ascii="Arial Narrow" w:hAnsi="Arial Narrow"/>
          <w:sz w:val="20"/>
          <w:szCs w:val="22"/>
        </w:rPr>
        <w:t>i protokół ze szkolenia</w:t>
      </w:r>
      <w:r w:rsidR="00151D64" w:rsidRPr="00EA3AE6">
        <w:rPr>
          <w:rFonts w:ascii="Arial Narrow" w:hAnsi="Arial Narrow"/>
          <w:sz w:val="20"/>
          <w:szCs w:val="22"/>
        </w:rPr>
        <w:t>,</w:t>
      </w:r>
      <w:r w:rsidR="00573C96" w:rsidRPr="00EA3AE6">
        <w:rPr>
          <w:rFonts w:ascii="Arial Narrow" w:hAnsi="Arial Narrow"/>
          <w:sz w:val="20"/>
          <w:szCs w:val="22"/>
        </w:rPr>
        <w:t xml:space="preserve"> </w:t>
      </w:r>
      <w:r w:rsidR="00C16A0A" w:rsidRPr="00EA3AE6">
        <w:rPr>
          <w:rFonts w:ascii="Arial Narrow" w:hAnsi="Arial Narrow"/>
          <w:sz w:val="20"/>
          <w:szCs w:val="22"/>
        </w:rPr>
        <w:t>o który</w:t>
      </w:r>
      <w:r w:rsidR="00151D64" w:rsidRPr="00EA3AE6">
        <w:rPr>
          <w:rFonts w:ascii="Arial Narrow" w:hAnsi="Arial Narrow"/>
          <w:sz w:val="20"/>
          <w:szCs w:val="22"/>
        </w:rPr>
        <w:t xml:space="preserve">ch </w:t>
      </w:r>
      <w:r w:rsidR="00C16A0A" w:rsidRPr="00EA3AE6">
        <w:rPr>
          <w:rFonts w:ascii="Arial Narrow" w:hAnsi="Arial Narrow"/>
          <w:sz w:val="20"/>
          <w:szCs w:val="22"/>
        </w:rPr>
        <w:t>mowa w § 2.</w:t>
      </w:r>
    </w:p>
    <w:p w:rsidR="00C44506" w:rsidRPr="00EA3AE6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Za datę płatności przyjmuje się dzień </w:t>
      </w:r>
      <w:r w:rsidR="00D6017B" w:rsidRPr="00EA3AE6">
        <w:rPr>
          <w:rFonts w:ascii="Arial Narrow" w:hAnsi="Arial Narrow"/>
          <w:sz w:val="20"/>
          <w:szCs w:val="22"/>
        </w:rPr>
        <w:t>obciążenia</w:t>
      </w:r>
      <w:r w:rsidRPr="00EA3AE6">
        <w:rPr>
          <w:rFonts w:ascii="Arial Narrow" w:hAnsi="Arial Narrow"/>
          <w:sz w:val="20"/>
          <w:szCs w:val="22"/>
        </w:rPr>
        <w:t xml:space="preserve"> rachunku bankowego </w:t>
      </w:r>
      <w:r w:rsidR="00D6017B" w:rsidRPr="00EA3AE6">
        <w:rPr>
          <w:rFonts w:ascii="Arial Narrow" w:hAnsi="Arial Narrow"/>
          <w:sz w:val="20"/>
          <w:szCs w:val="22"/>
        </w:rPr>
        <w:t>Zamawiającego</w:t>
      </w:r>
      <w:r w:rsidRPr="00EA3AE6">
        <w:rPr>
          <w:rFonts w:ascii="Arial Narrow" w:hAnsi="Arial Narrow"/>
          <w:sz w:val="20"/>
          <w:szCs w:val="22"/>
        </w:rPr>
        <w:t>.</w:t>
      </w:r>
    </w:p>
    <w:p w:rsidR="00FD704B" w:rsidRPr="00EA3AE6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8</w:t>
      </w:r>
    </w:p>
    <w:p w:rsidR="0073189A" w:rsidRPr="00EA3AE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>Wykonawca</w:t>
      </w:r>
      <w:r w:rsidRPr="00EA3AE6">
        <w:rPr>
          <w:rFonts w:ascii="Arial Narrow" w:hAnsi="Arial Narrow"/>
          <w:sz w:val="20"/>
          <w:szCs w:val="22"/>
        </w:rPr>
        <w:t xml:space="preserve"> zapłaci </w:t>
      </w:r>
      <w:r w:rsidRPr="00EA3AE6">
        <w:rPr>
          <w:rFonts w:ascii="Arial Narrow" w:hAnsi="Arial Narrow"/>
          <w:b/>
          <w:sz w:val="20"/>
          <w:szCs w:val="22"/>
        </w:rPr>
        <w:t>Zamawiającemu</w:t>
      </w:r>
      <w:r w:rsidR="00D6017B" w:rsidRPr="00EA3AE6">
        <w:rPr>
          <w:rFonts w:ascii="Arial Narrow" w:hAnsi="Arial Narrow"/>
          <w:sz w:val="20"/>
          <w:szCs w:val="22"/>
        </w:rPr>
        <w:t xml:space="preserve"> kar</w:t>
      </w:r>
      <w:r w:rsidR="000436F1" w:rsidRPr="00EA3AE6">
        <w:rPr>
          <w:rFonts w:ascii="Arial Narrow" w:hAnsi="Arial Narrow"/>
          <w:sz w:val="20"/>
          <w:szCs w:val="22"/>
        </w:rPr>
        <w:t>ę</w:t>
      </w:r>
      <w:r w:rsidRPr="00EA3AE6">
        <w:rPr>
          <w:rFonts w:ascii="Arial Narrow" w:hAnsi="Arial Narrow"/>
          <w:sz w:val="20"/>
          <w:szCs w:val="22"/>
        </w:rPr>
        <w:t xml:space="preserve"> umown</w:t>
      </w:r>
      <w:r w:rsidR="00D6017B" w:rsidRPr="00EA3AE6">
        <w:rPr>
          <w:rFonts w:ascii="Arial Narrow" w:hAnsi="Arial Narrow"/>
          <w:sz w:val="20"/>
          <w:szCs w:val="22"/>
        </w:rPr>
        <w:t xml:space="preserve">ą </w:t>
      </w:r>
      <w:r w:rsidRPr="00EA3AE6">
        <w:rPr>
          <w:rFonts w:ascii="Arial Narrow" w:hAnsi="Arial Narrow"/>
          <w:sz w:val="20"/>
          <w:szCs w:val="22"/>
        </w:rPr>
        <w:t xml:space="preserve">w </w:t>
      </w:r>
      <w:r w:rsidR="0004104B" w:rsidRPr="00EA3AE6">
        <w:rPr>
          <w:rFonts w:ascii="Arial Narrow" w:hAnsi="Arial Narrow"/>
          <w:sz w:val="20"/>
          <w:szCs w:val="22"/>
        </w:rPr>
        <w:t>następujących przypadkach</w:t>
      </w:r>
      <w:r w:rsidR="00F815CE" w:rsidRPr="00EA3AE6">
        <w:rPr>
          <w:rFonts w:ascii="Arial Narrow" w:hAnsi="Arial Narrow"/>
          <w:sz w:val="20"/>
          <w:szCs w:val="22"/>
        </w:rPr>
        <w:t>:</w:t>
      </w:r>
      <w:r w:rsidR="0073189A" w:rsidRPr="00EA3AE6">
        <w:rPr>
          <w:rFonts w:ascii="Arial Narrow" w:hAnsi="Arial Narrow"/>
          <w:sz w:val="20"/>
          <w:szCs w:val="22"/>
        </w:rPr>
        <w:t xml:space="preserve"> </w:t>
      </w:r>
    </w:p>
    <w:p w:rsidR="00B74C28" w:rsidRPr="00EA3AE6" w:rsidRDefault="00B74C28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10% wartości umowy brutto, o której mowa w §1 ust. 4 za </w:t>
      </w:r>
      <w:r w:rsidR="00FB054B" w:rsidRPr="00EA3AE6">
        <w:rPr>
          <w:rFonts w:ascii="Arial Narrow" w:hAnsi="Arial Narrow"/>
          <w:sz w:val="20"/>
          <w:szCs w:val="22"/>
        </w:rPr>
        <w:t>odstąpienie</w:t>
      </w:r>
      <w:r w:rsidRPr="00EA3AE6">
        <w:rPr>
          <w:rFonts w:ascii="Arial Narrow" w:hAnsi="Arial Narrow"/>
          <w:sz w:val="20"/>
          <w:szCs w:val="22"/>
        </w:rPr>
        <w:t xml:space="preserve"> od umowy przez którąkolwiek ze stron z przyczyn leżących po stronie Wykonawcy,</w:t>
      </w:r>
    </w:p>
    <w:p w:rsidR="001769AE" w:rsidRPr="00EA3AE6" w:rsidRDefault="00B74C28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0,</w:t>
      </w:r>
      <w:r w:rsidR="00FB054B" w:rsidRPr="00EA3AE6">
        <w:rPr>
          <w:rFonts w:ascii="Arial Narrow" w:hAnsi="Arial Narrow"/>
          <w:sz w:val="20"/>
          <w:szCs w:val="22"/>
        </w:rPr>
        <w:t>5</w:t>
      </w:r>
      <w:r w:rsidRPr="00EA3AE6">
        <w:rPr>
          <w:rFonts w:ascii="Arial Narrow" w:hAnsi="Arial Narrow"/>
          <w:sz w:val="20"/>
          <w:szCs w:val="22"/>
        </w:rPr>
        <w:t>% wartości umowy brutto</w:t>
      </w:r>
      <w:r w:rsidR="00FB054B" w:rsidRPr="00EA3AE6">
        <w:rPr>
          <w:rFonts w:ascii="Arial Narrow" w:hAnsi="Arial Narrow"/>
          <w:sz w:val="20"/>
          <w:szCs w:val="22"/>
        </w:rPr>
        <w:t>, o której mowa w § 1 ust 4,</w:t>
      </w:r>
      <w:r w:rsidRPr="00EA3AE6">
        <w:rPr>
          <w:rFonts w:ascii="Arial Narrow" w:hAnsi="Arial Narrow"/>
          <w:sz w:val="20"/>
          <w:szCs w:val="22"/>
        </w:rPr>
        <w:t xml:space="preserve"> za każdy dzień zwłoki w</w:t>
      </w:r>
      <w:r w:rsidR="0004104B" w:rsidRPr="00EA3AE6">
        <w:rPr>
          <w:rFonts w:ascii="Arial Narrow" w:hAnsi="Arial Narrow"/>
          <w:sz w:val="20"/>
          <w:szCs w:val="22"/>
        </w:rPr>
        <w:t xml:space="preserve"> wykonani</w:t>
      </w:r>
      <w:r w:rsidRPr="00EA3AE6">
        <w:rPr>
          <w:rFonts w:ascii="Arial Narrow" w:hAnsi="Arial Narrow"/>
          <w:sz w:val="20"/>
          <w:szCs w:val="22"/>
        </w:rPr>
        <w:t>u</w:t>
      </w:r>
      <w:r w:rsidR="0004104B" w:rsidRPr="00EA3AE6">
        <w:rPr>
          <w:rFonts w:ascii="Arial Narrow" w:hAnsi="Arial Narrow"/>
          <w:sz w:val="20"/>
          <w:szCs w:val="22"/>
        </w:rPr>
        <w:t xml:space="preserve"> przedmiotu umowy w terminie określonym w § 2 ust. 1 umowy</w:t>
      </w:r>
      <w:r w:rsidR="00151D64" w:rsidRPr="00EA3AE6">
        <w:rPr>
          <w:rFonts w:ascii="Arial Narrow" w:hAnsi="Arial Narrow"/>
          <w:sz w:val="20"/>
          <w:szCs w:val="22"/>
        </w:rPr>
        <w:t>,</w:t>
      </w:r>
    </w:p>
    <w:p w:rsidR="0004104B" w:rsidRPr="00EA3AE6" w:rsidRDefault="00FB05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0,5% wartości brutto umowy, o której mowa w § 1 ust. 4 za każdy dzień zwłoki w</w:t>
      </w:r>
      <w:r w:rsidR="0004104B" w:rsidRPr="00EA3AE6">
        <w:rPr>
          <w:rFonts w:ascii="Arial Narrow" w:hAnsi="Arial Narrow"/>
          <w:sz w:val="20"/>
          <w:szCs w:val="22"/>
        </w:rPr>
        <w:t xml:space="preserve"> nieusunięci</w:t>
      </w:r>
      <w:r w:rsidRPr="00EA3AE6">
        <w:rPr>
          <w:rFonts w:ascii="Arial Narrow" w:hAnsi="Arial Narrow"/>
          <w:sz w:val="20"/>
          <w:szCs w:val="22"/>
        </w:rPr>
        <w:t xml:space="preserve">u </w:t>
      </w:r>
      <w:r w:rsidR="0004104B" w:rsidRPr="00EA3AE6">
        <w:rPr>
          <w:rFonts w:ascii="Arial Narrow" w:hAnsi="Arial Narrow"/>
          <w:sz w:val="20"/>
          <w:szCs w:val="22"/>
        </w:rPr>
        <w:t>wad stwierdzonych w o</w:t>
      </w:r>
      <w:r w:rsidR="0015685F" w:rsidRPr="00EA3AE6">
        <w:rPr>
          <w:rFonts w:ascii="Arial Narrow" w:hAnsi="Arial Narrow"/>
          <w:sz w:val="20"/>
          <w:szCs w:val="22"/>
        </w:rPr>
        <w:t>kresie gwarancji i rękojmi</w:t>
      </w:r>
      <w:r w:rsidRPr="00EA3AE6">
        <w:rPr>
          <w:rFonts w:ascii="Arial Narrow" w:hAnsi="Arial Narrow"/>
          <w:sz w:val="20"/>
          <w:szCs w:val="22"/>
        </w:rPr>
        <w:t xml:space="preserve"> </w:t>
      </w:r>
      <w:r w:rsidR="0004104B" w:rsidRPr="00EA3AE6">
        <w:rPr>
          <w:rFonts w:ascii="Arial Narrow" w:hAnsi="Arial Narrow"/>
          <w:sz w:val="20"/>
          <w:szCs w:val="22"/>
        </w:rPr>
        <w:t>ponad termin wskazany przez Zamawiającego na usuni</w:t>
      </w:r>
      <w:r w:rsidR="006532AE" w:rsidRPr="00EA3AE6">
        <w:rPr>
          <w:rFonts w:ascii="Arial Narrow" w:hAnsi="Arial Narrow"/>
          <w:sz w:val="20"/>
          <w:szCs w:val="22"/>
        </w:rPr>
        <w:t>ę</w:t>
      </w:r>
      <w:r w:rsidR="0004104B" w:rsidRPr="00EA3AE6">
        <w:rPr>
          <w:rFonts w:ascii="Arial Narrow" w:hAnsi="Arial Narrow"/>
          <w:sz w:val="20"/>
          <w:szCs w:val="22"/>
        </w:rPr>
        <w:t xml:space="preserve">cie wad, </w:t>
      </w:r>
    </w:p>
    <w:p w:rsidR="0073189A" w:rsidRPr="00EA3AE6" w:rsidRDefault="00FB05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0,5% wartości brutto umowy, o której mowa w §1 ust. 4 za każdy dzień zwłoki </w:t>
      </w:r>
      <w:r w:rsidR="0073189A" w:rsidRPr="00EA3AE6">
        <w:rPr>
          <w:rFonts w:ascii="Arial Narrow" w:hAnsi="Arial Narrow"/>
          <w:sz w:val="20"/>
          <w:szCs w:val="22"/>
        </w:rPr>
        <w:t>w przypadku braku terminowego wykonania przeglądu technicznego</w:t>
      </w:r>
      <w:r w:rsidR="00D87DEA" w:rsidRPr="00EA3AE6">
        <w:rPr>
          <w:rFonts w:ascii="Arial Narrow" w:hAnsi="Arial Narrow"/>
          <w:sz w:val="20"/>
          <w:szCs w:val="22"/>
        </w:rPr>
        <w:t xml:space="preserve"> w</w:t>
      </w:r>
      <w:r w:rsidR="0015685F" w:rsidRPr="00EA3AE6">
        <w:rPr>
          <w:rFonts w:ascii="Arial Narrow" w:hAnsi="Arial Narrow"/>
          <w:sz w:val="20"/>
          <w:szCs w:val="22"/>
        </w:rPr>
        <w:t xml:space="preserve"> okresie gwarancji</w:t>
      </w:r>
      <w:r w:rsidR="00A04A7E" w:rsidRPr="00EA3AE6">
        <w:rPr>
          <w:rFonts w:ascii="Arial Narrow" w:hAnsi="Arial Narrow"/>
          <w:sz w:val="20"/>
          <w:szCs w:val="22"/>
        </w:rPr>
        <w:t>.</w:t>
      </w:r>
    </w:p>
    <w:p w:rsidR="00C44506" w:rsidRPr="00EA3AE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Odsetki ustawowe będą regulowane zgodnie z </w:t>
      </w:r>
      <w:r w:rsidR="00D6017B" w:rsidRPr="00EA3AE6">
        <w:rPr>
          <w:rFonts w:ascii="Arial Narrow" w:hAnsi="Arial Narrow"/>
          <w:sz w:val="20"/>
          <w:szCs w:val="22"/>
        </w:rPr>
        <w:t>ustawą o</w:t>
      </w:r>
      <w:r w:rsidR="00F54073" w:rsidRPr="00EA3AE6">
        <w:rPr>
          <w:rFonts w:ascii="Arial Narrow" w:hAnsi="Arial Narrow"/>
          <w:sz w:val="20"/>
          <w:szCs w:val="22"/>
        </w:rPr>
        <w:t xml:space="preserve"> przeciwdziałaniu n</w:t>
      </w:r>
      <w:r w:rsidR="00A04A7E" w:rsidRPr="00EA3AE6">
        <w:rPr>
          <w:rFonts w:ascii="Arial Narrow" w:hAnsi="Arial Narrow"/>
          <w:sz w:val="20"/>
          <w:szCs w:val="22"/>
        </w:rPr>
        <w:t>admiern</w:t>
      </w:r>
      <w:r w:rsidR="00FB054B" w:rsidRPr="00EA3AE6">
        <w:rPr>
          <w:rFonts w:ascii="Arial Narrow" w:hAnsi="Arial Narrow"/>
          <w:sz w:val="20"/>
          <w:szCs w:val="22"/>
        </w:rPr>
        <w:t>y</w:t>
      </w:r>
      <w:r w:rsidR="00A04A7E" w:rsidRPr="00EA3AE6">
        <w:rPr>
          <w:rFonts w:ascii="Arial Narrow" w:hAnsi="Arial Narrow"/>
          <w:sz w:val="20"/>
          <w:szCs w:val="22"/>
        </w:rPr>
        <w:t>m opóźni</w:t>
      </w:r>
      <w:r w:rsidR="00FB054B" w:rsidRPr="00EA3AE6">
        <w:rPr>
          <w:rFonts w:ascii="Arial Narrow" w:hAnsi="Arial Narrow"/>
          <w:sz w:val="20"/>
          <w:szCs w:val="22"/>
        </w:rPr>
        <w:t>eniom</w:t>
      </w:r>
      <w:r w:rsidR="00E11295" w:rsidRPr="00EA3AE6">
        <w:rPr>
          <w:rFonts w:ascii="Arial Narrow" w:hAnsi="Arial Narrow"/>
          <w:sz w:val="20"/>
          <w:szCs w:val="22"/>
        </w:rPr>
        <w:t xml:space="preserve"> w</w:t>
      </w:r>
      <w:r w:rsidR="00A04A7E" w:rsidRPr="00EA3AE6">
        <w:rPr>
          <w:rFonts w:ascii="Arial Narrow" w:hAnsi="Arial Narrow"/>
          <w:sz w:val="20"/>
          <w:szCs w:val="22"/>
        </w:rPr>
        <w:t xml:space="preserve"> transakcjach</w:t>
      </w:r>
      <w:r w:rsidR="00D6017B" w:rsidRPr="00EA3AE6">
        <w:rPr>
          <w:rFonts w:ascii="Arial Narrow" w:hAnsi="Arial Narrow"/>
          <w:sz w:val="20"/>
          <w:szCs w:val="22"/>
        </w:rPr>
        <w:t xml:space="preserve"> handlowych</w:t>
      </w:r>
      <w:r w:rsidRPr="00EA3AE6">
        <w:rPr>
          <w:rFonts w:ascii="Arial Narrow" w:hAnsi="Arial Narrow"/>
          <w:sz w:val="20"/>
          <w:szCs w:val="22"/>
        </w:rPr>
        <w:t>.</w:t>
      </w:r>
    </w:p>
    <w:p w:rsidR="00C44506" w:rsidRPr="00EA3AE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Przy zapłacie należności za dostarczony towar </w:t>
      </w:r>
      <w:r w:rsidRPr="00EA3AE6">
        <w:rPr>
          <w:rFonts w:ascii="Arial Narrow" w:hAnsi="Arial Narrow"/>
          <w:b/>
          <w:sz w:val="20"/>
          <w:szCs w:val="22"/>
        </w:rPr>
        <w:t>Zamawiający</w:t>
      </w:r>
      <w:r w:rsidRPr="00EA3AE6">
        <w:rPr>
          <w:rFonts w:ascii="Arial Narrow" w:hAnsi="Arial Narrow"/>
          <w:sz w:val="20"/>
          <w:szCs w:val="22"/>
        </w:rPr>
        <w:t xml:space="preserve"> potrąci ewentualne kary umowne.</w:t>
      </w:r>
    </w:p>
    <w:p w:rsidR="00C44506" w:rsidRPr="00EA3AE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 xml:space="preserve">Zamawiający </w:t>
      </w:r>
      <w:r w:rsidRPr="00EA3AE6">
        <w:rPr>
          <w:rFonts w:ascii="Arial Narrow" w:hAnsi="Arial Narrow"/>
          <w:sz w:val="20"/>
          <w:szCs w:val="22"/>
        </w:rPr>
        <w:t xml:space="preserve">zastrzega sobie prawo dochodzenia od </w:t>
      </w:r>
      <w:r w:rsidRPr="00EA3AE6">
        <w:rPr>
          <w:rFonts w:ascii="Arial Narrow" w:hAnsi="Arial Narrow"/>
          <w:b/>
          <w:sz w:val="20"/>
          <w:szCs w:val="22"/>
        </w:rPr>
        <w:t>Wykonawcy</w:t>
      </w:r>
      <w:r w:rsidRPr="00EA3AE6">
        <w:rPr>
          <w:rFonts w:ascii="Arial Narrow" w:hAnsi="Arial Narrow"/>
          <w:sz w:val="20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EA3AE6">
        <w:rPr>
          <w:rFonts w:ascii="Arial Narrow" w:hAnsi="Arial Narrow"/>
          <w:b/>
          <w:sz w:val="20"/>
          <w:szCs w:val="22"/>
        </w:rPr>
        <w:t xml:space="preserve">Wykonawcę </w:t>
      </w:r>
      <w:r w:rsidRPr="00EA3AE6">
        <w:rPr>
          <w:rFonts w:ascii="Arial Narrow" w:hAnsi="Arial Narrow"/>
          <w:sz w:val="20"/>
          <w:szCs w:val="22"/>
        </w:rPr>
        <w:t>umowy.</w:t>
      </w:r>
      <w:r w:rsidR="00671C1C" w:rsidRPr="00EA3AE6">
        <w:rPr>
          <w:rFonts w:ascii="Arial Narrow" w:hAnsi="Arial Narrow"/>
          <w:sz w:val="20"/>
          <w:szCs w:val="22"/>
        </w:rPr>
        <w:t xml:space="preserve"> </w:t>
      </w:r>
    </w:p>
    <w:p w:rsidR="001360DD" w:rsidRDefault="001360DD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Łączna maksymalna wysokość kar umownych przewidzianych w niniejszym paragrafie nie może przekroczyć 20% wartości umowy brutto, o której mowa w § 1 ust 4</w:t>
      </w:r>
    </w:p>
    <w:p w:rsidR="0015685F" w:rsidRPr="001360DD" w:rsidRDefault="003515F1" w:rsidP="001360DD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W</w:t>
      </w:r>
      <w:r w:rsidR="0073189A" w:rsidRPr="00EA3AE6">
        <w:rPr>
          <w:rFonts w:ascii="Arial Narrow" w:hAnsi="Arial Narrow"/>
          <w:sz w:val="20"/>
          <w:szCs w:val="22"/>
        </w:rPr>
        <w:t xml:space="preserve"> przypadku </w:t>
      </w:r>
      <w:r w:rsidRPr="00EA3AE6">
        <w:rPr>
          <w:rFonts w:ascii="Arial Narrow" w:hAnsi="Arial Narrow"/>
          <w:sz w:val="20"/>
          <w:szCs w:val="22"/>
        </w:rPr>
        <w:t>niewykonania</w:t>
      </w:r>
      <w:r w:rsidR="0073189A" w:rsidRPr="00EA3AE6">
        <w:rPr>
          <w:rFonts w:ascii="Arial Narrow" w:hAnsi="Arial Narrow"/>
          <w:sz w:val="20"/>
          <w:szCs w:val="22"/>
        </w:rPr>
        <w:t xml:space="preserve"> </w:t>
      </w:r>
      <w:r w:rsidRPr="00EA3AE6">
        <w:rPr>
          <w:rFonts w:ascii="Arial Narrow" w:hAnsi="Arial Narrow"/>
          <w:sz w:val="20"/>
          <w:szCs w:val="22"/>
        </w:rPr>
        <w:t xml:space="preserve">przeglądu technicznego </w:t>
      </w:r>
      <w:r w:rsidR="0073189A" w:rsidRPr="00EA3AE6">
        <w:rPr>
          <w:rFonts w:ascii="Arial Narrow" w:hAnsi="Arial Narrow"/>
          <w:sz w:val="20"/>
          <w:szCs w:val="22"/>
        </w:rPr>
        <w:t>po upływie 1</w:t>
      </w:r>
      <w:r w:rsidRPr="00EA3AE6">
        <w:rPr>
          <w:rFonts w:ascii="Arial Narrow" w:hAnsi="Arial Narrow"/>
          <w:sz w:val="20"/>
          <w:szCs w:val="22"/>
        </w:rPr>
        <w:t>0</w:t>
      </w:r>
      <w:r w:rsidR="0073189A" w:rsidRPr="00EA3AE6">
        <w:rPr>
          <w:rFonts w:ascii="Arial Narrow" w:hAnsi="Arial Narrow"/>
          <w:sz w:val="20"/>
          <w:szCs w:val="22"/>
        </w:rPr>
        <w:t xml:space="preserve"> dni </w:t>
      </w:r>
      <w:r w:rsidR="00B1051F" w:rsidRPr="00EA3AE6">
        <w:rPr>
          <w:rFonts w:ascii="Arial Narrow" w:hAnsi="Arial Narrow"/>
          <w:sz w:val="20"/>
          <w:szCs w:val="22"/>
        </w:rPr>
        <w:t xml:space="preserve">kalendarzowych </w:t>
      </w:r>
      <w:r w:rsidR="0073189A" w:rsidRPr="00EA3AE6">
        <w:rPr>
          <w:rFonts w:ascii="Arial Narrow" w:hAnsi="Arial Narrow"/>
          <w:sz w:val="20"/>
          <w:szCs w:val="22"/>
        </w:rPr>
        <w:t xml:space="preserve">od wymaganej daty </w:t>
      </w:r>
      <w:r w:rsidRPr="00EA3AE6">
        <w:rPr>
          <w:rFonts w:ascii="Arial Narrow" w:hAnsi="Arial Narrow"/>
          <w:sz w:val="20"/>
          <w:szCs w:val="22"/>
        </w:rPr>
        <w:t>jego wykonania Zamawiający</w:t>
      </w:r>
      <w:r w:rsidR="0073189A" w:rsidRPr="00EA3AE6">
        <w:rPr>
          <w:rFonts w:ascii="Arial Narrow" w:hAnsi="Arial Narrow"/>
          <w:sz w:val="20"/>
          <w:szCs w:val="22"/>
        </w:rPr>
        <w:t xml:space="preserve"> zastrzega sobie </w:t>
      </w:r>
      <w:r w:rsidRPr="00EA3AE6">
        <w:rPr>
          <w:rFonts w:ascii="Arial Narrow" w:hAnsi="Arial Narrow"/>
          <w:sz w:val="20"/>
          <w:szCs w:val="22"/>
        </w:rPr>
        <w:t>możliwość</w:t>
      </w:r>
      <w:r w:rsidR="0073189A" w:rsidRPr="00EA3AE6">
        <w:rPr>
          <w:rFonts w:ascii="Arial Narrow" w:hAnsi="Arial Narrow"/>
          <w:sz w:val="20"/>
          <w:szCs w:val="22"/>
        </w:rPr>
        <w:t xml:space="preserve"> zlecenia </w:t>
      </w:r>
      <w:r w:rsidRPr="00EA3AE6">
        <w:rPr>
          <w:rFonts w:ascii="Arial Narrow" w:hAnsi="Arial Narrow"/>
          <w:sz w:val="20"/>
          <w:szCs w:val="22"/>
        </w:rPr>
        <w:t>przeglądu</w:t>
      </w:r>
      <w:r w:rsidR="0073189A" w:rsidRPr="00EA3AE6">
        <w:rPr>
          <w:rFonts w:ascii="Arial Narrow" w:hAnsi="Arial Narrow"/>
          <w:sz w:val="20"/>
          <w:szCs w:val="22"/>
        </w:rPr>
        <w:t xml:space="preserve"> </w:t>
      </w:r>
      <w:r w:rsidRPr="00EA3AE6">
        <w:rPr>
          <w:rFonts w:ascii="Arial Narrow" w:hAnsi="Arial Narrow"/>
          <w:sz w:val="20"/>
          <w:szCs w:val="22"/>
        </w:rPr>
        <w:t>i</w:t>
      </w:r>
      <w:r w:rsidR="0073189A" w:rsidRPr="00EA3AE6">
        <w:rPr>
          <w:rFonts w:ascii="Arial Narrow" w:hAnsi="Arial Narrow"/>
          <w:sz w:val="20"/>
          <w:szCs w:val="22"/>
        </w:rPr>
        <w:t>nnem</w:t>
      </w:r>
      <w:r w:rsidRPr="00EA3AE6">
        <w:rPr>
          <w:rFonts w:ascii="Arial Narrow" w:hAnsi="Arial Narrow"/>
          <w:sz w:val="20"/>
          <w:szCs w:val="22"/>
        </w:rPr>
        <w:t>u</w:t>
      </w:r>
      <w:r w:rsidR="0073189A" w:rsidRPr="00EA3AE6">
        <w:rPr>
          <w:rFonts w:ascii="Arial Narrow" w:hAnsi="Arial Narrow"/>
          <w:sz w:val="20"/>
          <w:szCs w:val="22"/>
        </w:rPr>
        <w:t xml:space="preserve"> </w:t>
      </w:r>
      <w:r w:rsidR="00B1051F" w:rsidRPr="00EA3AE6">
        <w:rPr>
          <w:rFonts w:ascii="Arial Narrow" w:hAnsi="Arial Narrow"/>
          <w:sz w:val="20"/>
          <w:szCs w:val="22"/>
        </w:rPr>
        <w:t>podmiotowi</w:t>
      </w:r>
      <w:r w:rsidRPr="00EA3AE6">
        <w:rPr>
          <w:rFonts w:ascii="Arial Narrow" w:hAnsi="Arial Narrow"/>
          <w:sz w:val="20"/>
          <w:szCs w:val="22"/>
        </w:rPr>
        <w:t xml:space="preserve"> i obciążenie kosztami Wykonawc</w:t>
      </w:r>
      <w:r w:rsidR="00B1051F" w:rsidRPr="00EA3AE6">
        <w:rPr>
          <w:rFonts w:ascii="Arial Narrow" w:hAnsi="Arial Narrow"/>
          <w:sz w:val="20"/>
          <w:szCs w:val="22"/>
        </w:rPr>
        <w:t>y</w:t>
      </w:r>
      <w:r w:rsidRPr="00EA3AE6">
        <w:rPr>
          <w:rFonts w:ascii="Arial Narrow" w:hAnsi="Arial Narrow"/>
          <w:sz w:val="20"/>
          <w:szCs w:val="22"/>
        </w:rPr>
        <w:t>.</w:t>
      </w:r>
    </w:p>
    <w:p w:rsidR="000758AD" w:rsidRPr="00EA3AE6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bCs/>
          <w:sz w:val="20"/>
          <w:szCs w:val="22"/>
        </w:rPr>
        <w:t>Kary umowne są od siebie niezależne, kumulują się</w:t>
      </w:r>
      <w:r w:rsidR="00FB054B" w:rsidRPr="00EA3AE6">
        <w:rPr>
          <w:rFonts w:ascii="Arial Narrow" w:hAnsi="Arial Narrow"/>
          <w:bCs/>
          <w:sz w:val="20"/>
          <w:szCs w:val="22"/>
        </w:rPr>
        <w:t>,</w:t>
      </w:r>
      <w:r w:rsidRPr="00EA3AE6">
        <w:rPr>
          <w:rFonts w:ascii="Arial Narrow" w:hAnsi="Arial Narrow"/>
          <w:bCs/>
          <w:sz w:val="20"/>
          <w:szCs w:val="22"/>
        </w:rPr>
        <w:t xml:space="preserve"> a odstąpienie od umowy nie ma wpływu na</w:t>
      </w:r>
      <w:r w:rsidRPr="00EA3AE6">
        <w:rPr>
          <w:rFonts w:ascii="Arial Narrow" w:hAnsi="Arial Narrow"/>
          <w:sz w:val="20"/>
          <w:szCs w:val="22"/>
        </w:rPr>
        <w:t xml:space="preserve"> możliwość dochodzenia kar umownych </w:t>
      </w:r>
      <w:r w:rsidR="00FB054B" w:rsidRPr="00EA3AE6">
        <w:rPr>
          <w:rFonts w:ascii="Arial Narrow" w:hAnsi="Arial Narrow"/>
          <w:sz w:val="20"/>
          <w:szCs w:val="22"/>
        </w:rPr>
        <w:t xml:space="preserve">wynikających z okoliczności zaistniałych do dnia złożenia oświadczenia o </w:t>
      </w:r>
      <w:r w:rsidRPr="00EA3AE6">
        <w:rPr>
          <w:rFonts w:ascii="Arial Narrow" w:hAnsi="Arial Narrow"/>
          <w:sz w:val="20"/>
          <w:szCs w:val="22"/>
        </w:rPr>
        <w:t>odstąpieni</w:t>
      </w:r>
      <w:r w:rsidR="007B1630" w:rsidRPr="00EA3AE6">
        <w:rPr>
          <w:rFonts w:ascii="Arial Narrow" w:hAnsi="Arial Narrow"/>
          <w:sz w:val="20"/>
          <w:szCs w:val="22"/>
        </w:rPr>
        <w:t>u od umowy</w:t>
      </w:r>
      <w:r w:rsidRPr="00EA3AE6">
        <w:rPr>
          <w:rFonts w:ascii="Arial Narrow" w:hAnsi="Arial Narrow"/>
          <w:sz w:val="20"/>
          <w:szCs w:val="22"/>
        </w:rPr>
        <w:t>.</w:t>
      </w:r>
    </w:p>
    <w:p w:rsidR="00AE2479" w:rsidRPr="00EA3AE6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9</w:t>
      </w:r>
    </w:p>
    <w:p w:rsidR="00883E71" w:rsidRPr="00EA3AE6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2"/>
        </w:rPr>
      </w:pPr>
      <w:r w:rsidRPr="00EA3AE6">
        <w:rPr>
          <w:rFonts w:ascii="Arial Narrow" w:hAnsi="Arial Narrow" w:cs="Arial Narrow"/>
          <w:b/>
          <w:sz w:val="20"/>
          <w:szCs w:val="22"/>
        </w:rPr>
        <w:t xml:space="preserve">Zamawiający </w:t>
      </w:r>
      <w:r w:rsidRPr="00EA3AE6">
        <w:rPr>
          <w:rFonts w:ascii="Arial Narrow" w:hAnsi="Arial Narrow" w:cs="Arial Narrow"/>
          <w:sz w:val="20"/>
          <w:szCs w:val="22"/>
        </w:rPr>
        <w:t>ma prawo odstąpić od umowy w przypadku</w:t>
      </w:r>
      <w:r w:rsidR="00304671" w:rsidRPr="00EA3AE6">
        <w:rPr>
          <w:rFonts w:ascii="Arial Narrow" w:hAnsi="Arial Narrow" w:cs="Arial Narrow"/>
          <w:sz w:val="20"/>
          <w:szCs w:val="22"/>
        </w:rPr>
        <w:t>,</w:t>
      </w:r>
      <w:r w:rsidRPr="00EA3AE6">
        <w:rPr>
          <w:rFonts w:ascii="Arial Narrow" w:hAnsi="Arial Narrow" w:cs="Arial Narrow"/>
          <w:sz w:val="20"/>
          <w:szCs w:val="22"/>
        </w:rPr>
        <w:t xml:space="preserve"> gdy: </w:t>
      </w:r>
    </w:p>
    <w:p w:rsidR="00883E71" w:rsidRPr="00EA3AE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2"/>
        </w:rPr>
      </w:pPr>
      <w:r w:rsidRPr="00EA3AE6">
        <w:rPr>
          <w:rFonts w:ascii="Arial Narrow" w:hAnsi="Arial Narrow" w:cs="Arial Narrow"/>
          <w:b/>
          <w:sz w:val="20"/>
          <w:szCs w:val="22"/>
        </w:rPr>
        <w:t>Wykonawca</w:t>
      </w:r>
      <w:r w:rsidRPr="00EA3AE6">
        <w:rPr>
          <w:rFonts w:ascii="Arial Narrow" w:hAnsi="Arial Narrow" w:cs="Arial Narrow"/>
          <w:sz w:val="20"/>
          <w:szCs w:val="22"/>
        </w:rPr>
        <w:t xml:space="preserve"> swoje prawa i obowiązki przeniósł na osobę trzecią, nie uzyskawszy na to pisemnej zgody Zamawiającego, </w:t>
      </w:r>
    </w:p>
    <w:p w:rsidR="00883E71" w:rsidRPr="00EA3AE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2"/>
        </w:rPr>
      </w:pPr>
      <w:r w:rsidRPr="00EA3AE6">
        <w:rPr>
          <w:rFonts w:ascii="Arial Narrow" w:hAnsi="Arial Narrow" w:cs="Arial Narrow"/>
          <w:b/>
          <w:sz w:val="20"/>
          <w:szCs w:val="22"/>
        </w:rPr>
        <w:t xml:space="preserve">Wykonawca </w:t>
      </w:r>
      <w:r w:rsidRPr="00EA3AE6">
        <w:rPr>
          <w:rFonts w:ascii="Arial Narrow" w:hAnsi="Arial Narrow" w:cs="Arial Narrow"/>
          <w:sz w:val="20"/>
          <w:szCs w:val="22"/>
        </w:rPr>
        <w:t>narusza inne istotne postanowienia umowy:</w:t>
      </w:r>
    </w:p>
    <w:p w:rsidR="00883E71" w:rsidRPr="00EA3AE6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2"/>
        </w:rPr>
      </w:pPr>
      <w:r w:rsidRPr="00EA3AE6">
        <w:rPr>
          <w:rFonts w:ascii="Arial Narrow" w:hAnsi="Arial Narrow" w:cs="Arial Narrow"/>
          <w:sz w:val="20"/>
          <w:szCs w:val="22"/>
        </w:rPr>
        <w:lastRenderedPageBreak/>
        <w:t xml:space="preserve">świadczona przez </w:t>
      </w:r>
      <w:r w:rsidRPr="00EA3AE6">
        <w:rPr>
          <w:rFonts w:ascii="Arial Narrow" w:hAnsi="Arial Narrow" w:cs="Arial Narrow"/>
          <w:b/>
          <w:sz w:val="20"/>
          <w:szCs w:val="22"/>
        </w:rPr>
        <w:t>Wykonawcę</w:t>
      </w:r>
      <w:r w:rsidRPr="00EA3AE6">
        <w:rPr>
          <w:rFonts w:ascii="Arial Narrow" w:hAnsi="Arial Narrow" w:cs="Arial Narrow"/>
          <w:sz w:val="20"/>
          <w:szCs w:val="22"/>
        </w:rPr>
        <w:t xml:space="preserve"> dostawa jest nieodpowiedniej jakości,</w:t>
      </w:r>
    </w:p>
    <w:p w:rsidR="00883E71" w:rsidRPr="00EA3AE6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2"/>
        </w:rPr>
      </w:pPr>
      <w:r w:rsidRPr="00EA3AE6">
        <w:rPr>
          <w:rFonts w:ascii="Arial Narrow" w:hAnsi="Arial Narrow" w:cs="Arial Narrow"/>
          <w:b/>
          <w:sz w:val="20"/>
          <w:szCs w:val="22"/>
        </w:rPr>
        <w:t xml:space="preserve">Wykonawca </w:t>
      </w:r>
      <w:r w:rsidRPr="00EA3AE6">
        <w:rPr>
          <w:rFonts w:ascii="Arial Narrow" w:hAnsi="Arial Narrow" w:cs="Arial Narrow"/>
          <w:sz w:val="20"/>
          <w:szCs w:val="22"/>
        </w:rPr>
        <w:t>uchyla się od realizacji zamówienia w sposób przewidziany niniejszą umow</w:t>
      </w:r>
      <w:r w:rsidR="0004104B" w:rsidRPr="00EA3AE6">
        <w:rPr>
          <w:rFonts w:ascii="Arial Narrow" w:hAnsi="Arial Narrow" w:cs="Arial Narrow"/>
          <w:sz w:val="20"/>
          <w:szCs w:val="22"/>
        </w:rPr>
        <w:t>ą</w:t>
      </w:r>
      <w:r w:rsidRPr="00EA3AE6">
        <w:rPr>
          <w:rFonts w:ascii="Arial Narrow" w:hAnsi="Arial Narrow" w:cs="Arial Narrow"/>
          <w:sz w:val="20"/>
          <w:szCs w:val="22"/>
        </w:rPr>
        <w:t>,</w:t>
      </w:r>
    </w:p>
    <w:p w:rsidR="00883E71" w:rsidRPr="00EA3AE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2"/>
        </w:rPr>
      </w:pPr>
      <w:r w:rsidRPr="00EA3AE6">
        <w:rPr>
          <w:rFonts w:ascii="Arial Narrow" w:hAnsi="Arial Narrow" w:cs="Arial Narrow"/>
          <w:sz w:val="20"/>
          <w:szCs w:val="22"/>
        </w:rPr>
        <w:t>zostanie ogłoszona likwidacja firmy</w:t>
      </w:r>
      <w:r w:rsidRPr="00EA3AE6">
        <w:rPr>
          <w:rFonts w:ascii="Arial Narrow" w:hAnsi="Arial Narrow" w:cs="Arial Narrow"/>
          <w:b/>
          <w:sz w:val="20"/>
          <w:szCs w:val="22"/>
        </w:rPr>
        <w:t xml:space="preserve"> Wykonawcy</w:t>
      </w:r>
      <w:r w:rsidRPr="00EA3AE6">
        <w:rPr>
          <w:rFonts w:ascii="Arial Narrow" w:hAnsi="Arial Narrow" w:cs="Arial Narrow"/>
          <w:sz w:val="20"/>
          <w:szCs w:val="22"/>
        </w:rPr>
        <w:t xml:space="preserve">, bądź </w:t>
      </w:r>
      <w:r w:rsidRPr="00EA3AE6">
        <w:rPr>
          <w:rFonts w:ascii="Arial Narrow" w:hAnsi="Arial Narrow" w:cs="Arial Narrow"/>
          <w:b/>
          <w:sz w:val="20"/>
          <w:szCs w:val="22"/>
        </w:rPr>
        <w:t>Wykonawca</w:t>
      </w:r>
      <w:r w:rsidRPr="00EA3AE6">
        <w:rPr>
          <w:rFonts w:ascii="Arial Narrow" w:hAnsi="Arial Narrow" w:cs="Arial Narrow"/>
          <w:sz w:val="20"/>
          <w:szCs w:val="22"/>
        </w:rPr>
        <w:t xml:space="preserve"> zawiesi działalność,</w:t>
      </w:r>
    </w:p>
    <w:p w:rsidR="00883E71" w:rsidRPr="00EA3AE6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2"/>
        </w:rPr>
      </w:pPr>
      <w:r w:rsidRPr="00EA3AE6">
        <w:rPr>
          <w:rFonts w:ascii="Arial Narrow" w:hAnsi="Arial Narrow" w:cs="Arial Narrow"/>
          <w:sz w:val="20"/>
          <w:szCs w:val="22"/>
        </w:rPr>
        <w:t xml:space="preserve">zostanie wydany nakaz zajęcia majątku </w:t>
      </w:r>
      <w:r w:rsidRPr="00EA3AE6">
        <w:rPr>
          <w:rFonts w:ascii="Arial Narrow" w:hAnsi="Arial Narrow" w:cs="Arial Narrow"/>
          <w:b/>
          <w:sz w:val="20"/>
          <w:szCs w:val="22"/>
        </w:rPr>
        <w:t>Wykonawcy</w:t>
      </w:r>
      <w:r w:rsidR="0016331F" w:rsidRPr="00EA3AE6">
        <w:rPr>
          <w:rFonts w:ascii="Arial Narrow" w:hAnsi="Arial Narrow" w:cs="Arial Narrow"/>
          <w:b/>
          <w:sz w:val="20"/>
          <w:szCs w:val="22"/>
        </w:rPr>
        <w:t xml:space="preserve">, </w:t>
      </w:r>
      <w:r w:rsidR="0016331F" w:rsidRPr="00EA3AE6">
        <w:rPr>
          <w:rFonts w:ascii="Arial Narrow" w:hAnsi="Arial Narrow" w:cs="Arial Narrow"/>
          <w:sz w:val="20"/>
          <w:szCs w:val="22"/>
        </w:rPr>
        <w:t>lub istotnej części tego majątku mający wpływ na realizowaną umowę</w:t>
      </w:r>
      <w:r w:rsidRPr="00EA3AE6">
        <w:rPr>
          <w:rFonts w:ascii="Arial Narrow" w:hAnsi="Arial Narrow" w:cs="Arial Narrow"/>
          <w:sz w:val="20"/>
          <w:szCs w:val="22"/>
        </w:rPr>
        <w:t>.</w:t>
      </w:r>
    </w:p>
    <w:p w:rsidR="00883E71" w:rsidRPr="00EA3AE6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2"/>
        </w:rPr>
      </w:pPr>
      <w:r w:rsidRPr="00EA3AE6">
        <w:rPr>
          <w:rFonts w:ascii="Arial Narrow" w:hAnsi="Arial Narrow" w:cs="Arial Narrow"/>
          <w:sz w:val="20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EA3AE6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Zamawiający przewiduje możliwość odstąpienia od umowy na podstawie art</w:t>
      </w:r>
      <w:r w:rsidR="0015685F" w:rsidRPr="00EA3AE6">
        <w:rPr>
          <w:rFonts w:ascii="Arial Narrow" w:hAnsi="Arial Narrow"/>
          <w:sz w:val="20"/>
          <w:szCs w:val="22"/>
        </w:rPr>
        <w:t>. 456</w:t>
      </w:r>
      <w:r w:rsidRPr="00EA3AE6">
        <w:rPr>
          <w:rFonts w:ascii="Arial Narrow" w:hAnsi="Arial Narrow"/>
          <w:sz w:val="20"/>
          <w:szCs w:val="22"/>
        </w:rPr>
        <w:t xml:space="preserve"> ustawy PZP.</w:t>
      </w:r>
    </w:p>
    <w:p w:rsidR="00753D10" w:rsidRPr="00EA3AE6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10</w:t>
      </w:r>
    </w:p>
    <w:p w:rsidR="00C44506" w:rsidRPr="00EA3AE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EA3AE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EA3AE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W przypadku dojścia do porozumienia w dotychczas spornych kwestiach strony są obowiązane do niezwłocznej realizacji uzgodnień.</w:t>
      </w:r>
    </w:p>
    <w:p w:rsidR="00C44506" w:rsidRPr="00EA3AE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EA3AE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Do rozstrzygania sporów wynikłych z niniejszej umowy właściwy jest sąd ze względu na siedzibę </w:t>
      </w:r>
      <w:r w:rsidRPr="00EA3AE6">
        <w:rPr>
          <w:rFonts w:ascii="Arial Narrow" w:hAnsi="Arial Narrow"/>
          <w:b/>
          <w:sz w:val="20"/>
          <w:szCs w:val="22"/>
        </w:rPr>
        <w:t>Zamawiającego.</w:t>
      </w:r>
    </w:p>
    <w:p w:rsidR="0091668F" w:rsidRPr="00EA3AE6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2"/>
        </w:rPr>
      </w:pPr>
    </w:p>
    <w:p w:rsidR="00C44506" w:rsidRPr="00EA3AE6" w:rsidRDefault="00C44506" w:rsidP="00953DAA">
      <w:pPr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11</w:t>
      </w:r>
    </w:p>
    <w:p w:rsidR="00C44506" w:rsidRPr="00EA3AE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Wszelkie zmiany mogą być dokonywane jedynie za zgodą obu stron, wyrażoną na piśmie w formie aneksu do niniejszej umowy</w:t>
      </w:r>
      <w:r w:rsidR="008F399B" w:rsidRPr="00EA3AE6">
        <w:rPr>
          <w:rFonts w:ascii="Arial Narrow" w:hAnsi="Arial Narrow"/>
          <w:sz w:val="20"/>
          <w:szCs w:val="22"/>
        </w:rPr>
        <w:t xml:space="preserve"> pod rygorem nieważności </w:t>
      </w:r>
      <w:r w:rsidR="000C5359" w:rsidRPr="00EA3AE6">
        <w:rPr>
          <w:rFonts w:ascii="Arial Narrow" w:hAnsi="Arial Narrow"/>
          <w:sz w:val="20"/>
          <w:szCs w:val="22"/>
        </w:rPr>
        <w:t xml:space="preserve">w zakresie przewidzianym </w:t>
      </w:r>
      <w:r w:rsidR="00C667D3" w:rsidRPr="00EA3AE6">
        <w:rPr>
          <w:rFonts w:ascii="Arial Narrow" w:hAnsi="Arial Narrow"/>
          <w:sz w:val="20"/>
          <w:szCs w:val="22"/>
        </w:rPr>
        <w:t>w art. 455 ust.1 pkt</w:t>
      </w:r>
      <w:r w:rsidR="0016331F" w:rsidRPr="00EA3AE6">
        <w:rPr>
          <w:rFonts w:ascii="Arial Narrow" w:hAnsi="Arial Narrow"/>
          <w:sz w:val="20"/>
          <w:szCs w:val="22"/>
        </w:rPr>
        <w:t>.</w:t>
      </w:r>
      <w:r w:rsidR="00C667D3" w:rsidRPr="00EA3AE6">
        <w:rPr>
          <w:rFonts w:ascii="Arial Narrow" w:hAnsi="Arial Narrow"/>
          <w:sz w:val="20"/>
          <w:szCs w:val="22"/>
        </w:rPr>
        <w:t xml:space="preserve"> 2-4</w:t>
      </w:r>
      <w:r w:rsidR="001360DD">
        <w:rPr>
          <w:rFonts w:ascii="Arial Narrow" w:hAnsi="Arial Narrow"/>
          <w:sz w:val="20"/>
          <w:szCs w:val="22"/>
        </w:rPr>
        <w:t xml:space="preserve"> </w:t>
      </w:r>
      <w:r w:rsidR="00C667D3" w:rsidRPr="00EA3AE6">
        <w:rPr>
          <w:rFonts w:ascii="Arial Narrow" w:hAnsi="Arial Narrow"/>
          <w:sz w:val="20"/>
          <w:szCs w:val="22"/>
        </w:rPr>
        <w:t>i ust.</w:t>
      </w:r>
      <w:r w:rsidR="00304671" w:rsidRPr="00EA3AE6">
        <w:rPr>
          <w:rFonts w:ascii="Arial Narrow" w:hAnsi="Arial Narrow"/>
          <w:sz w:val="20"/>
          <w:szCs w:val="22"/>
        </w:rPr>
        <w:t xml:space="preserve"> </w:t>
      </w:r>
      <w:r w:rsidR="00C667D3" w:rsidRPr="00EA3AE6">
        <w:rPr>
          <w:rFonts w:ascii="Arial Narrow" w:hAnsi="Arial Narrow"/>
          <w:sz w:val="20"/>
          <w:szCs w:val="22"/>
        </w:rPr>
        <w:t>2 PZP.</w:t>
      </w:r>
    </w:p>
    <w:p w:rsidR="00C44506" w:rsidRPr="00EA3AE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Umowa podlega unieważnieniu w części wykraczającej poza określenie przedmiotu zamówienia zawarte w specyfikacji warunków zamówienia</w:t>
      </w:r>
      <w:r w:rsidR="00C667D3" w:rsidRPr="00EA3AE6">
        <w:rPr>
          <w:rFonts w:ascii="Arial Narrow" w:hAnsi="Arial Narrow"/>
          <w:sz w:val="20"/>
          <w:szCs w:val="22"/>
        </w:rPr>
        <w:t xml:space="preserve"> zgodnie z art. 457 PZP. </w:t>
      </w:r>
    </w:p>
    <w:p w:rsidR="0091668F" w:rsidRPr="00EA3AE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§12</w:t>
      </w: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W sprawach nieuregulowanych niniejszą umową zastosowanie mają przepisy </w:t>
      </w:r>
      <w:r w:rsidR="000C5359" w:rsidRPr="00EA3AE6">
        <w:rPr>
          <w:rFonts w:ascii="Arial Narrow" w:hAnsi="Arial Narrow"/>
          <w:sz w:val="20"/>
          <w:szCs w:val="22"/>
        </w:rPr>
        <w:t xml:space="preserve">prawa polskiego w szczególności </w:t>
      </w:r>
      <w:r w:rsidRPr="00EA3AE6">
        <w:rPr>
          <w:rFonts w:ascii="Arial Narrow" w:hAnsi="Arial Narrow"/>
          <w:sz w:val="20"/>
          <w:szCs w:val="22"/>
        </w:rPr>
        <w:t>ustawy Prawo zamówień publicznych i Kodeksu cywilnego.</w:t>
      </w:r>
    </w:p>
    <w:p w:rsidR="0091668F" w:rsidRPr="00EA3AE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</w:p>
    <w:p w:rsidR="00946A82" w:rsidRPr="00EA3AE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</w:p>
    <w:p w:rsidR="00C44506" w:rsidRPr="00EA3AE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>§ 13</w:t>
      </w:r>
    </w:p>
    <w:p w:rsidR="001020C2" w:rsidRPr="00EA3AE6" w:rsidRDefault="00C44506" w:rsidP="00555EEB">
      <w:pPr>
        <w:pStyle w:val="Tekstpodstawowy"/>
        <w:spacing w:line="276" w:lineRule="auto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Niniejszą umowę sporządzono w </w:t>
      </w:r>
      <w:r w:rsidR="00601E99" w:rsidRPr="00EA3AE6">
        <w:rPr>
          <w:rFonts w:ascii="Arial Narrow" w:hAnsi="Arial Narrow"/>
          <w:sz w:val="20"/>
          <w:szCs w:val="22"/>
        </w:rPr>
        <w:t xml:space="preserve">dwóch </w:t>
      </w:r>
      <w:r w:rsidRPr="00EA3AE6">
        <w:rPr>
          <w:rFonts w:ascii="Arial Narrow" w:hAnsi="Arial Narrow"/>
          <w:sz w:val="20"/>
          <w:szCs w:val="22"/>
        </w:rPr>
        <w:t xml:space="preserve">jednobrzmiących egzemplarzach, po </w:t>
      </w:r>
      <w:r w:rsidR="00601E99" w:rsidRPr="00EA3AE6">
        <w:rPr>
          <w:rFonts w:ascii="Arial Narrow" w:hAnsi="Arial Narrow"/>
          <w:sz w:val="20"/>
          <w:szCs w:val="22"/>
        </w:rPr>
        <w:t>jednym</w:t>
      </w:r>
      <w:r w:rsidRPr="00EA3AE6">
        <w:rPr>
          <w:rFonts w:ascii="Arial Narrow" w:hAnsi="Arial Narrow"/>
          <w:sz w:val="20"/>
          <w:szCs w:val="22"/>
        </w:rPr>
        <w:t xml:space="preserve"> dla każdej ze stron.</w:t>
      </w:r>
    </w:p>
    <w:p w:rsidR="00FD704B" w:rsidRPr="00EA3AE6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0"/>
          <w:szCs w:val="22"/>
        </w:rPr>
      </w:pPr>
    </w:p>
    <w:p w:rsidR="00304671" w:rsidRPr="00EA3AE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  <w:szCs w:val="22"/>
        </w:rPr>
      </w:pPr>
    </w:p>
    <w:p w:rsidR="00304671" w:rsidRPr="00EA3AE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  <w:szCs w:val="22"/>
        </w:rPr>
      </w:pPr>
    </w:p>
    <w:p w:rsidR="00304671" w:rsidRPr="00EA3AE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  <w:szCs w:val="22"/>
        </w:rPr>
      </w:pPr>
    </w:p>
    <w:p w:rsidR="0015685F" w:rsidRPr="00EA3AE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>ZAMAWIAJĄCY:</w:t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  <w:t>WYKONAWCA:</w:t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</w:p>
    <w:p w:rsidR="00C44506" w:rsidRPr="00EA3AE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  <w:szCs w:val="22"/>
        </w:rPr>
      </w:pP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  <w:r w:rsidRPr="00EA3AE6">
        <w:rPr>
          <w:rFonts w:ascii="Arial Narrow" w:hAnsi="Arial Narrow"/>
          <w:b/>
          <w:sz w:val="20"/>
          <w:szCs w:val="22"/>
        </w:rPr>
        <w:tab/>
      </w:r>
    </w:p>
    <w:p w:rsidR="00C667D3" w:rsidRPr="00EA3AE6" w:rsidRDefault="00C44506" w:rsidP="00C667D3">
      <w:pPr>
        <w:pStyle w:val="Tekstpodstawowy"/>
        <w:spacing w:line="276" w:lineRule="auto"/>
        <w:rPr>
          <w:rFonts w:ascii="Arial Narrow" w:hAnsi="Arial Narrow"/>
          <w:sz w:val="20"/>
          <w:szCs w:val="22"/>
        </w:rPr>
      </w:pPr>
      <w:r w:rsidRPr="00EA3AE6">
        <w:rPr>
          <w:rFonts w:ascii="Arial Narrow" w:hAnsi="Arial Narrow"/>
          <w:sz w:val="20"/>
          <w:szCs w:val="22"/>
        </w:rPr>
        <w:t xml:space="preserve">              </w:t>
      </w:r>
      <w:r w:rsidR="00A13B19" w:rsidRPr="00EA3AE6">
        <w:rPr>
          <w:rFonts w:ascii="Arial Narrow" w:hAnsi="Arial Narrow"/>
          <w:sz w:val="20"/>
          <w:szCs w:val="22"/>
        </w:rPr>
        <w:t xml:space="preserve">       </w:t>
      </w:r>
      <w:r w:rsidR="00E4148E" w:rsidRPr="00EA3AE6">
        <w:rPr>
          <w:rFonts w:ascii="Arial Narrow" w:hAnsi="Arial Narrow"/>
          <w:sz w:val="20"/>
          <w:szCs w:val="22"/>
        </w:rPr>
        <w:t xml:space="preserve"> </w:t>
      </w:r>
      <w:r w:rsidRPr="00EA3AE6">
        <w:rPr>
          <w:rFonts w:ascii="Arial Narrow" w:hAnsi="Arial Narrow"/>
          <w:sz w:val="20"/>
          <w:szCs w:val="22"/>
        </w:rPr>
        <w:t xml:space="preserve">   ...........................................</w:t>
      </w:r>
      <w:r w:rsidRPr="00EA3AE6">
        <w:rPr>
          <w:rFonts w:ascii="Arial Narrow" w:hAnsi="Arial Narrow"/>
          <w:sz w:val="20"/>
          <w:szCs w:val="22"/>
        </w:rPr>
        <w:tab/>
        <w:t xml:space="preserve">         </w:t>
      </w:r>
      <w:r w:rsidR="00E4148E" w:rsidRPr="00EA3AE6">
        <w:rPr>
          <w:rFonts w:ascii="Arial Narrow" w:hAnsi="Arial Narrow"/>
          <w:sz w:val="20"/>
          <w:szCs w:val="22"/>
        </w:rPr>
        <w:t xml:space="preserve">       </w:t>
      </w:r>
      <w:r w:rsidRPr="00EA3AE6">
        <w:rPr>
          <w:rFonts w:ascii="Arial Narrow" w:hAnsi="Arial Narrow"/>
          <w:sz w:val="20"/>
          <w:szCs w:val="22"/>
        </w:rPr>
        <w:t xml:space="preserve">              </w:t>
      </w:r>
      <w:r w:rsidR="00E4148E" w:rsidRPr="00EA3AE6">
        <w:rPr>
          <w:rFonts w:ascii="Arial Narrow" w:hAnsi="Arial Narrow"/>
          <w:sz w:val="20"/>
          <w:szCs w:val="22"/>
        </w:rPr>
        <w:t xml:space="preserve">          </w:t>
      </w:r>
      <w:r w:rsidRPr="00EA3AE6">
        <w:rPr>
          <w:rFonts w:ascii="Arial Narrow" w:hAnsi="Arial Narrow"/>
          <w:sz w:val="20"/>
          <w:szCs w:val="22"/>
        </w:rPr>
        <w:t xml:space="preserve">   </w:t>
      </w:r>
      <w:r w:rsidR="00DC4CCB">
        <w:rPr>
          <w:rFonts w:ascii="Arial Narrow" w:hAnsi="Arial Narrow"/>
          <w:sz w:val="20"/>
          <w:szCs w:val="22"/>
        </w:rPr>
        <w:tab/>
      </w:r>
      <w:r w:rsidRPr="00EA3AE6">
        <w:rPr>
          <w:rFonts w:ascii="Arial Narrow" w:hAnsi="Arial Narrow"/>
          <w:sz w:val="20"/>
          <w:szCs w:val="22"/>
        </w:rPr>
        <w:t xml:space="preserve">     ...........</w:t>
      </w:r>
      <w:r w:rsidR="00C667D3" w:rsidRPr="00EA3AE6">
        <w:rPr>
          <w:rFonts w:ascii="Arial Narrow" w:hAnsi="Arial Narrow"/>
          <w:sz w:val="20"/>
          <w:szCs w:val="22"/>
        </w:rPr>
        <w:t>...............................</w:t>
      </w:r>
    </w:p>
    <w:sectPr w:rsidR="00C667D3" w:rsidRPr="00EA3AE6" w:rsidSect="00FF1A07">
      <w:headerReference w:type="default" r:id="rId13"/>
      <w:footerReference w:type="even" r:id="rId14"/>
      <w:footerReference w:type="default" r:id="rId15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C8E" w:rsidRDefault="00E45C8E">
      <w:r>
        <w:separator/>
      </w:r>
    </w:p>
  </w:endnote>
  <w:endnote w:type="continuationSeparator" w:id="0">
    <w:p w:rsidR="00E45C8E" w:rsidRDefault="00E45C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CE741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CE7419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F066BE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256C58" w:rsidRPr="00820463" w:rsidRDefault="00CF57F2">
    <w:pPr>
      <w:pStyle w:val="Stopka"/>
      <w:rPr>
        <w:rFonts w:ascii="Arial Narrow" w:hAnsi="Arial Narrow"/>
        <w:i/>
        <w:iCs/>
        <w:sz w:val="18"/>
        <w:szCs w:val="22"/>
      </w:rPr>
    </w:pPr>
    <w:r w:rsidRPr="00820463">
      <w:rPr>
        <w:rFonts w:ascii="Arial Narrow" w:hAnsi="Arial Narrow"/>
        <w:i/>
        <w:iCs/>
        <w:sz w:val="18"/>
        <w:szCs w:val="22"/>
      </w:rPr>
      <w:t xml:space="preserve">Wyk. </w:t>
    </w:r>
    <w:r w:rsidR="00256C58" w:rsidRPr="00820463">
      <w:rPr>
        <w:rFonts w:ascii="Arial Narrow" w:hAnsi="Arial Narrow"/>
        <w:i/>
        <w:iCs/>
        <w:sz w:val="18"/>
        <w:szCs w:val="22"/>
      </w:rPr>
      <w:t>B</w:t>
    </w:r>
    <w:r w:rsidR="00820463" w:rsidRPr="00820463">
      <w:rPr>
        <w:rFonts w:ascii="Arial Narrow" w:hAnsi="Arial Narrow"/>
        <w:i/>
        <w:iCs/>
        <w:sz w:val="18"/>
        <w:szCs w:val="22"/>
      </w:rPr>
      <w:t>arbara</w:t>
    </w:r>
    <w:r w:rsidR="00256C58" w:rsidRPr="00820463">
      <w:rPr>
        <w:rFonts w:ascii="Arial Narrow" w:hAnsi="Arial Narrow"/>
        <w:i/>
        <w:iCs/>
        <w:sz w:val="18"/>
        <w:szCs w:val="22"/>
      </w:rPr>
      <w:t xml:space="preserve"> </w:t>
    </w:r>
    <w:proofErr w:type="spellStart"/>
    <w:r w:rsidR="00BB41A1" w:rsidRPr="00820463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="00BB41A1" w:rsidRPr="00820463">
      <w:rPr>
        <w:rFonts w:ascii="Arial Narrow" w:hAnsi="Arial Narrow"/>
        <w:i/>
        <w:iCs/>
        <w:sz w:val="18"/>
        <w:szCs w:val="22"/>
      </w:rPr>
      <w:t xml:space="preserve"> </w:t>
    </w:r>
    <w:r w:rsidR="00256C58" w:rsidRPr="00820463">
      <w:rPr>
        <w:rFonts w:ascii="Arial Narrow" w:hAnsi="Arial Narrow"/>
        <w:i/>
        <w:iCs/>
        <w:sz w:val="18"/>
        <w:szCs w:val="22"/>
      </w:rPr>
      <w:t xml:space="preserve">Tel. 261 417 </w:t>
    </w:r>
    <w:r w:rsidR="00BB41A1" w:rsidRPr="00820463">
      <w:rPr>
        <w:rFonts w:ascii="Arial Narrow" w:hAnsi="Arial Narrow"/>
        <w:i/>
        <w:iCs/>
        <w:sz w:val="18"/>
        <w:szCs w:val="22"/>
      </w:rPr>
      <w:t>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C8E" w:rsidRDefault="00E45C8E">
      <w:r>
        <w:separator/>
      </w:r>
    </w:p>
  </w:footnote>
  <w:footnote w:type="continuationSeparator" w:id="0">
    <w:p w:rsidR="00E45C8E" w:rsidRDefault="00E45C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CE7419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CE7419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801378895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A11B9"/>
    <w:rsid w:val="000007CB"/>
    <w:rsid w:val="00006B43"/>
    <w:rsid w:val="00025A3F"/>
    <w:rsid w:val="00031FDB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60D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2B49"/>
    <w:rsid w:val="001F345A"/>
    <w:rsid w:val="001F756E"/>
    <w:rsid w:val="00223CA2"/>
    <w:rsid w:val="0023286E"/>
    <w:rsid w:val="00251AB4"/>
    <w:rsid w:val="00256C58"/>
    <w:rsid w:val="002662DA"/>
    <w:rsid w:val="00276B4D"/>
    <w:rsid w:val="00286346"/>
    <w:rsid w:val="0029248D"/>
    <w:rsid w:val="002A08F4"/>
    <w:rsid w:val="002A70E3"/>
    <w:rsid w:val="002A7C54"/>
    <w:rsid w:val="002B03FB"/>
    <w:rsid w:val="002B40B9"/>
    <w:rsid w:val="002B4A75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55C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54B84"/>
    <w:rsid w:val="0047447E"/>
    <w:rsid w:val="00483275"/>
    <w:rsid w:val="004835DA"/>
    <w:rsid w:val="00485ACB"/>
    <w:rsid w:val="00487447"/>
    <w:rsid w:val="00494D02"/>
    <w:rsid w:val="00496987"/>
    <w:rsid w:val="00496A70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1237"/>
    <w:rsid w:val="005E6465"/>
    <w:rsid w:val="005F7DD1"/>
    <w:rsid w:val="00601E99"/>
    <w:rsid w:val="00604CEC"/>
    <w:rsid w:val="00610967"/>
    <w:rsid w:val="00610ABA"/>
    <w:rsid w:val="006215C4"/>
    <w:rsid w:val="0062338D"/>
    <w:rsid w:val="00642631"/>
    <w:rsid w:val="00642A22"/>
    <w:rsid w:val="006532AE"/>
    <w:rsid w:val="0066131C"/>
    <w:rsid w:val="00671C1C"/>
    <w:rsid w:val="00680C17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30"/>
    <w:rsid w:val="007B16FB"/>
    <w:rsid w:val="007C0360"/>
    <w:rsid w:val="007C1B5F"/>
    <w:rsid w:val="007E1F35"/>
    <w:rsid w:val="007E5D1D"/>
    <w:rsid w:val="00820463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53DAA"/>
    <w:rsid w:val="009A0B3D"/>
    <w:rsid w:val="009B7049"/>
    <w:rsid w:val="009C6AAB"/>
    <w:rsid w:val="009D2490"/>
    <w:rsid w:val="009D3066"/>
    <w:rsid w:val="009D3088"/>
    <w:rsid w:val="009E04B3"/>
    <w:rsid w:val="00A04A7E"/>
    <w:rsid w:val="00A057D5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847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25BA4"/>
    <w:rsid w:val="00B53602"/>
    <w:rsid w:val="00B55033"/>
    <w:rsid w:val="00B74C28"/>
    <w:rsid w:val="00B8484D"/>
    <w:rsid w:val="00B9686C"/>
    <w:rsid w:val="00B9794E"/>
    <w:rsid w:val="00BB41A1"/>
    <w:rsid w:val="00BC3394"/>
    <w:rsid w:val="00BD1CEA"/>
    <w:rsid w:val="00BD2ACF"/>
    <w:rsid w:val="00BE6B30"/>
    <w:rsid w:val="00BF291E"/>
    <w:rsid w:val="00BF3EF0"/>
    <w:rsid w:val="00C1010B"/>
    <w:rsid w:val="00C16A0A"/>
    <w:rsid w:val="00C172D3"/>
    <w:rsid w:val="00C25864"/>
    <w:rsid w:val="00C27287"/>
    <w:rsid w:val="00C32072"/>
    <w:rsid w:val="00C34D44"/>
    <w:rsid w:val="00C44506"/>
    <w:rsid w:val="00C44B69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E7419"/>
    <w:rsid w:val="00CF2A1F"/>
    <w:rsid w:val="00CF42FA"/>
    <w:rsid w:val="00CF4A06"/>
    <w:rsid w:val="00CF57F2"/>
    <w:rsid w:val="00CF7B6D"/>
    <w:rsid w:val="00D00072"/>
    <w:rsid w:val="00D02363"/>
    <w:rsid w:val="00D22E21"/>
    <w:rsid w:val="00D306DA"/>
    <w:rsid w:val="00D30BF6"/>
    <w:rsid w:val="00D33450"/>
    <w:rsid w:val="00D448BC"/>
    <w:rsid w:val="00D4684F"/>
    <w:rsid w:val="00D51AAD"/>
    <w:rsid w:val="00D6017B"/>
    <w:rsid w:val="00D62F50"/>
    <w:rsid w:val="00D760B6"/>
    <w:rsid w:val="00D7799D"/>
    <w:rsid w:val="00D87DEA"/>
    <w:rsid w:val="00D91A25"/>
    <w:rsid w:val="00D96E76"/>
    <w:rsid w:val="00DA0D0D"/>
    <w:rsid w:val="00DA0E23"/>
    <w:rsid w:val="00DA263B"/>
    <w:rsid w:val="00DA4EF2"/>
    <w:rsid w:val="00DB06DA"/>
    <w:rsid w:val="00DB3AAC"/>
    <w:rsid w:val="00DC070E"/>
    <w:rsid w:val="00DC1D49"/>
    <w:rsid w:val="00DC4CCB"/>
    <w:rsid w:val="00DE0EFB"/>
    <w:rsid w:val="00DE76D3"/>
    <w:rsid w:val="00E11295"/>
    <w:rsid w:val="00E11523"/>
    <w:rsid w:val="00E1292F"/>
    <w:rsid w:val="00E149B5"/>
    <w:rsid w:val="00E15986"/>
    <w:rsid w:val="00E32E9A"/>
    <w:rsid w:val="00E4148E"/>
    <w:rsid w:val="00E4429B"/>
    <w:rsid w:val="00E45C8E"/>
    <w:rsid w:val="00E52D29"/>
    <w:rsid w:val="00E64818"/>
    <w:rsid w:val="00E71832"/>
    <w:rsid w:val="00E71AB8"/>
    <w:rsid w:val="00E723D5"/>
    <w:rsid w:val="00E85CD6"/>
    <w:rsid w:val="00E910F6"/>
    <w:rsid w:val="00E9763B"/>
    <w:rsid w:val="00E976EA"/>
    <w:rsid w:val="00EA07A8"/>
    <w:rsid w:val="00EA11B9"/>
    <w:rsid w:val="00EA3AE6"/>
    <w:rsid w:val="00EA6804"/>
    <w:rsid w:val="00EC352C"/>
    <w:rsid w:val="00EC595B"/>
    <w:rsid w:val="00ED0D14"/>
    <w:rsid w:val="00EE32B1"/>
    <w:rsid w:val="00EE3C82"/>
    <w:rsid w:val="00F020F9"/>
    <w:rsid w:val="00F026F6"/>
    <w:rsid w:val="00F066BE"/>
    <w:rsid w:val="00F072D7"/>
    <w:rsid w:val="00F07D85"/>
    <w:rsid w:val="00F121CA"/>
    <w:rsid w:val="00F17E19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054B"/>
    <w:rsid w:val="00FB2C8E"/>
    <w:rsid w:val="00FB3E90"/>
    <w:rsid w:val="00FC0C85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4429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rt.luther@10wsk.mil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rt.luther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user\AppData\Local\Temp\p.lesi&#324;ski@10wsk.mi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18642-2C7F-4F6A-895A-E83EA783C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1793</Words>
  <Characters>12063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13829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2025-02-13T07:54:00Z</cp:lastPrinted>
  <dcterms:created xsi:type="dcterms:W3CDTF">2025-02-18T09:15:00Z</dcterms:created>
  <dcterms:modified xsi:type="dcterms:W3CDTF">2025-02-18T09:15:00Z</dcterms:modified>
</cp:coreProperties>
</file>