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A01C36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i/>
          <w:sz w:val="20"/>
          <w:szCs w:val="20"/>
        </w:rPr>
        <w:t xml:space="preserve">Załącznik nr </w:t>
      </w:r>
      <w:r w:rsidR="005469A7">
        <w:rPr>
          <w:rFonts w:ascii="Arial Narrow" w:hAnsi="Arial Narrow"/>
          <w:i/>
          <w:sz w:val="20"/>
          <w:szCs w:val="20"/>
        </w:rPr>
        <w:t>…</w:t>
      </w:r>
      <w:r w:rsidRPr="00A01C36">
        <w:rPr>
          <w:rFonts w:ascii="Arial Narrow" w:hAnsi="Arial Narrow"/>
          <w:i/>
          <w:sz w:val="20"/>
          <w:szCs w:val="20"/>
        </w:rPr>
        <w:t xml:space="preserve"> do SWZ</w:t>
      </w:r>
    </w:p>
    <w:p w:rsidR="00C44506" w:rsidRPr="00A01C36" w:rsidRDefault="001E690C" w:rsidP="00B0282E">
      <w:pPr>
        <w:overflowPunct w:val="0"/>
        <w:autoSpaceDE w:val="0"/>
        <w:autoSpaceDN w:val="0"/>
        <w:adjustRightInd w:val="0"/>
        <w:spacing w:line="276" w:lineRule="auto"/>
        <w:ind w:left="1416"/>
        <w:jc w:val="center"/>
        <w:rPr>
          <w:rFonts w:ascii="Arial Narrow" w:hAnsi="Arial Narrow"/>
          <w:bCs/>
          <w:i/>
          <w:i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UMOWA nr </w:t>
      </w:r>
      <w:r w:rsidR="00F71C88">
        <w:rPr>
          <w:rFonts w:ascii="Arial Narrow" w:hAnsi="Arial Narrow"/>
          <w:b/>
          <w:sz w:val="20"/>
          <w:szCs w:val="20"/>
        </w:rPr>
        <w:t>26</w:t>
      </w:r>
      <w:r w:rsidR="009F11EA" w:rsidRPr="00A01C36">
        <w:rPr>
          <w:rFonts w:ascii="Arial Narrow" w:hAnsi="Arial Narrow"/>
          <w:b/>
          <w:sz w:val="20"/>
          <w:szCs w:val="20"/>
        </w:rPr>
        <w:t>-…</w:t>
      </w:r>
      <w:r w:rsidR="00515CA8" w:rsidRPr="00A01C36">
        <w:rPr>
          <w:rFonts w:ascii="Arial Narrow" w:hAnsi="Arial Narrow"/>
          <w:b/>
          <w:sz w:val="20"/>
          <w:szCs w:val="20"/>
        </w:rPr>
        <w:t>/P</w:t>
      </w:r>
      <w:r w:rsidR="00EA11B9" w:rsidRPr="00A01C36">
        <w:rPr>
          <w:rFonts w:ascii="Arial Narrow" w:hAnsi="Arial Narrow"/>
          <w:b/>
          <w:sz w:val="20"/>
          <w:szCs w:val="20"/>
        </w:rPr>
        <w:t>/20</w:t>
      </w:r>
      <w:r w:rsidRPr="00A01C36">
        <w:rPr>
          <w:rFonts w:ascii="Arial Narrow" w:hAnsi="Arial Narrow"/>
          <w:b/>
          <w:sz w:val="20"/>
          <w:szCs w:val="20"/>
        </w:rPr>
        <w:t>2</w:t>
      </w:r>
      <w:r w:rsidR="00950F11">
        <w:rPr>
          <w:rFonts w:ascii="Arial Narrow" w:hAnsi="Arial Narrow"/>
          <w:b/>
          <w:sz w:val="20"/>
          <w:szCs w:val="20"/>
        </w:rPr>
        <w:t>5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/TU   </w:t>
      </w:r>
      <w:r w:rsidR="00C34D44" w:rsidRPr="00A01C36">
        <w:rPr>
          <w:rFonts w:ascii="Arial Narrow" w:hAnsi="Arial Narrow"/>
          <w:b/>
          <w:sz w:val="20"/>
          <w:szCs w:val="20"/>
        </w:rPr>
        <w:tab/>
      </w:r>
      <w:r w:rsidR="00C34D44" w:rsidRPr="00A01C36">
        <w:rPr>
          <w:rFonts w:ascii="Arial Narrow" w:hAnsi="Arial Narrow"/>
          <w:b/>
          <w:sz w:val="20"/>
          <w:szCs w:val="20"/>
        </w:rPr>
        <w:tab/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  <w:szCs w:val="20"/>
        </w:rPr>
      </w:pPr>
    </w:p>
    <w:p w:rsidR="002A70E3" w:rsidRPr="00A01C36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667D3" w:rsidRPr="00A01C36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dniu .............202</w:t>
      </w:r>
      <w:r w:rsidR="00AE70DA">
        <w:rPr>
          <w:rFonts w:ascii="Arial Narrow" w:hAnsi="Arial Narrow"/>
          <w:sz w:val="20"/>
          <w:szCs w:val="20"/>
        </w:rPr>
        <w:t>5</w:t>
      </w:r>
      <w:r w:rsidR="00FE42C8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>r. w Bydgoszczy pomiędzy:</w:t>
      </w:r>
    </w:p>
    <w:p w:rsidR="00C667D3" w:rsidRPr="00A01C36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A01C36">
        <w:rPr>
          <w:rFonts w:ascii="Arial Narrow" w:hAnsi="Arial Narrow"/>
          <w:sz w:val="20"/>
          <w:szCs w:val="20"/>
        </w:rPr>
        <w:t xml:space="preserve">, </w:t>
      </w:r>
    </w:p>
    <w:p w:rsidR="00EA6804" w:rsidRPr="00A01C36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ul. Powstańców Warszawy 5, 85-681 Bydgoszcz, wpisanym do rejestru </w:t>
      </w:r>
      <w:r w:rsidR="00EA6804" w:rsidRPr="00A01C36">
        <w:rPr>
          <w:rFonts w:ascii="Arial Narrow" w:hAnsi="Arial Narrow"/>
          <w:sz w:val="20"/>
          <w:szCs w:val="20"/>
        </w:rPr>
        <w:t xml:space="preserve">stowarzyszeń, </w:t>
      </w:r>
      <w:r w:rsidRPr="00A01C36">
        <w:rPr>
          <w:rFonts w:ascii="Arial Narrow" w:hAnsi="Arial Narrow"/>
          <w:sz w:val="20"/>
          <w:szCs w:val="20"/>
        </w:rPr>
        <w:t>innych organizacji społecznych</w:t>
      </w:r>
      <w:r w:rsidRPr="00A01C36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</w:t>
      </w:r>
      <w:r w:rsidR="00EA6804" w:rsidRPr="00A01C36">
        <w:rPr>
          <w:rFonts w:ascii="Arial Narrow" w:hAnsi="Arial Narrow"/>
          <w:sz w:val="20"/>
          <w:szCs w:val="20"/>
        </w:rPr>
        <w:t>Rejonowy w</w:t>
      </w:r>
      <w:r w:rsidRPr="00A01C36">
        <w:rPr>
          <w:rFonts w:ascii="Arial Narrow" w:hAnsi="Arial Narrow"/>
          <w:sz w:val="20"/>
          <w:szCs w:val="20"/>
        </w:rPr>
        <w:t xml:space="preserve"> Bydgoszczy XIII Wydział Gospodarczy Krajowego Rejestru Sądowego pod nr 0000007548, </w:t>
      </w:r>
      <w:r w:rsidR="00EA6804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>NIP 554-031-25-10, REGON  090538318</w:t>
      </w:r>
    </w:p>
    <w:p w:rsidR="00C667D3" w:rsidRPr="00A01C36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reprezentowanym przez :</w:t>
      </w:r>
    </w:p>
    <w:p w:rsidR="00C667D3" w:rsidRPr="00A01C36" w:rsidRDefault="00B0282E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płk dr n. med. Sławomira WAWRZYNIAKA-KOMENDANTA SZPITALA</w:t>
      </w:r>
    </w:p>
    <w:p w:rsidR="00A36431" w:rsidRPr="00A01C36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zwanym dalej </w:t>
      </w:r>
      <w:r w:rsidRPr="00A01C36">
        <w:rPr>
          <w:rFonts w:ascii="Arial Narrow" w:hAnsi="Arial Narrow"/>
          <w:b/>
          <w:sz w:val="20"/>
          <w:szCs w:val="20"/>
        </w:rPr>
        <w:t>Zamawiającym,</w:t>
      </w:r>
    </w:p>
    <w:p w:rsidR="00AE182C" w:rsidRPr="00A01C36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a</w:t>
      </w:r>
    </w:p>
    <w:p w:rsidR="000E41BF" w:rsidRPr="00A01C36" w:rsidRDefault="000E41BF" w:rsidP="000E41BF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A01C36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A01C36" w:rsidRDefault="000E41BF" w:rsidP="000E41BF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wysokość kapitału zakładowego ..........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p. </w:t>
      </w:r>
      <w:r w:rsidR="001E690C" w:rsidRPr="00A01C36">
        <w:rPr>
          <w:rFonts w:ascii="Arial Narrow" w:hAnsi="Arial Narrow"/>
          <w:b/>
          <w:sz w:val="20"/>
          <w:szCs w:val="20"/>
        </w:rPr>
        <w:t>........................................</w:t>
      </w:r>
      <w:r w:rsidRPr="00A01C36">
        <w:rPr>
          <w:rFonts w:ascii="Arial Narrow" w:hAnsi="Arial Narrow"/>
          <w:b/>
          <w:sz w:val="20"/>
          <w:szCs w:val="20"/>
        </w:rPr>
        <w:t xml:space="preserve">– </w:t>
      </w:r>
      <w:r w:rsidR="001E690C" w:rsidRPr="00A01C36">
        <w:rPr>
          <w:rFonts w:ascii="Arial Narrow" w:hAnsi="Arial Narrow"/>
          <w:b/>
          <w:sz w:val="20"/>
          <w:szCs w:val="20"/>
        </w:rPr>
        <w:t>....................................</w:t>
      </w:r>
      <w:r w:rsidR="0005066F" w:rsidRPr="00A01C36">
        <w:rPr>
          <w:rFonts w:ascii="Arial Narrow" w:hAnsi="Arial Narrow"/>
          <w:b/>
          <w:sz w:val="20"/>
          <w:szCs w:val="20"/>
        </w:rPr>
        <w:t xml:space="preserve">, </w:t>
      </w:r>
    </w:p>
    <w:p w:rsidR="00A36431" w:rsidRPr="00A01C36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zwanym dalej </w:t>
      </w:r>
      <w:r w:rsidRPr="00A01C36">
        <w:rPr>
          <w:rFonts w:ascii="Arial Narrow" w:hAnsi="Arial Narrow"/>
          <w:b/>
          <w:sz w:val="20"/>
          <w:szCs w:val="20"/>
        </w:rPr>
        <w:t xml:space="preserve">Wykonawcą, </w:t>
      </w:r>
      <w:r w:rsidRPr="00A01C36">
        <w:rPr>
          <w:rFonts w:ascii="Arial Narrow" w:hAnsi="Arial Narrow"/>
          <w:sz w:val="20"/>
          <w:szCs w:val="20"/>
        </w:rPr>
        <w:t>została zawarta umowa następującej treści: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946A82" w:rsidRPr="00A01C36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</w:t>
      </w:r>
    </w:p>
    <w:p w:rsidR="00794DBA" w:rsidRPr="00A01C36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D</w:t>
      </w:r>
      <w:r w:rsidR="0015685F" w:rsidRPr="00A01C36">
        <w:rPr>
          <w:rFonts w:ascii="Arial Narrow" w:hAnsi="Arial Narrow"/>
          <w:sz w:val="20"/>
          <w:szCs w:val="20"/>
        </w:rPr>
        <w:t xml:space="preserve">ziałając na podstawie Ustawy </w:t>
      </w:r>
      <w:r w:rsidR="005A1CDC" w:rsidRPr="00A01C36">
        <w:rPr>
          <w:rFonts w:ascii="Arial Narrow" w:hAnsi="Arial Narrow"/>
          <w:sz w:val="20"/>
          <w:szCs w:val="20"/>
        </w:rPr>
        <w:t xml:space="preserve">z 11 września 2019 – Prawo Zamówień Publicznych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Zamawiający </w:t>
      </w:r>
      <w:r w:rsidR="00C44506" w:rsidRPr="00A01C36">
        <w:rPr>
          <w:rFonts w:ascii="Arial Narrow" w:hAnsi="Arial Narrow"/>
          <w:sz w:val="20"/>
          <w:szCs w:val="20"/>
        </w:rPr>
        <w:t>w tr</w:t>
      </w:r>
      <w:r w:rsidR="005A1CDC" w:rsidRPr="00A01C36">
        <w:rPr>
          <w:rFonts w:ascii="Arial Narrow" w:hAnsi="Arial Narrow"/>
          <w:sz w:val="20"/>
          <w:szCs w:val="20"/>
        </w:rPr>
        <w:t xml:space="preserve">ybie </w:t>
      </w:r>
      <w:r w:rsidR="00F51667">
        <w:rPr>
          <w:rFonts w:ascii="Arial Narrow" w:hAnsi="Arial Narrow"/>
          <w:sz w:val="20"/>
          <w:szCs w:val="20"/>
        </w:rPr>
        <w:t>podstawowym</w:t>
      </w:r>
      <w:r w:rsidR="005A1CDC" w:rsidRPr="00A01C36">
        <w:rPr>
          <w:rFonts w:ascii="Arial Narrow" w:hAnsi="Arial Narrow"/>
          <w:sz w:val="20"/>
          <w:szCs w:val="20"/>
        </w:rPr>
        <w:t>,</w:t>
      </w:r>
      <w:r w:rsidR="00A45BE0" w:rsidRPr="00A01C36">
        <w:rPr>
          <w:rFonts w:ascii="Arial Narrow" w:hAnsi="Arial Narrow"/>
          <w:sz w:val="20"/>
          <w:szCs w:val="20"/>
        </w:rPr>
        <w:t xml:space="preserve"> o którym mowa w art. </w:t>
      </w:r>
      <w:r w:rsidR="00B0282E" w:rsidRPr="00A01C36">
        <w:rPr>
          <w:rFonts w:ascii="Arial Narrow" w:hAnsi="Arial Narrow"/>
          <w:sz w:val="20"/>
          <w:szCs w:val="20"/>
        </w:rPr>
        <w:t>275 pkt. 1</w:t>
      </w:r>
      <w:r w:rsidR="00A36431" w:rsidRPr="00A01C36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="00A36431" w:rsidRPr="00A01C36">
        <w:rPr>
          <w:rFonts w:ascii="Arial Narrow" w:hAnsi="Arial Narrow"/>
          <w:sz w:val="20"/>
          <w:szCs w:val="20"/>
        </w:rPr>
        <w:t>Pzp</w:t>
      </w:r>
      <w:proofErr w:type="spellEnd"/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b/>
          <w:bCs/>
          <w:sz w:val="20"/>
          <w:szCs w:val="20"/>
        </w:rPr>
        <w:t>ogłoszonego w</w:t>
      </w:r>
      <w:r w:rsidR="00B0282E" w:rsidRPr="00A01C36">
        <w:rPr>
          <w:rFonts w:ascii="Arial Narrow" w:hAnsi="Arial Narrow"/>
          <w:b/>
          <w:bCs/>
          <w:sz w:val="20"/>
          <w:szCs w:val="20"/>
        </w:rPr>
        <w:t xml:space="preserve"> BZP</w:t>
      </w:r>
      <w:r w:rsidR="0015685F" w:rsidRP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197B4D" w:rsidRPr="00A01C36">
        <w:rPr>
          <w:rFonts w:ascii="Arial Narrow" w:hAnsi="Arial Narrow"/>
          <w:b/>
          <w:bCs/>
          <w:sz w:val="20"/>
          <w:szCs w:val="20"/>
        </w:rPr>
        <w:t>Nr ….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…</w:t>
      </w:r>
      <w:r w:rsidR="0091668F" w:rsidRPr="00A01C36">
        <w:rPr>
          <w:rFonts w:ascii="Arial Narrow" w:hAnsi="Arial Narrow"/>
          <w:b/>
          <w:bCs/>
          <w:sz w:val="20"/>
          <w:szCs w:val="20"/>
        </w:rPr>
        <w:t xml:space="preserve"> -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…</w:t>
      </w:r>
      <w:r w:rsidR="002A70E3" w:rsidRPr="00A01C36">
        <w:rPr>
          <w:rFonts w:ascii="Arial Narrow" w:hAnsi="Arial Narrow"/>
          <w:b/>
          <w:bCs/>
          <w:sz w:val="20"/>
          <w:szCs w:val="20"/>
        </w:rPr>
        <w:t>…………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..</w:t>
      </w:r>
      <w:r w:rsidR="0015685F" w:rsidRPr="00A01C36">
        <w:rPr>
          <w:rFonts w:ascii="Arial Narrow" w:hAnsi="Arial Narrow"/>
          <w:b/>
          <w:bCs/>
          <w:sz w:val="20"/>
          <w:szCs w:val="20"/>
        </w:rPr>
        <w:t xml:space="preserve">data publikacji  </w:t>
      </w:r>
      <w:r w:rsidR="00EB06CE" w:rsidRPr="00A01C36">
        <w:rPr>
          <w:rFonts w:ascii="Arial Narrow" w:hAnsi="Arial Narrow"/>
          <w:b/>
          <w:bCs/>
          <w:sz w:val="20"/>
          <w:szCs w:val="20"/>
        </w:rPr>
        <w:t>………………</w:t>
      </w:r>
      <w:r w:rsidR="002513B3" w:rsidRPr="00A01C36">
        <w:rPr>
          <w:rFonts w:ascii="Arial Narrow" w:hAnsi="Arial Narrow"/>
          <w:b/>
          <w:bCs/>
          <w:sz w:val="20"/>
          <w:szCs w:val="20"/>
        </w:rPr>
        <w:t xml:space="preserve"> r.</w:t>
      </w:r>
      <w:r w:rsid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>oraz na stronach internetowych</w:t>
      </w:r>
      <w:r w:rsidR="0015685F" w:rsidRPr="00A01C36">
        <w:rPr>
          <w:rFonts w:ascii="Arial Narrow" w:hAnsi="Arial Narrow"/>
          <w:sz w:val="20"/>
          <w:szCs w:val="20"/>
        </w:rPr>
        <w:t>, na platformie e-propublico</w:t>
      </w:r>
      <w:r w:rsidR="00EA6804" w:rsidRPr="00A01C36">
        <w:rPr>
          <w:rFonts w:ascii="Arial Narrow" w:hAnsi="Arial Narrow"/>
          <w:sz w:val="20"/>
          <w:szCs w:val="20"/>
        </w:rPr>
        <w:t>.pl</w:t>
      </w:r>
      <w:r w:rsid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 xml:space="preserve">i w siedzibie Zamawiającego na </w:t>
      </w:r>
      <w:r w:rsidR="00F71C88">
        <w:rPr>
          <w:rFonts w:ascii="Arial Narrow" w:hAnsi="Arial Narrow"/>
          <w:b/>
          <w:bCs/>
          <w:sz w:val="20"/>
          <w:szCs w:val="20"/>
        </w:rPr>
        <w:t>Wyposażenie dla Zintegrowanego Bloku Operacyjnego 2</w:t>
      </w:r>
      <w:r w:rsidR="00197B4D" w:rsidRPr="00A01C36">
        <w:rPr>
          <w:rFonts w:ascii="Arial Narrow" w:hAnsi="Arial Narrow"/>
          <w:b/>
          <w:bCs/>
          <w:sz w:val="20"/>
          <w:szCs w:val="20"/>
        </w:rPr>
        <w:t xml:space="preserve">- </w:t>
      </w:r>
      <w:r w:rsidR="003922B4" w:rsidRPr="00A01C36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C44506" w:rsidRPr="00A01C36">
        <w:rPr>
          <w:rFonts w:ascii="Arial Narrow" w:hAnsi="Arial Narrow"/>
          <w:b/>
          <w:bCs/>
          <w:sz w:val="20"/>
          <w:szCs w:val="20"/>
        </w:rPr>
        <w:t xml:space="preserve">nr </w:t>
      </w:r>
      <w:r w:rsidR="00F71C88">
        <w:rPr>
          <w:rFonts w:ascii="Arial Narrow" w:hAnsi="Arial Narrow"/>
          <w:b/>
          <w:bCs/>
          <w:sz w:val="20"/>
          <w:szCs w:val="20"/>
        </w:rPr>
        <w:t>26</w:t>
      </w:r>
      <w:r w:rsidR="00950F11">
        <w:rPr>
          <w:rFonts w:ascii="Arial Narrow" w:hAnsi="Arial Narrow"/>
          <w:b/>
          <w:bCs/>
          <w:sz w:val="20"/>
          <w:szCs w:val="20"/>
        </w:rPr>
        <w:t xml:space="preserve">/2025 </w:t>
      </w:r>
      <w:r w:rsidR="00C44506" w:rsidRPr="00A01C36">
        <w:rPr>
          <w:rFonts w:ascii="Arial Narrow" w:hAnsi="Arial Narrow"/>
          <w:sz w:val="20"/>
          <w:szCs w:val="20"/>
        </w:rPr>
        <w:t xml:space="preserve">dokonał wyboru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Wykonawcy </w:t>
      </w:r>
      <w:r w:rsidR="00C44506" w:rsidRPr="00A01C36">
        <w:rPr>
          <w:rFonts w:ascii="Arial Narrow" w:hAnsi="Arial Narrow"/>
          <w:sz w:val="20"/>
          <w:szCs w:val="20"/>
        </w:rPr>
        <w:t xml:space="preserve">w celu realizacji ww. dostaw na rzecz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44506" w:rsidRPr="00A01C36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Szczegółowy zakres wykonania przedmiotu umowy określa: Załącznik nr 1 (</w:t>
      </w:r>
      <w:r w:rsidR="00B0282E" w:rsidRPr="00A01C36">
        <w:rPr>
          <w:rFonts w:ascii="Arial Narrow" w:hAnsi="Arial Narrow"/>
          <w:sz w:val="20"/>
          <w:szCs w:val="20"/>
        </w:rPr>
        <w:t>formularz cenowy</w:t>
      </w:r>
      <w:r w:rsidRPr="00A01C36">
        <w:rPr>
          <w:rFonts w:ascii="Arial Narrow" w:hAnsi="Arial Narrow"/>
          <w:sz w:val="20"/>
          <w:szCs w:val="20"/>
        </w:rPr>
        <w:t>) do umowy określon</w:t>
      </w:r>
      <w:r w:rsidR="00515CA8" w:rsidRPr="00A01C36">
        <w:rPr>
          <w:rFonts w:ascii="Arial Narrow" w:hAnsi="Arial Narrow"/>
          <w:sz w:val="20"/>
          <w:szCs w:val="20"/>
        </w:rPr>
        <w:t>a</w:t>
      </w:r>
      <w:r w:rsidRPr="00A01C36">
        <w:rPr>
          <w:rFonts w:ascii="Arial Narrow" w:hAnsi="Arial Narrow"/>
          <w:sz w:val="20"/>
          <w:szCs w:val="20"/>
        </w:rPr>
        <w:t xml:space="preserve"> na podstawie Specyfikacji Warunków Zamówienia i złożonej oferty przetargowej w zakresie wybranym na podstawie postępowania przetargowego</w:t>
      </w:r>
      <w:r w:rsidR="00A04A7E"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6A45E0" w:rsidRPr="00A01C36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Wartość brutto umowy :  </w:t>
      </w:r>
      <w:r w:rsidR="001E690C" w:rsidRPr="00A01C36">
        <w:rPr>
          <w:rFonts w:ascii="Arial Narrow" w:hAnsi="Arial Narrow"/>
          <w:b/>
          <w:sz w:val="20"/>
          <w:szCs w:val="20"/>
        </w:rPr>
        <w:t>.............</w:t>
      </w:r>
      <w:r w:rsidR="008C4564" w:rsidRPr="00A01C36">
        <w:rPr>
          <w:rFonts w:ascii="Arial Narrow" w:hAnsi="Arial Narrow"/>
          <w:b/>
          <w:sz w:val="20"/>
          <w:szCs w:val="20"/>
        </w:rPr>
        <w:t>...</w:t>
      </w:r>
      <w:r w:rsidR="001E690C" w:rsidRPr="00A01C36">
        <w:rPr>
          <w:rFonts w:ascii="Arial Narrow" w:hAnsi="Arial Narrow"/>
          <w:b/>
          <w:sz w:val="20"/>
          <w:szCs w:val="20"/>
        </w:rPr>
        <w:t>...</w:t>
      </w:r>
      <w:r w:rsidR="006A45E0" w:rsidRPr="00A01C36">
        <w:rPr>
          <w:rFonts w:ascii="Arial Narrow" w:hAnsi="Arial Narrow"/>
          <w:b/>
          <w:sz w:val="20"/>
          <w:szCs w:val="20"/>
        </w:rPr>
        <w:t>PLN</w:t>
      </w:r>
      <w:r w:rsidR="00A45BE0" w:rsidRPr="00A01C36">
        <w:rPr>
          <w:rFonts w:ascii="Arial Narrow" w:hAnsi="Arial Narrow"/>
          <w:sz w:val="20"/>
          <w:szCs w:val="20"/>
        </w:rPr>
        <w:t xml:space="preserve"> słownie ..................</w:t>
      </w:r>
      <w:r w:rsidR="0091668F" w:rsidRPr="00A01C36">
        <w:rPr>
          <w:rFonts w:ascii="Arial Narrow" w:hAnsi="Arial Narrow"/>
          <w:sz w:val="20"/>
          <w:szCs w:val="20"/>
        </w:rPr>
        <w:t>........</w:t>
      </w:r>
      <w:r w:rsidR="000D13C7" w:rsidRPr="00A01C36">
        <w:rPr>
          <w:rFonts w:ascii="Arial Narrow" w:hAnsi="Arial Narrow"/>
          <w:sz w:val="20"/>
          <w:szCs w:val="20"/>
        </w:rPr>
        <w:t>............................../ 100</w:t>
      </w:r>
      <w:r w:rsidR="0091668F" w:rsidRPr="00A01C36">
        <w:rPr>
          <w:rFonts w:ascii="Arial Narrow" w:hAnsi="Arial Narrow"/>
          <w:sz w:val="20"/>
          <w:szCs w:val="20"/>
        </w:rPr>
        <w:t>PLN</w:t>
      </w:r>
      <w:r w:rsidR="00A45BE0"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>§ 2</w:t>
      </w:r>
    </w:p>
    <w:p w:rsidR="00C44506" w:rsidRPr="00AF2E1D" w:rsidRDefault="00C44506" w:rsidP="009F11EA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>zobowiązuje się dostarczyć</w:t>
      </w:r>
      <w:r w:rsidR="00AF2E1D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>przedmiot zamówienia</w:t>
      </w:r>
      <w:r w:rsidR="00AF2E1D">
        <w:rPr>
          <w:rFonts w:ascii="Arial Narrow" w:hAnsi="Arial Narrow"/>
          <w:sz w:val="20"/>
          <w:szCs w:val="20"/>
        </w:rPr>
        <w:t xml:space="preserve"> na własny koszt </w:t>
      </w:r>
      <w:r w:rsidRPr="00A01C36">
        <w:rPr>
          <w:rFonts w:ascii="Arial Narrow" w:hAnsi="Arial Narrow"/>
          <w:sz w:val="20"/>
          <w:szCs w:val="20"/>
        </w:rPr>
        <w:t xml:space="preserve"> na teren</w:t>
      </w:r>
      <w:r w:rsidR="003515F1" w:rsidRPr="00A01C36">
        <w:rPr>
          <w:rFonts w:ascii="Arial Narrow" w:hAnsi="Arial Narrow"/>
          <w:sz w:val="20"/>
          <w:szCs w:val="20"/>
        </w:rPr>
        <w:t xml:space="preserve">ie </w:t>
      </w:r>
      <w:r w:rsidRPr="00A01C36">
        <w:rPr>
          <w:rFonts w:ascii="Arial Narrow" w:hAnsi="Arial Narrow"/>
          <w:sz w:val="20"/>
          <w:szCs w:val="20"/>
        </w:rPr>
        <w:t xml:space="preserve">siedziby </w:t>
      </w:r>
      <w:r w:rsidRPr="00A01C36">
        <w:rPr>
          <w:rFonts w:ascii="Arial Narrow" w:hAnsi="Arial Narrow"/>
          <w:b/>
          <w:sz w:val="20"/>
          <w:szCs w:val="20"/>
        </w:rPr>
        <w:t xml:space="preserve">Zamawiającego </w:t>
      </w:r>
      <w:r w:rsidRPr="00A01C36">
        <w:rPr>
          <w:rFonts w:ascii="Arial Narrow" w:hAnsi="Arial Narrow"/>
          <w:sz w:val="20"/>
          <w:szCs w:val="20"/>
        </w:rPr>
        <w:t>(ul.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>Powstańców Warszawy 5 w Bydgoszcz</w:t>
      </w:r>
      <w:r w:rsidR="00366C69" w:rsidRPr="00A01C36">
        <w:rPr>
          <w:rFonts w:ascii="Arial Narrow" w:hAnsi="Arial Narrow"/>
          <w:sz w:val="20"/>
          <w:szCs w:val="20"/>
        </w:rPr>
        <w:t>y</w:t>
      </w:r>
      <w:r w:rsidRPr="00A01C36">
        <w:rPr>
          <w:rFonts w:ascii="Arial Narrow" w:hAnsi="Arial Narrow"/>
          <w:sz w:val="20"/>
          <w:szCs w:val="20"/>
        </w:rPr>
        <w:t xml:space="preserve">) w nieprzekraczalnym terminie </w:t>
      </w:r>
      <w:r w:rsidR="00D30BF6" w:rsidRPr="00A01C36">
        <w:rPr>
          <w:rFonts w:ascii="Arial Narrow" w:hAnsi="Arial Narrow"/>
          <w:sz w:val="20"/>
          <w:szCs w:val="20"/>
        </w:rPr>
        <w:t>do</w:t>
      </w:r>
      <w:r w:rsidR="00256C58" w:rsidRPr="00A01C36">
        <w:rPr>
          <w:rFonts w:ascii="Arial Narrow" w:hAnsi="Arial Narrow"/>
          <w:b/>
          <w:sz w:val="20"/>
          <w:szCs w:val="20"/>
        </w:rPr>
        <w:t>….</w:t>
      </w:r>
      <w:r w:rsidR="001E690C" w:rsidRPr="00A01C36">
        <w:rPr>
          <w:rFonts w:ascii="Arial Narrow" w:hAnsi="Arial Narrow"/>
          <w:b/>
          <w:sz w:val="20"/>
          <w:szCs w:val="20"/>
        </w:rPr>
        <w:t>.</w:t>
      </w:r>
      <w:r w:rsidR="00642A22" w:rsidRPr="00A01C36">
        <w:rPr>
          <w:rFonts w:ascii="Arial Narrow" w:hAnsi="Arial Narrow"/>
          <w:b/>
          <w:sz w:val="20"/>
          <w:szCs w:val="20"/>
        </w:rPr>
        <w:t>.</w:t>
      </w:r>
      <w:r w:rsidR="0005066F" w:rsidRPr="00A01C36">
        <w:rPr>
          <w:rFonts w:ascii="Arial Narrow" w:hAnsi="Arial Narrow"/>
          <w:b/>
          <w:sz w:val="20"/>
          <w:szCs w:val="20"/>
        </w:rPr>
        <w:t xml:space="preserve"> dni </w:t>
      </w:r>
      <w:r w:rsidR="0016373B" w:rsidRPr="00A01C36">
        <w:rPr>
          <w:rFonts w:ascii="Arial Narrow" w:hAnsi="Arial Narrow"/>
          <w:b/>
          <w:sz w:val="20"/>
          <w:szCs w:val="20"/>
        </w:rPr>
        <w:t>kalendarzowych</w:t>
      </w:r>
      <w:r w:rsidR="009F11EA" w:rsidRPr="00A01C36">
        <w:rPr>
          <w:rFonts w:ascii="Arial Narrow" w:hAnsi="Arial Narrow"/>
          <w:b/>
          <w:sz w:val="20"/>
          <w:szCs w:val="20"/>
        </w:rPr>
        <w:t xml:space="preserve"> </w:t>
      </w:r>
      <w:r w:rsidR="001020C2" w:rsidRPr="00A01C36">
        <w:rPr>
          <w:rFonts w:ascii="Arial Narrow" w:hAnsi="Arial Narrow"/>
          <w:sz w:val="20"/>
          <w:szCs w:val="20"/>
        </w:rPr>
        <w:t xml:space="preserve">od </w:t>
      </w:r>
      <w:r w:rsidR="00A36431" w:rsidRPr="00A01C36">
        <w:rPr>
          <w:rFonts w:ascii="Arial Narrow" w:hAnsi="Arial Narrow"/>
          <w:sz w:val="20"/>
          <w:szCs w:val="20"/>
        </w:rPr>
        <w:t>daty zawarcia umowy</w:t>
      </w:r>
      <w:r w:rsidR="001020C2" w:rsidRPr="00A01C36">
        <w:rPr>
          <w:rFonts w:ascii="Arial Narrow" w:hAnsi="Arial Narrow"/>
          <w:sz w:val="20"/>
          <w:szCs w:val="20"/>
        </w:rPr>
        <w:t>.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="00794DBA" w:rsidRPr="00A01C36">
        <w:rPr>
          <w:rFonts w:ascii="Arial Narrow" w:hAnsi="Arial Narrow"/>
          <w:sz w:val="20"/>
          <w:szCs w:val="20"/>
        </w:rPr>
        <w:t>Dostawa</w:t>
      </w:r>
      <w:r w:rsidR="00EE108A">
        <w:rPr>
          <w:rFonts w:ascii="Arial Narrow" w:hAnsi="Arial Narrow"/>
          <w:sz w:val="20"/>
          <w:szCs w:val="20"/>
        </w:rPr>
        <w:t xml:space="preserve">, </w:t>
      </w:r>
      <w:r w:rsidR="00794DBA" w:rsidRPr="00A01C36">
        <w:rPr>
          <w:rFonts w:ascii="Arial Narrow" w:hAnsi="Arial Narrow"/>
          <w:sz w:val="20"/>
          <w:szCs w:val="20"/>
        </w:rPr>
        <w:t>może odbywać się w dniach roboczych</w:t>
      </w:r>
      <w:r w:rsidR="009F11EA" w:rsidRP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794DBA" w:rsidRPr="00A01C36">
        <w:rPr>
          <w:rFonts w:ascii="Arial Narrow" w:hAnsi="Arial Narrow"/>
          <w:sz w:val="20"/>
          <w:szCs w:val="20"/>
        </w:rPr>
        <w:t>w godzinach od 7:00 do 14:00.</w:t>
      </w:r>
    </w:p>
    <w:p w:rsidR="0016373B" w:rsidRPr="00A01C36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Cs/>
          <w:sz w:val="20"/>
          <w:szCs w:val="20"/>
        </w:rPr>
        <w:t xml:space="preserve">Faktura może być wystawiona nie wcześniej niż po protokolarnym </w:t>
      </w:r>
      <w:r w:rsidR="001D2C3A" w:rsidRPr="00A01C36">
        <w:rPr>
          <w:rFonts w:ascii="Arial Narrow" w:hAnsi="Arial Narrow"/>
          <w:bCs/>
          <w:sz w:val="20"/>
          <w:szCs w:val="20"/>
        </w:rPr>
        <w:t>odbiorze</w:t>
      </w:r>
      <w:r w:rsidR="009F11EA" w:rsidRPr="00A01C36">
        <w:rPr>
          <w:rFonts w:ascii="Arial Narrow" w:hAnsi="Arial Narrow"/>
          <w:bCs/>
          <w:sz w:val="20"/>
          <w:szCs w:val="20"/>
        </w:rPr>
        <w:t xml:space="preserve">, </w:t>
      </w:r>
      <w:r w:rsidRPr="00A01C36">
        <w:rPr>
          <w:rFonts w:ascii="Arial Narrow" w:hAnsi="Arial Narrow"/>
          <w:bCs/>
          <w:sz w:val="20"/>
          <w:szCs w:val="20"/>
        </w:rPr>
        <w:t xml:space="preserve">w którym Zamawiający nie zgłasza żadnych </w:t>
      </w:r>
      <w:r w:rsidR="001D2C3A" w:rsidRPr="00A01C36">
        <w:rPr>
          <w:rFonts w:ascii="Arial Narrow" w:hAnsi="Arial Narrow"/>
          <w:bCs/>
          <w:sz w:val="20"/>
          <w:szCs w:val="20"/>
        </w:rPr>
        <w:t>uwag, co</w:t>
      </w:r>
      <w:r w:rsidRPr="00A01C36">
        <w:rPr>
          <w:rFonts w:ascii="Arial Narrow" w:hAnsi="Arial Narrow"/>
          <w:bCs/>
          <w:sz w:val="20"/>
          <w:szCs w:val="20"/>
        </w:rPr>
        <w:t xml:space="preserve"> do </w:t>
      </w:r>
      <w:r w:rsidR="006A5D09" w:rsidRPr="00A01C36">
        <w:rPr>
          <w:rFonts w:ascii="Arial Narrow" w:hAnsi="Arial Narrow"/>
          <w:bCs/>
          <w:sz w:val="20"/>
          <w:szCs w:val="20"/>
        </w:rPr>
        <w:t xml:space="preserve">wykonania </w:t>
      </w:r>
      <w:r w:rsidRPr="00A01C36">
        <w:rPr>
          <w:rFonts w:ascii="Arial Narrow" w:hAnsi="Arial Narrow"/>
          <w:bCs/>
          <w:sz w:val="20"/>
          <w:szCs w:val="20"/>
        </w:rPr>
        <w:t xml:space="preserve">przedmiotu </w:t>
      </w:r>
      <w:r w:rsidR="006A5D09" w:rsidRPr="00A01C36">
        <w:rPr>
          <w:rFonts w:ascii="Arial Narrow" w:hAnsi="Arial Narrow"/>
          <w:bCs/>
          <w:sz w:val="20"/>
          <w:szCs w:val="20"/>
        </w:rPr>
        <w:t>umowy</w:t>
      </w:r>
      <w:r w:rsidRPr="00A01C36">
        <w:rPr>
          <w:rFonts w:ascii="Arial Narrow" w:hAnsi="Arial Narrow"/>
          <w:bCs/>
          <w:sz w:val="20"/>
          <w:szCs w:val="20"/>
        </w:rPr>
        <w:t>, podpisanym przez obie strony.</w:t>
      </w:r>
      <w:r w:rsidR="00B0282E" w:rsidRPr="00A01C36">
        <w:rPr>
          <w:rFonts w:ascii="Arial Narrow" w:hAnsi="Arial Narrow"/>
          <w:bCs/>
          <w:sz w:val="20"/>
          <w:szCs w:val="20"/>
        </w:rPr>
        <w:t xml:space="preserve"> </w:t>
      </w:r>
      <w:r w:rsidR="0041533E" w:rsidRPr="00A01C36">
        <w:rPr>
          <w:rFonts w:ascii="Arial Narrow" w:hAnsi="Arial Narrow"/>
          <w:sz w:val="20"/>
          <w:szCs w:val="20"/>
        </w:rPr>
        <w:t>Osob</w:t>
      </w:r>
      <w:r w:rsidR="00EA07A8" w:rsidRPr="00A01C36">
        <w:rPr>
          <w:rFonts w:ascii="Arial Narrow" w:hAnsi="Arial Narrow"/>
          <w:sz w:val="20"/>
          <w:szCs w:val="20"/>
        </w:rPr>
        <w:t>ą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41533E" w:rsidRPr="00A01C36">
        <w:rPr>
          <w:rFonts w:ascii="Arial Narrow" w:hAnsi="Arial Narrow"/>
          <w:sz w:val="20"/>
          <w:szCs w:val="20"/>
        </w:rPr>
        <w:t>upoważnion</w:t>
      </w:r>
      <w:r w:rsidR="00EA07A8" w:rsidRPr="00A01C36">
        <w:rPr>
          <w:rFonts w:ascii="Arial Narrow" w:hAnsi="Arial Narrow"/>
          <w:sz w:val="20"/>
          <w:szCs w:val="20"/>
        </w:rPr>
        <w:t>ą</w:t>
      </w:r>
      <w:r w:rsidR="0041533E" w:rsidRPr="00A01C36">
        <w:rPr>
          <w:rFonts w:ascii="Arial Narrow" w:hAnsi="Arial Narrow"/>
          <w:sz w:val="20"/>
          <w:szCs w:val="20"/>
        </w:rPr>
        <w:t xml:space="preserve"> ze strony Zamawiającego do podpisania protokołu odbioru </w:t>
      </w:r>
      <w:r w:rsidR="006A5D09" w:rsidRPr="00A01C36">
        <w:rPr>
          <w:rFonts w:ascii="Arial Narrow" w:hAnsi="Arial Narrow"/>
          <w:sz w:val="20"/>
          <w:szCs w:val="20"/>
        </w:rPr>
        <w:t xml:space="preserve">jest </w:t>
      </w:r>
      <w:r w:rsidR="00573C96" w:rsidRPr="00A01C36">
        <w:rPr>
          <w:rFonts w:ascii="Arial Narrow" w:hAnsi="Arial Narrow"/>
          <w:sz w:val="20"/>
          <w:szCs w:val="20"/>
        </w:rPr>
        <w:t>przedsta</w:t>
      </w:r>
      <w:r w:rsidR="00EA07A8" w:rsidRPr="00A01C36">
        <w:rPr>
          <w:rFonts w:ascii="Arial Narrow" w:hAnsi="Arial Narrow"/>
          <w:sz w:val="20"/>
          <w:szCs w:val="20"/>
        </w:rPr>
        <w:t>wiciel</w:t>
      </w:r>
      <w:r w:rsidR="00573C96" w:rsidRPr="00A01C36">
        <w:rPr>
          <w:rFonts w:ascii="Arial Narrow" w:hAnsi="Arial Narrow"/>
          <w:sz w:val="20"/>
          <w:szCs w:val="20"/>
        </w:rPr>
        <w:t xml:space="preserve"> Wydziału Zaopatrzenia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="001232FE" w:rsidRPr="00A01C36">
        <w:rPr>
          <w:rFonts w:ascii="Arial Narrow" w:hAnsi="Arial Narrow"/>
          <w:sz w:val="20"/>
          <w:szCs w:val="20"/>
        </w:rPr>
        <w:t xml:space="preserve">w </w:t>
      </w:r>
      <w:r w:rsidR="00EA07A8" w:rsidRPr="00A01C36">
        <w:rPr>
          <w:rFonts w:ascii="Arial Narrow" w:hAnsi="Arial Narrow"/>
          <w:sz w:val="20"/>
          <w:szCs w:val="20"/>
        </w:rPr>
        <w:t>Sprzęt</w:t>
      </w:r>
      <w:r w:rsidR="00573C96" w:rsidRPr="00A01C36">
        <w:rPr>
          <w:rFonts w:ascii="Arial Narrow" w:hAnsi="Arial Narrow"/>
          <w:sz w:val="20"/>
          <w:szCs w:val="20"/>
        </w:rPr>
        <w:t xml:space="preserve"> Medyczn</w:t>
      </w:r>
      <w:r w:rsidR="001232FE" w:rsidRPr="00A01C36">
        <w:rPr>
          <w:rFonts w:ascii="Arial Narrow" w:hAnsi="Arial Narrow"/>
          <w:sz w:val="20"/>
          <w:szCs w:val="20"/>
        </w:rPr>
        <w:t>y</w:t>
      </w:r>
      <w:r w:rsidR="00256C58" w:rsidRPr="00A01C36">
        <w:rPr>
          <w:rFonts w:ascii="Arial Narrow" w:hAnsi="Arial Narrow"/>
          <w:sz w:val="20"/>
          <w:szCs w:val="20"/>
        </w:rPr>
        <w:t xml:space="preserve"> (</w:t>
      </w:r>
      <w:r w:rsidR="00EA07A8" w:rsidRPr="00A01C36">
        <w:rPr>
          <w:rFonts w:ascii="Arial Narrow" w:hAnsi="Arial Narrow"/>
          <w:sz w:val="20"/>
          <w:szCs w:val="20"/>
        </w:rPr>
        <w:t xml:space="preserve">dalej: Przedstawiciel Zamawiającego) – </w:t>
      </w:r>
      <w:r w:rsidR="00B0282E" w:rsidRPr="00A01C36">
        <w:rPr>
          <w:rFonts w:ascii="Arial Narrow" w:hAnsi="Arial Narrow"/>
          <w:sz w:val="20"/>
          <w:szCs w:val="20"/>
        </w:rPr>
        <w:t xml:space="preserve">p. </w:t>
      </w:r>
      <w:r w:rsidR="00372F46">
        <w:rPr>
          <w:rFonts w:ascii="Arial Narrow" w:hAnsi="Arial Narrow"/>
          <w:sz w:val="20"/>
          <w:szCs w:val="20"/>
        </w:rPr>
        <w:t xml:space="preserve"> Daria Wiśniewska, tel. 261 415 653, e-mail: </w:t>
      </w:r>
      <w:hyperlink r:id="rId8" w:history="1">
        <w:r w:rsidR="00372F46" w:rsidRPr="00BD500B">
          <w:rPr>
            <w:rStyle w:val="Hipercze"/>
            <w:rFonts w:ascii="Arial Narrow" w:hAnsi="Arial Narrow"/>
            <w:sz w:val="20"/>
            <w:szCs w:val="20"/>
          </w:rPr>
          <w:t>d.wisniewska@10wsk.mil.pl</w:t>
        </w:r>
      </w:hyperlink>
      <w:r w:rsidR="00372F46">
        <w:rPr>
          <w:rFonts w:ascii="Arial Narrow" w:hAnsi="Arial Narrow"/>
          <w:sz w:val="20"/>
          <w:szCs w:val="20"/>
        </w:rPr>
        <w:t xml:space="preserve">, </w:t>
      </w:r>
      <w:r w:rsidR="00C87BCF" w:rsidRPr="00A01C36">
        <w:rPr>
          <w:rFonts w:ascii="Arial Narrow" w:hAnsi="Arial Narrow"/>
          <w:sz w:val="20"/>
          <w:szCs w:val="20"/>
        </w:rPr>
        <w:t>lub inna upoważniona osoba.</w:t>
      </w:r>
    </w:p>
    <w:p w:rsidR="00555EEB" w:rsidRPr="00A01C36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razie stwierdzenia w czasie odbioru braków lub wad (jakościowych, użytkowych) </w:t>
      </w:r>
      <w:r w:rsidR="00372F46">
        <w:rPr>
          <w:rFonts w:ascii="Arial Narrow" w:hAnsi="Arial Narrow"/>
          <w:sz w:val="20"/>
          <w:szCs w:val="20"/>
        </w:rPr>
        <w:t>przedmiotu zamówienia</w:t>
      </w:r>
      <w:r w:rsidRPr="00A01C36">
        <w:rPr>
          <w:rFonts w:ascii="Arial Narrow" w:hAnsi="Arial Narrow"/>
          <w:sz w:val="20"/>
          <w:szCs w:val="20"/>
        </w:rPr>
        <w:t xml:space="preserve">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07707E" w:rsidRPr="00A01C36">
        <w:rPr>
          <w:rFonts w:ascii="Arial Narrow" w:hAnsi="Arial Narrow"/>
          <w:sz w:val="20"/>
          <w:szCs w:val="20"/>
        </w:rPr>
        <w:t>wstrzymuje się</w:t>
      </w:r>
      <w:r w:rsidRPr="00A01C36">
        <w:rPr>
          <w:rFonts w:ascii="Arial Narrow" w:hAnsi="Arial Narrow"/>
          <w:sz w:val="20"/>
          <w:szCs w:val="20"/>
        </w:rPr>
        <w:t xml:space="preserve"> z podpisaniem protokołu odbioru do czasu usunięcia stwierdzonych braków, wad lub nieprawidłowości</w:t>
      </w:r>
      <w:r w:rsidR="00AA3115" w:rsidRPr="00A01C36">
        <w:rPr>
          <w:rFonts w:ascii="Arial Narrow" w:hAnsi="Arial Narrow"/>
          <w:sz w:val="20"/>
          <w:szCs w:val="20"/>
        </w:rPr>
        <w:t>, z zastrzeżeniem ust. 4</w:t>
      </w:r>
      <w:r w:rsidR="002662DA" w:rsidRPr="00A01C36">
        <w:rPr>
          <w:rFonts w:ascii="Arial Narrow" w:hAnsi="Arial Narrow"/>
          <w:sz w:val="20"/>
          <w:szCs w:val="20"/>
        </w:rPr>
        <w:t>.</w:t>
      </w:r>
    </w:p>
    <w:p w:rsidR="00753D10" w:rsidRPr="00A01C36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lastRenderedPageBreak/>
        <w:t>W przypadku</w:t>
      </w:r>
      <w:r w:rsidR="0023286E" w:rsidRPr="00A01C36">
        <w:rPr>
          <w:rFonts w:ascii="Arial Narrow" w:hAnsi="Arial Narrow"/>
          <w:sz w:val="20"/>
          <w:szCs w:val="20"/>
        </w:rPr>
        <w:t>,</w:t>
      </w:r>
      <w:r w:rsidRPr="00A01C36">
        <w:rPr>
          <w:rFonts w:ascii="Arial Narrow" w:hAnsi="Arial Narrow"/>
          <w:sz w:val="20"/>
          <w:szCs w:val="20"/>
        </w:rPr>
        <w:t xml:space="preserve"> gdy w trakcie czynności poprzedzających przeka</w:t>
      </w:r>
      <w:r w:rsidR="0023286E" w:rsidRPr="00A01C36">
        <w:rPr>
          <w:rFonts w:ascii="Arial Narrow" w:hAnsi="Arial Narrow"/>
          <w:sz w:val="20"/>
          <w:szCs w:val="20"/>
        </w:rPr>
        <w:t xml:space="preserve">zanie </w:t>
      </w:r>
      <w:r w:rsidR="00372F46">
        <w:rPr>
          <w:rFonts w:ascii="Arial Narrow" w:hAnsi="Arial Narrow"/>
          <w:sz w:val="20"/>
          <w:szCs w:val="20"/>
        </w:rPr>
        <w:t>przedmiotu zamówienia</w:t>
      </w:r>
      <w:r w:rsidR="0023286E" w:rsidRPr="00A01C36">
        <w:rPr>
          <w:rFonts w:ascii="Arial Narrow" w:hAnsi="Arial Narrow"/>
          <w:sz w:val="20"/>
          <w:szCs w:val="20"/>
        </w:rPr>
        <w:t xml:space="preserve">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23286E" w:rsidRPr="00A01C36">
        <w:rPr>
          <w:rFonts w:ascii="Arial Narrow" w:hAnsi="Arial Narrow"/>
          <w:sz w:val="20"/>
          <w:szCs w:val="20"/>
        </w:rPr>
        <w:t xml:space="preserve"> stwierdzi wadę (</w:t>
      </w:r>
      <w:r w:rsidRPr="00A01C36">
        <w:rPr>
          <w:rFonts w:ascii="Arial Narrow" w:hAnsi="Arial Narrow"/>
          <w:sz w:val="20"/>
          <w:szCs w:val="20"/>
        </w:rPr>
        <w:t xml:space="preserve">usterki, wady, braki) Wykonawca zobowiązuje się w tym samym dniu usunąć </w:t>
      </w:r>
      <w:r w:rsidR="00372F46">
        <w:rPr>
          <w:rFonts w:ascii="Arial Narrow" w:hAnsi="Arial Narrow"/>
          <w:sz w:val="20"/>
          <w:szCs w:val="20"/>
        </w:rPr>
        <w:t xml:space="preserve">przedmiot zamówienia </w:t>
      </w:r>
      <w:r w:rsidRPr="00A01C36">
        <w:rPr>
          <w:rFonts w:ascii="Arial Narrow" w:hAnsi="Arial Narrow"/>
          <w:sz w:val="20"/>
          <w:szCs w:val="20"/>
        </w:rPr>
        <w:t xml:space="preserve">z terenu Zamawiającego na własny koszt i ryzyko. Za zgodą </w:t>
      </w:r>
      <w:r w:rsidR="00EA07A8" w:rsidRPr="00A01C36">
        <w:rPr>
          <w:rFonts w:ascii="Arial Narrow" w:hAnsi="Arial Narrow"/>
          <w:sz w:val="20"/>
          <w:szCs w:val="20"/>
        </w:rPr>
        <w:t>Przedstawiciela Zamawiającego</w:t>
      </w:r>
      <w:r w:rsidRPr="00A01C36">
        <w:rPr>
          <w:rFonts w:ascii="Arial Narrow" w:hAnsi="Arial Narrow"/>
          <w:sz w:val="20"/>
          <w:szCs w:val="20"/>
        </w:rPr>
        <w:t xml:space="preserve"> Wykonawca może pozostawić </w:t>
      </w:r>
      <w:r w:rsidR="00372F46">
        <w:rPr>
          <w:rFonts w:ascii="Arial Narrow" w:hAnsi="Arial Narrow"/>
          <w:sz w:val="20"/>
          <w:szCs w:val="20"/>
        </w:rPr>
        <w:t>przedmiot zamówienia</w:t>
      </w:r>
      <w:r w:rsidRPr="00A01C36">
        <w:rPr>
          <w:rFonts w:ascii="Arial Narrow" w:hAnsi="Arial Narrow"/>
          <w:sz w:val="20"/>
          <w:szCs w:val="20"/>
        </w:rPr>
        <w:t xml:space="preserve"> na terenie Zamawiającego na własny koszt i ryzyko do czasu uzupełnienia stwierdzonych braków ilościowych. W takiej sytuacji przyjmuje się, że Wykonawca nie wykonał umowy.</w:t>
      </w:r>
      <w:r w:rsidR="00366C69" w:rsidRPr="00A01C36">
        <w:rPr>
          <w:rFonts w:ascii="Arial Narrow" w:hAnsi="Arial Narrow"/>
          <w:sz w:val="20"/>
          <w:szCs w:val="20"/>
        </w:rPr>
        <w:t xml:space="preserve"> Odmowę odbioru sporządza się na piśmie.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366C69" w:rsidRPr="00A01C36">
        <w:rPr>
          <w:rFonts w:ascii="Arial Narrow" w:hAnsi="Arial Narrow"/>
          <w:sz w:val="20"/>
          <w:szCs w:val="20"/>
        </w:rPr>
        <w:t xml:space="preserve"> wstrzymuje się z podpisaniem protokołu odbioru.</w:t>
      </w:r>
    </w:p>
    <w:p w:rsidR="004E3895" w:rsidRPr="00A01C3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A01C3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Wykonawca jest odpowiedzialny z tytułu uszkodzenia lub utraty </w:t>
      </w:r>
      <w:r w:rsidR="00372F46">
        <w:rPr>
          <w:rFonts w:ascii="Arial Narrow" w:hAnsi="Arial Narrow"/>
          <w:sz w:val="20"/>
          <w:szCs w:val="20"/>
        </w:rPr>
        <w:t xml:space="preserve">przedmiot zamówienia </w:t>
      </w:r>
      <w:r w:rsidRPr="00A01C36">
        <w:rPr>
          <w:rFonts w:ascii="Arial Narrow" w:hAnsi="Arial Narrow"/>
          <w:sz w:val="20"/>
          <w:szCs w:val="20"/>
        </w:rPr>
        <w:t xml:space="preserve">aż do chwili protokolarnego odbioru sprzętu przez </w:t>
      </w:r>
      <w:r w:rsidR="00EA07A8" w:rsidRPr="00A01C36">
        <w:rPr>
          <w:rFonts w:ascii="Arial Narrow" w:hAnsi="Arial Narrow"/>
          <w:sz w:val="20"/>
          <w:szCs w:val="20"/>
        </w:rPr>
        <w:t>Przedstawiciela Zamawiającego</w:t>
      </w:r>
      <w:r w:rsidRPr="00A01C36">
        <w:rPr>
          <w:rFonts w:ascii="Arial Narrow" w:hAnsi="Arial Narrow"/>
          <w:sz w:val="20"/>
          <w:szCs w:val="20"/>
        </w:rPr>
        <w:t xml:space="preserve">. </w:t>
      </w:r>
    </w:p>
    <w:p w:rsidR="001F756E" w:rsidRPr="00A01C36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 fakturze musi się znajdować </w:t>
      </w:r>
      <w:r w:rsidR="009F11EA" w:rsidRPr="00A01C36">
        <w:rPr>
          <w:rFonts w:ascii="Arial Narrow" w:hAnsi="Arial Narrow"/>
          <w:sz w:val="20"/>
          <w:szCs w:val="20"/>
        </w:rPr>
        <w:t xml:space="preserve">numer zamówienia i umowy, </w:t>
      </w:r>
      <w:r w:rsidRPr="00A01C36">
        <w:rPr>
          <w:rFonts w:ascii="Arial Narrow" w:hAnsi="Arial Narrow"/>
          <w:sz w:val="20"/>
          <w:szCs w:val="20"/>
        </w:rPr>
        <w:t xml:space="preserve"> ilość, wartość netto i wartość brutto.</w:t>
      </w:r>
    </w:p>
    <w:p w:rsidR="00BA5ED2" w:rsidRDefault="001F756E" w:rsidP="00BA5ED2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sz w:val="20"/>
          <w:szCs w:val="20"/>
        </w:rPr>
      </w:pPr>
      <w:r w:rsidRPr="00A01C36">
        <w:rPr>
          <w:rFonts w:ascii="Arial Narrow" w:hAnsi="Arial Narrow"/>
          <w:i w:val="0"/>
          <w:sz w:val="20"/>
          <w:szCs w:val="20"/>
        </w:rPr>
        <w:t xml:space="preserve">Wykonawca </w:t>
      </w:r>
      <w:r w:rsidRPr="00A01C36">
        <w:rPr>
          <w:rFonts w:ascii="Arial Narrow" w:hAnsi="Arial Narrow"/>
          <w:b w:val="0"/>
          <w:i w:val="0"/>
          <w:sz w:val="20"/>
          <w:szCs w:val="20"/>
        </w:rPr>
        <w:t>może wystawić fakturę elektroniczną i w takim przypadku należy ją przesłać na adres za pomocą platformy faktur elektronicznych pefexpert.pl (wg nazwy szpitala lub numeru NIP) lub na adres</w:t>
      </w:r>
      <w:r w:rsidR="00B0282E" w:rsidRPr="00A01C36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hyperlink r:id="rId9" w:history="1">
        <w:r w:rsidR="0023286E" w:rsidRPr="00A01C36">
          <w:rPr>
            <w:rStyle w:val="Hipercze"/>
            <w:rFonts w:ascii="Arial Narrow" w:hAnsi="Arial Narrow"/>
            <w:b w:val="0"/>
            <w:i w:val="0"/>
            <w:sz w:val="20"/>
            <w:szCs w:val="20"/>
          </w:rPr>
          <w:t>faktury.cm@10wsk.mil.pl</w:t>
        </w:r>
      </w:hyperlink>
      <w:r w:rsidR="0023286E" w:rsidRPr="00A01C36">
        <w:rPr>
          <w:rFonts w:ascii="Arial Narrow" w:hAnsi="Arial Narrow"/>
          <w:b w:val="0"/>
          <w:i w:val="0"/>
          <w:sz w:val="20"/>
          <w:szCs w:val="20"/>
        </w:rPr>
        <w:t>.</w:t>
      </w:r>
    </w:p>
    <w:p w:rsidR="00BA5ED2" w:rsidRPr="00BA5ED2" w:rsidRDefault="00BA5ED2" w:rsidP="00BA5ED2">
      <w:pPr>
        <w:pStyle w:val="Akapitzlist"/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BA5ED2">
        <w:rPr>
          <w:rFonts w:ascii="Arial Narrow" w:hAnsi="Arial Narrow"/>
          <w:b/>
          <w:sz w:val="20"/>
          <w:szCs w:val="20"/>
        </w:rPr>
        <w:t>Wykonawca</w:t>
      </w:r>
      <w:r w:rsidRPr="00BA5ED2">
        <w:rPr>
          <w:rFonts w:ascii="Arial Narrow" w:hAnsi="Arial Narrow"/>
          <w:sz w:val="20"/>
          <w:szCs w:val="20"/>
        </w:rPr>
        <w:t xml:space="preserve"> zobowiązuje się do dodatkowego oznakowania narzędz</w:t>
      </w:r>
      <w:r>
        <w:rPr>
          <w:rFonts w:ascii="Arial Narrow" w:hAnsi="Arial Narrow"/>
          <w:sz w:val="20"/>
          <w:szCs w:val="20"/>
        </w:rPr>
        <w:t>i w następujący sposób „10WSK-26-…/P/2025</w:t>
      </w:r>
      <w:r w:rsidRPr="00BA5ED2">
        <w:rPr>
          <w:rFonts w:ascii="Arial Narrow" w:hAnsi="Arial Narrow"/>
          <w:sz w:val="20"/>
          <w:szCs w:val="20"/>
        </w:rPr>
        <w:t xml:space="preserve">/TU </w:t>
      </w:r>
    </w:p>
    <w:p w:rsidR="00BA5ED2" w:rsidRPr="00BA5ED2" w:rsidRDefault="00BA5ED2" w:rsidP="00BA5ED2"/>
    <w:p w:rsidR="002A70E3" w:rsidRPr="00A01C36" w:rsidRDefault="002A70E3" w:rsidP="002A70E3">
      <w:pPr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2A70E3">
      <w:pPr>
        <w:jc w:val="center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3</w:t>
      </w:r>
    </w:p>
    <w:p w:rsidR="00C44506" w:rsidRPr="00A01C36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</w:t>
      </w:r>
      <w:r w:rsidR="00496987" w:rsidRPr="00A01C36">
        <w:rPr>
          <w:rFonts w:ascii="Arial Narrow" w:hAnsi="Arial Narrow"/>
          <w:sz w:val="20"/>
          <w:szCs w:val="20"/>
        </w:rPr>
        <w:t>y</w:t>
      </w:r>
      <w:r w:rsidRPr="00A01C36">
        <w:rPr>
          <w:rFonts w:ascii="Arial Narrow" w:hAnsi="Arial Narrow"/>
          <w:sz w:val="20"/>
          <w:szCs w:val="20"/>
        </w:rPr>
        <w:t xml:space="preserve"> objęt</w:t>
      </w:r>
      <w:r w:rsidR="00496987" w:rsidRPr="00A01C36">
        <w:rPr>
          <w:rFonts w:ascii="Arial Narrow" w:hAnsi="Arial Narrow"/>
          <w:sz w:val="20"/>
          <w:szCs w:val="20"/>
        </w:rPr>
        <w:t>ej niniejszą umową</w:t>
      </w:r>
      <w:r w:rsidR="00A45BE0" w:rsidRPr="00A01C36">
        <w:rPr>
          <w:rFonts w:ascii="Arial Narrow" w:hAnsi="Arial Narrow"/>
          <w:sz w:val="20"/>
          <w:szCs w:val="20"/>
        </w:rPr>
        <w:t>, chyba, że niewykona</w:t>
      </w:r>
      <w:r w:rsidR="0091668F" w:rsidRPr="00A01C36">
        <w:rPr>
          <w:rFonts w:ascii="Arial Narrow" w:hAnsi="Arial Narrow"/>
          <w:sz w:val="20"/>
          <w:szCs w:val="20"/>
        </w:rPr>
        <w:t>n</w:t>
      </w:r>
      <w:r w:rsidR="00A45BE0" w:rsidRPr="00A01C36">
        <w:rPr>
          <w:rFonts w:ascii="Arial Narrow" w:hAnsi="Arial Narrow"/>
          <w:sz w:val="20"/>
          <w:szCs w:val="20"/>
        </w:rPr>
        <w:t xml:space="preserve">ie umowy lub niewłaściwe wykonanie dostawy nastąpi </w:t>
      </w:r>
      <w:r w:rsidR="0091668F" w:rsidRPr="00A01C36">
        <w:rPr>
          <w:rFonts w:ascii="Arial Narrow" w:hAnsi="Arial Narrow"/>
          <w:sz w:val="20"/>
          <w:szCs w:val="20"/>
        </w:rPr>
        <w:t>w skutek okoliczności</w:t>
      </w:r>
      <w:r w:rsidR="00A45BE0" w:rsidRPr="00A01C36">
        <w:rPr>
          <w:rFonts w:ascii="Arial Narrow" w:hAnsi="Arial Narrow"/>
          <w:sz w:val="20"/>
          <w:szCs w:val="20"/>
        </w:rPr>
        <w:t>, za które wyłączną odpowiedzialności ponosi Zamawiający</w:t>
      </w:r>
      <w:r w:rsidR="00496987" w:rsidRPr="00A01C36">
        <w:rPr>
          <w:rFonts w:ascii="Arial Narrow" w:hAnsi="Arial Narrow"/>
          <w:sz w:val="20"/>
          <w:szCs w:val="20"/>
        </w:rPr>
        <w:t xml:space="preserve">.  </w:t>
      </w:r>
    </w:p>
    <w:p w:rsidR="00C44506" w:rsidRPr="00A01C36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 xml:space="preserve">ponosi pełną odpowiedzialność za szkody powstałe przy transporcie </w:t>
      </w:r>
      <w:r w:rsidR="00903F22" w:rsidRPr="00A01C36">
        <w:rPr>
          <w:rFonts w:ascii="Arial Narrow" w:hAnsi="Arial Narrow"/>
          <w:sz w:val="20"/>
          <w:szCs w:val="20"/>
        </w:rPr>
        <w:t>zamówienia</w:t>
      </w:r>
      <w:r w:rsidRPr="00A01C36">
        <w:rPr>
          <w:rFonts w:ascii="Arial Narrow" w:hAnsi="Arial Narrow"/>
          <w:sz w:val="20"/>
          <w:szCs w:val="20"/>
        </w:rPr>
        <w:t xml:space="preserve"> i jest obowiązany zapewnić właściw</w:t>
      </w:r>
      <w:r w:rsidR="001769AE" w:rsidRPr="00A01C36">
        <w:rPr>
          <w:rFonts w:ascii="Arial Narrow" w:hAnsi="Arial Narrow"/>
          <w:sz w:val="20"/>
          <w:szCs w:val="20"/>
        </w:rPr>
        <w:t>e i bezpieczne warunki przewozu</w:t>
      </w:r>
      <w:r w:rsidR="00372F46">
        <w:rPr>
          <w:rFonts w:ascii="Arial Narrow" w:hAnsi="Arial Narrow"/>
          <w:sz w:val="20"/>
          <w:szCs w:val="20"/>
        </w:rPr>
        <w:t>.</w:t>
      </w:r>
    </w:p>
    <w:p w:rsidR="001020C2" w:rsidRPr="00A01C36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A01C36">
        <w:rPr>
          <w:rFonts w:ascii="Arial Narrow" w:hAnsi="Arial Narrow"/>
          <w:b/>
          <w:sz w:val="20"/>
        </w:rPr>
        <w:t>Wykonawca</w:t>
      </w:r>
      <w:r w:rsidRPr="00A01C36">
        <w:rPr>
          <w:rFonts w:ascii="Arial Narrow" w:hAnsi="Arial Narrow"/>
          <w:sz w:val="20"/>
        </w:rPr>
        <w:t xml:space="preserve"> nie może powierzyć wykonania niniejszej umowy w całości </w:t>
      </w:r>
      <w:r w:rsidR="00903F22" w:rsidRPr="00A01C36">
        <w:rPr>
          <w:rFonts w:ascii="Arial Narrow" w:hAnsi="Arial Narrow"/>
          <w:sz w:val="20"/>
        </w:rPr>
        <w:t>lub</w:t>
      </w:r>
      <w:r w:rsidRPr="00A01C36">
        <w:rPr>
          <w:rFonts w:ascii="Arial Narrow" w:hAnsi="Arial Narrow"/>
          <w:sz w:val="20"/>
        </w:rPr>
        <w:t xml:space="preserve"> w części osobom trzecim w zakresie innym niż określony w ofercie, bez pisemnej zgody Zamawiającego.</w:t>
      </w:r>
    </w:p>
    <w:p w:rsidR="00903F22" w:rsidRPr="00A01C36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Wykonawca udziela </w:t>
      </w:r>
      <w:r w:rsidR="00D306DA" w:rsidRPr="00A01C36">
        <w:rPr>
          <w:rFonts w:ascii="Arial Narrow" w:hAnsi="Arial Narrow"/>
          <w:b/>
          <w:sz w:val="20"/>
        </w:rPr>
        <w:t>……</w:t>
      </w:r>
      <w:r w:rsidRPr="00A01C36">
        <w:rPr>
          <w:rFonts w:ascii="Arial Narrow" w:hAnsi="Arial Narrow"/>
          <w:b/>
          <w:sz w:val="20"/>
        </w:rPr>
        <w:t>..- miesięcznej gwarancji</w:t>
      </w:r>
      <w:r w:rsidRPr="00A01C36">
        <w:rPr>
          <w:rFonts w:ascii="Arial Narrow" w:hAnsi="Arial Narrow"/>
          <w:sz w:val="20"/>
        </w:rPr>
        <w:t xml:space="preserve"> na dostarczon</w:t>
      </w:r>
      <w:r w:rsidR="003F22FD" w:rsidRPr="00A01C36">
        <w:rPr>
          <w:rFonts w:ascii="Arial Narrow" w:hAnsi="Arial Narrow"/>
          <w:sz w:val="20"/>
        </w:rPr>
        <w:t xml:space="preserve">y </w:t>
      </w:r>
      <w:r w:rsidR="00372F46">
        <w:rPr>
          <w:rFonts w:ascii="Arial Narrow" w:hAnsi="Arial Narrow"/>
          <w:sz w:val="20"/>
        </w:rPr>
        <w:t>przedmiot zamówienia</w:t>
      </w:r>
      <w:r w:rsidR="003F22FD" w:rsidRPr="00A01C36">
        <w:rPr>
          <w:rFonts w:ascii="Arial Narrow" w:hAnsi="Arial Narrow"/>
          <w:sz w:val="20"/>
        </w:rPr>
        <w:t xml:space="preserve"> niniejszej umowy</w:t>
      </w:r>
      <w:r w:rsidRPr="00A01C36">
        <w:rPr>
          <w:rFonts w:ascii="Arial Narrow" w:hAnsi="Arial Narrow"/>
          <w:sz w:val="20"/>
        </w:rPr>
        <w:t xml:space="preserve">. </w:t>
      </w:r>
      <w:r w:rsidR="003F22FD" w:rsidRPr="00A01C36">
        <w:rPr>
          <w:rFonts w:ascii="Arial Narrow" w:hAnsi="Arial Narrow"/>
          <w:sz w:val="20"/>
        </w:rPr>
        <w:t xml:space="preserve">Okres gwarancji liczy się od dnia wykonania przedmiotu umowy. </w:t>
      </w:r>
      <w:r w:rsidRPr="00A01C36">
        <w:rPr>
          <w:rFonts w:ascii="Arial Narrow" w:hAnsi="Arial Narrow"/>
          <w:sz w:val="20"/>
        </w:rPr>
        <w:t>Dokument gwarancji zostanie przekazany Zamawiającemu w dniu podpisania ostatecznego protokołu odbioru.</w:t>
      </w:r>
    </w:p>
    <w:p w:rsidR="00494D02" w:rsidRPr="00A01C36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4</w:t>
      </w:r>
    </w:p>
    <w:p w:rsidR="00C44506" w:rsidRPr="00A01C36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okresie trwania umowy </w:t>
      </w: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w terminie </w:t>
      </w:r>
      <w:r w:rsidR="002A70E3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 xml:space="preserve">7 dni od zaistnienia zdarzenia o: </w:t>
      </w:r>
    </w:p>
    <w:p w:rsidR="00C44506" w:rsidRPr="00A01C36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zmianie nazwy lub siedziby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, pod rygorem uznania za doręczone skutecznie wszelkich </w:t>
      </w:r>
    </w:p>
    <w:p w:rsidR="00DA0E23" w:rsidRPr="00A01C36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         pism skierowanych przez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do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na dotychczasowy adres,</w:t>
      </w:r>
    </w:p>
    <w:p w:rsidR="00C44506" w:rsidRPr="00A01C36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2)</w:t>
      </w:r>
      <w:r w:rsidRPr="00A01C36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>,</w:t>
      </w:r>
    </w:p>
    <w:p w:rsidR="00DA0E23" w:rsidRPr="00A01C36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3</w:t>
      </w:r>
      <w:r w:rsidR="00C44506" w:rsidRPr="00A01C36">
        <w:rPr>
          <w:rFonts w:ascii="Arial Narrow" w:hAnsi="Arial Narrow"/>
          <w:sz w:val="20"/>
          <w:szCs w:val="20"/>
        </w:rPr>
        <w:t>)</w:t>
      </w:r>
      <w:r w:rsidR="00C44506" w:rsidRPr="00A01C36">
        <w:rPr>
          <w:rFonts w:ascii="Arial Narrow" w:hAnsi="Arial Narrow"/>
          <w:sz w:val="20"/>
          <w:szCs w:val="20"/>
        </w:rPr>
        <w:tab/>
        <w:t>ogłoszeniu likwidacji</w:t>
      </w:r>
      <w:r w:rsidR="000C645F" w:rsidRPr="00A01C36">
        <w:rPr>
          <w:rFonts w:ascii="Arial Narrow" w:hAnsi="Arial Narrow"/>
          <w:sz w:val="20"/>
          <w:szCs w:val="20"/>
        </w:rPr>
        <w:t xml:space="preserve"> lub upadłości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b/>
          <w:sz w:val="20"/>
          <w:szCs w:val="20"/>
        </w:rPr>
        <w:t>Wykonawcy</w:t>
      </w:r>
      <w:r w:rsidR="00C44506" w:rsidRPr="00A01C36">
        <w:rPr>
          <w:rFonts w:ascii="Arial Narrow" w:hAnsi="Arial Narrow"/>
          <w:sz w:val="20"/>
          <w:szCs w:val="20"/>
        </w:rPr>
        <w:t xml:space="preserve">, </w:t>
      </w:r>
    </w:p>
    <w:p w:rsidR="00C44506" w:rsidRPr="00A01C36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4)      </w:t>
      </w:r>
      <w:r w:rsidR="00C44506" w:rsidRPr="00A01C36">
        <w:rPr>
          <w:rFonts w:ascii="Arial Narrow" w:hAnsi="Arial Narrow"/>
          <w:sz w:val="20"/>
          <w:szCs w:val="20"/>
        </w:rPr>
        <w:t xml:space="preserve">zawieszeniu </w:t>
      </w:r>
      <w:r w:rsidR="001F756E" w:rsidRPr="00A01C36">
        <w:rPr>
          <w:rFonts w:ascii="Arial Narrow" w:hAnsi="Arial Narrow"/>
          <w:sz w:val="20"/>
          <w:szCs w:val="20"/>
        </w:rPr>
        <w:t>albo zakończeniu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 xml:space="preserve">działalności przez </w:t>
      </w:r>
      <w:r w:rsidR="00C44506" w:rsidRPr="00A01C36">
        <w:rPr>
          <w:rFonts w:ascii="Arial Narrow" w:hAnsi="Arial Narrow"/>
          <w:b/>
          <w:sz w:val="20"/>
          <w:szCs w:val="20"/>
        </w:rPr>
        <w:t>Wykonawcę</w:t>
      </w:r>
      <w:r w:rsidR="001F756E" w:rsidRPr="00A01C36">
        <w:rPr>
          <w:rFonts w:ascii="Arial Narrow" w:hAnsi="Arial Narrow"/>
          <w:sz w:val="20"/>
          <w:szCs w:val="20"/>
        </w:rPr>
        <w:t>,</w:t>
      </w:r>
    </w:p>
    <w:p w:rsidR="001F756E" w:rsidRPr="00A01C36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5)      zmianie formy prawnej </w:t>
      </w:r>
      <w:r w:rsidRPr="00A01C36">
        <w:rPr>
          <w:rFonts w:ascii="Arial Narrow" w:hAnsi="Arial Narrow"/>
          <w:b/>
          <w:sz w:val="20"/>
          <w:szCs w:val="20"/>
        </w:rPr>
        <w:t>Wykonawcy.</w:t>
      </w:r>
    </w:p>
    <w:p w:rsidR="00AA3115" w:rsidRPr="00A01C36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5</w:t>
      </w:r>
    </w:p>
    <w:p w:rsidR="00C44506" w:rsidRPr="00A01C36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Nadzór ze strony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0D28D7" w:rsidRPr="00A01C36">
        <w:rPr>
          <w:rFonts w:ascii="Arial Narrow" w:hAnsi="Arial Narrow"/>
          <w:b/>
          <w:bCs/>
          <w:sz w:val="20"/>
          <w:szCs w:val="20"/>
        </w:rPr>
        <w:t xml:space="preserve"> p.o. Szef Zaopatrzenia Medycznego, Kierownik Wydziału Zaopatrzenia i Naprawy Sprzętu Medycznego p. Piotr LESIŃSKI tel. 261 417 387 lub 261 417 388;  adres e-mail: </w:t>
      </w:r>
      <w:hyperlink r:id="rId10" w:history="1">
        <w:r w:rsidR="000D28D7" w:rsidRPr="00A01C36">
          <w:rPr>
            <w:rStyle w:val="Hipercze"/>
            <w:rFonts w:ascii="Arial Narrow" w:hAnsi="Arial Narrow"/>
            <w:sz w:val="20"/>
            <w:szCs w:val="20"/>
          </w:rPr>
          <w:t>p.lesinski@10wsk.mil.pl</w:t>
        </w:r>
      </w:hyperlink>
      <w:r w:rsidR="000D13C7" w:rsidRPr="00A01C36">
        <w:rPr>
          <w:rFonts w:ascii="Arial Narrow" w:hAnsi="Arial Narrow"/>
          <w:sz w:val="20"/>
          <w:szCs w:val="20"/>
        </w:rPr>
        <w:t>lub osoba go zastępująca</w:t>
      </w:r>
      <w:r w:rsidR="000D28D7" w:rsidRPr="00A01C36">
        <w:rPr>
          <w:rFonts w:ascii="Arial Narrow" w:hAnsi="Arial Narrow"/>
          <w:sz w:val="20"/>
          <w:szCs w:val="20"/>
        </w:rPr>
        <w:t>.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Osobą odpowiedzialną za przyjęcie przedmiotu zamówienia jest p. </w:t>
      </w:r>
      <w:r w:rsidR="00B0282E" w:rsidRPr="00A01C36">
        <w:rPr>
          <w:rFonts w:ascii="Arial Narrow" w:hAnsi="Arial Narrow"/>
          <w:sz w:val="20"/>
          <w:szCs w:val="20"/>
        </w:rPr>
        <w:t>Daria Wiśniewska</w:t>
      </w:r>
      <w:r w:rsidR="00372F46">
        <w:rPr>
          <w:rFonts w:ascii="Arial Narrow" w:hAnsi="Arial Narrow"/>
          <w:sz w:val="20"/>
          <w:szCs w:val="20"/>
        </w:rPr>
        <w:t>, tel. 261 415 653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2B03FB" w:rsidRPr="00A01C36">
        <w:rPr>
          <w:rFonts w:ascii="Arial Narrow" w:hAnsi="Arial Narrow"/>
          <w:sz w:val="20"/>
          <w:szCs w:val="20"/>
        </w:rPr>
        <w:t xml:space="preserve">e-mail: </w:t>
      </w:r>
      <w:hyperlink r:id="rId11" w:history="1">
        <w:r w:rsidR="00B0282E" w:rsidRPr="00A01C36">
          <w:rPr>
            <w:rStyle w:val="Hipercze"/>
            <w:rFonts w:ascii="Arial Narrow" w:hAnsi="Arial Narrow"/>
            <w:sz w:val="20"/>
            <w:szCs w:val="20"/>
          </w:rPr>
          <w:t>d.wisniewska@10wsk.mil.pl</w:t>
        </w:r>
      </w:hyperlink>
      <w:r w:rsidR="00B0282E" w:rsidRPr="00A01C36">
        <w:rPr>
          <w:sz w:val="20"/>
          <w:szCs w:val="20"/>
        </w:rPr>
        <w:t xml:space="preserve"> </w:t>
      </w:r>
    </w:p>
    <w:p w:rsidR="00C44506" w:rsidRPr="00A01C36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będzie pełnić p. </w:t>
      </w:r>
      <w:r w:rsidR="00A23D9E" w:rsidRPr="00A01C36">
        <w:rPr>
          <w:rFonts w:ascii="Arial Narrow" w:hAnsi="Arial Narrow" w:cs="Helvetica"/>
          <w:b/>
          <w:sz w:val="20"/>
          <w:szCs w:val="20"/>
        </w:rPr>
        <w:t>....</w:t>
      </w:r>
      <w:r w:rsidR="00256C58" w:rsidRPr="00A01C36">
        <w:rPr>
          <w:rFonts w:ascii="Arial Narrow" w:hAnsi="Arial Narrow" w:cs="Helvetica"/>
          <w:b/>
          <w:sz w:val="20"/>
          <w:szCs w:val="20"/>
        </w:rPr>
        <w:t>………………………</w:t>
      </w:r>
      <w:r w:rsidR="00A23D9E" w:rsidRPr="00A01C36">
        <w:rPr>
          <w:rFonts w:ascii="Arial Narrow" w:hAnsi="Arial Narrow" w:cs="Helvetica"/>
          <w:b/>
          <w:sz w:val="20"/>
          <w:szCs w:val="20"/>
        </w:rPr>
        <w:t>.......</w:t>
      </w:r>
      <w:r w:rsidR="00A23D9E" w:rsidRPr="00A01C36">
        <w:rPr>
          <w:rFonts w:ascii="Arial Narrow" w:hAnsi="Arial Narrow"/>
          <w:sz w:val="20"/>
          <w:szCs w:val="20"/>
        </w:rPr>
        <w:t xml:space="preserve">tel. </w:t>
      </w:r>
      <w:r w:rsidR="00A23D9E" w:rsidRPr="00A01C36">
        <w:rPr>
          <w:rFonts w:ascii="Arial Narrow" w:hAnsi="Arial Narrow" w:cs="Helvetica"/>
          <w:sz w:val="20"/>
          <w:szCs w:val="20"/>
        </w:rPr>
        <w:t>.....................</w:t>
      </w:r>
      <w:r w:rsidR="005B1066" w:rsidRPr="00A01C36">
        <w:rPr>
          <w:rFonts w:ascii="Arial Narrow" w:hAnsi="Arial Narrow" w:cs="Helvetica"/>
          <w:sz w:val="20"/>
          <w:szCs w:val="20"/>
        </w:rPr>
        <w:t xml:space="preserve">, </w:t>
      </w:r>
      <w:r w:rsidR="00DA0E23" w:rsidRPr="00A01C36">
        <w:rPr>
          <w:rFonts w:ascii="Arial Narrow" w:hAnsi="Arial Narrow"/>
          <w:sz w:val="20"/>
          <w:szCs w:val="20"/>
        </w:rPr>
        <w:t>e- mail</w:t>
      </w:r>
      <w:r w:rsidR="005B1066" w:rsidRPr="00A01C36">
        <w:rPr>
          <w:rFonts w:ascii="Arial Narrow" w:hAnsi="Arial Narrow"/>
          <w:sz w:val="20"/>
          <w:szCs w:val="20"/>
        </w:rPr>
        <w:t xml:space="preserve">:  </w:t>
      </w:r>
      <w:r w:rsidR="00A23D9E" w:rsidRPr="00A01C36">
        <w:rPr>
          <w:rFonts w:ascii="Arial Narrow" w:hAnsi="Arial Narrow" w:cs="Helvetica"/>
          <w:color w:val="0000FF"/>
          <w:sz w:val="20"/>
          <w:szCs w:val="20"/>
        </w:rPr>
        <w:t>..............................</w:t>
      </w:r>
      <w:r w:rsidR="000C7023" w:rsidRPr="00A01C36">
        <w:rPr>
          <w:rFonts w:ascii="Arial Narrow" w:hAnsi="Arial Narrow" w:cs="Helvetica"/>
          <w:color w:val="0000FF"/>
          <w:sz w:val="20"/>
          <w:szCs w:val="20"/>
        </w:rPr>
        <w:t>.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 w:cs="Helvetica"/>
          <w:sz w:val="20"/>
          <w:szCs w:val="20"/>
        </w:rPr>
        <w:t>Reklamacj</w:t>
      </w:r>
      <w:r w:rsidR="004D450A" w:rsidRPr="00A01C36">
        <w:rPr>
          <w:rFonts w:ascii="Arial Narrow" w:hAnsi="Arial Narrow" w:cs="Helvetica"/>
          <w:sz w:val="20"/>
          <w:szCs w:val="20"/>
        </w:rPr>
        <w:t>e</w:t>
      </w:r>
      <w:r w:rsidRPr="00A01C36">
        <w:rPr>
          <w:rFonts w:ascii="Arial Narrow" w:hAnsi="Arial Narrow" w:cs="Helvetica"/>
          <w:sz w:val="20"/>
          <w:szCs w:val="20"/>
        </w:rPr>
        <w:t xml:space="preserve"> należy składać na nr fax. ……………………. lub adres e-mail: ………………………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 w:cs="Helvetica"/>
          <w:sz w:val="20"/>
          <w:szCs w:val="20"/>
        </w:rPr>
        <w:t>Zgłoszenia napraw gwarancyjnych należy składać pod nr tel. …………………………. lub na adres e-mail: ……………….</w:t>
      </w:r>
    </w:p>
    <w:p w:rsidR="00EB06CE" w:rsidRPr="00A01C36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lastRenderedPageBreak/>
        <w:t xml:space="preserve">Zmiany osób wskazanych w ust. </w:t>
      </w:r>
      <w:r w:rsidR="00603E84" w:rsidRPr="00A01C36">
        <w:rPr>
          <w:rFonts w:ascii="Arial Narrow" w:hAnsi="Arial Narrow"/>
          <w:sz w:val="20"/>
          <w:szCs w:val="20"/>
        </w:rPr>
        <w:t xml:space="preserve">1-3 niniejszego </w:t>
      </w:r>
      <w:proofErr w:type="spellStart"/>
      <w:r w:rsidR="00603E84" w:rsidRPr="00A01C36">
        <w:rPr>
          <w:rFonts w:ascii="Arial Narrow" w:hAnsi="Arial Narrow"/>
          <w:sz w:val="20"/>
          <w:szCs w:val="20"/>
        </w:rPr>
        <w:t>paragfrafu</w:t>
      </w:r>
      <w:proofErr w:type="spellEnd"/>
      <w:r w:rsidRPr="00A01C36">
        <w:rPr>
          <w:rFonts w:ascii="Arial Narrow" w:hAnsi="Arial Narrow"/>
          <w:sz w:val="20"/>
          <w:szCs w:val="20"/>
        </w:rPr>
        <w:t xml:space="preserve"> nie wymagają aneksu do umowy pod warunkiem pisemnego poinformowania  drugiej strony o zaistnieniu zmiany. 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6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bCs/>
          <w:sz w:val="20"/>
          <w:szCs w:val="20"/>
        </w:rPr>
        <w:t>może dokonać cesji wierzytelności wynikających z niniejszej umowy w</w:t>
      </w:r>
      <w:r w:rsidR="003922B4" w:rsidRPr="00A01C36">
        <w:rPr>
          <w:rFonts w:ascii="Arial Narrow" w:hAnsi="Arial Narrow"/>
          <w:bCs/>
          <w:sz w:val="20"/>
          <w:szCs w:val="20"/>
        </w:rPr>
        <w:t xml:space="preserve">yłącznie za zgodą </w:t>
      </w:r>
      <w:r w:rsidR="009F11EA" w:rsidRPr="00A01C36">
        <w:rPr>
          <w:rFonts w:ascii="Arial Narrow" w:hAnsi="Arial Narrow"/>
          <w:bCs/>
          <w:sz w:val="20"/>
          <w:szCs w:val="20"/>
        </w:rPr>
        <w:t xml:space="preserve">podmiotu </w:t>
      </w:r>
      <w:r w:rsidR="00EE108A">
        <w:rPr>
          <w:rFonts w:ascii="Arial Narrow" w:hAnsi="Arial Narrow"/>
          <w:bCs/>
          <w:sz w:val="20"/>
          <w:szCs w:val="20"/>
        </w:rPr>
        <w:t>t</w:t>
      </w:r>
      <w:r w:rsidR="000C645F" w:rsidRPr="00A01C36">
        <w:rPr>
          <w:rFonts w:ascii="Arial Narrow" w:hAnsi="Arial Narrow"/>
          <w:bCs/>
          <w:sz w:val="20"/>
          <w:szCs w:val="20"/>
        </w:rPr>
        <w:t>worzącego</w:t>
      </w:r>
      <w:r w:rsidR="001769AE" w:rsidRPr="00A01C36">
        <w:rPr>
          <w:rFonts w:ascii="Arial Narrow" w:hAnsi="Arial Narrow"/>
          <w:bCs/>
          <w:sz w:val="20"/>
          <w:szCs w:val="20"/>
        </w:rPr>
        <w:t xml:space="preserve"> (</w:t>
      </w:r>
      <w:r w:rsidR="006A45E0" w:rsidRPr="00A01C36">
        <w:rPr>
          <w:rFonts w:ascii="Arial Narrow" w:hAnsi="Arial Narrow"/>
          <w:bCs/>
          <w:sz w:val="20"/>
          <w:szCs w:val="20"/>
        </w:rPr>
        <w:t xml:space="preserve">Minister Obrony Narodowej) </w:t>
      </w:r>
      <w:r w:rsidRPr="00A01C36">
        <w:rPr>
          <w:rFonts w:ascii="Arial Narrow" w:hAnsi="Arial Narrow"/>
          <w:bCs/>
          <w:sz w:val="20"/>
          <w:szCs w:val="20"/>
        </w:rPr>
        <w:t>wyrażoną na piśmie.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7</w:t>
      </w:r>
    </w:p>
    <w:p w:rsidR="00EE3C82" w:rsidRPr="00A01C36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A01C36">
        <w:rPr>
          <w:rFonts w:ascii="Arial Narrow" w:hAnsi="Arial Narrow"/>
          <w:sz w:val="20"/>
          <w:szCs w:val="20"/>
        </w:rPr>
        <w:br/>
        <w:t>(słownie ..............……………...) netto...........…….......( słownie: ......................………………………..... ).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Wartość brutto umowy nie może ulec zmianie w trakcie realizacji. 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Termin płatności wynosi </w:t>
      </w:r>
      <w:r w:rsidRPr="00A01C36">
        <w:rPr>
          <w:rFonts w:ascii="Arial Narrow" w:hAnsi="Arial Narrow"/>
          <w:b/>
          <w:bCs/>
          <w:sz w:val="20"/>
          <w:szCs w:val="20"/>
        </w:rPr>
        <w:t>30</w:t>
      </w:r>
      <w:r w:rsidRPr="00A01C36">
        <w:rPr>
          <w:rFonts w:ascii="Arial Narrow" w:hAnsi="Arial Narrow"/>
          <w:sz w:val="20"/>
          <w:szCs w:val="20"/>
        </w:rPr>
        <w:t xml:space="preserve"> dni od dnia</w:t>
      </w:r>
      <w:r w:rsidR="00F54073" w:rsidRPr="00A01C36">
        <w:rPr>
          <w:rFonts w:ascii="Arial Narrow" w:hAnsi="Arial Narrow"/>
          <w:sz w:val="20"/>
          <w:szCs w:val="20"/>
        </w:rPr>
        <w:t xml:space="preserve"> doręczenia Zamawiającemu </w:t>
      </w:r>
      <w:r w:rsidRPr="00A01C36">
        <w:rPr>
          <w:rFonts w:ascii="Arial Narrow" w:hAnsi="Arial Narrow"/>
          <w:sz w:val="20"/>
          <w:szCs w:val="20"/>
        </w:rPr>
        <w:t>prawidłowo wystawi</w:t>
      </w:r>
      <w:r w:rsidR="00F54073" w:rsidRPr="00A01C36">
        <w:rPr>
          <w:rFonts w:ascii="Arial Narrow" w:hAnsi="Arial Narrow"/>
          <w:sz w:val="20"/>
          <w:szCs w:val="20"/>
        </w:rPr>
        <w:t>onej</w:t>
      </w:r>
      <w:r w:rsidRPr="00A01C36">
        <w:rPr>
          <w:rFonts w:ascii="Arial Narrow" w:hAnsi="Arial Narrow"/>
          <w:sz w:val="20"/>
          <w:szCs w:val="20"/>
        </w:rPr>
        <w:t xml:space="preserve"> przez </w:t>
      </w:r>
      <w:r w:rsidRPr="00A01C36">
        <w:rPr>
          <w:rFonts w:ascii="Arial Narrow" w:hAnsi="Arial Narrow"/>
          <w:b/>
          <w:sz w:val="20"/>
          <w:szCs w:val="20"/>
        </w:rPr>
        <w:t xml:space="preserve">Wykonawcę </w:t>
      </w:r>
      <w:r w:rsidRPr="00A01C36">
        <w:rPr>
          <w:rFonts w:ascii="Arial Narrow" w:hAnsi="Arial Narrow"/>
          <w:sz w:val="20"/>
          <w:szCs w:val="20"/>
        </w:rPr>
        <w:t>faktury</w:t>
      </w:r>
      <w:r w:rsidRPr="00A01C36">
        <w:rPr>
          <w:rFonts w:ascii="Arial Narrow" w:hAnsi="Arial Narrow"/>
          <w:b/>
          <w:sz w:val="20"/>
          <w:szCs w:val="20"/>
        </w:rPr>
        <w:t>,</w:t>
      </w:r>
      <w:r w:rsidRPr="00A01C36">
        <w:rPr>
          <w:rFonts w:ascii="Arial Narrow" w:hAnsi="Arial Narrow"/>
          <w:sz w:val="20"/>
          <w:szCs w:val="20"/>
        </w:rPr>
        <w:t xml:space="preserve"> na konto bankowe </w:t>
      </w:r>
      <w:r w:rsidRPr="00A01C36">
        <w:rPr>
          <w:rFonts w:ascii="Arial Narrow" w:hAnsi="Arial Narrow"/>
          <w:b/>
          <w:sz w:val="20"/>
          <w:szCs w:val="20"/>
        </w:rPr>
        <w:t xml:space="preserve">Wykonawcy </w:t>
      </w:r>
      <w:r w:rsidR="00A556D5" w:rsidRPr="00A01C36">
        <w:rPr>
          <w:rFonts w:ascii="Arial Narrow" w:hAnsi="Arial Narrow"/>
          <w:sz w:val="20"/>
          <w:szCs w:val="20"/>
        </w:rPr>
        <w:t>wskazane na fakturze,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z zastrzeżeniem, że termin dostarczenia faktury do </w:t>
      </w:r>
      <w:r w:rsidR="00E64818" w:rsidRPr="00A01C36">
        <w:rPr>
          <w:rFonts w:ascii="Arial Narrow" w:hAnsi="Arial Narrow"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nie może przekraczać 5 dni od dnia jej prawidłowego wystawienia, a każdy dzień zwłoki powoduje odpowiednio przesunięcie terminu płatności. 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Za datę płatności przyjmuje się dzień </w:t>
      </w:r>
      <w:r w:rsidR="00D6017B" w:rsidRPr="00A01C36">
        <w:rPr>
          <w:rFonts w:ascii="Arial Narrow" w:hAnsi="Arial Narrow"/>
          <w:sz w:val="20"/>
          <w:szCs w:val="20"/>
        </w:rPr>
        <w:t>obciążenia</w:t>
      </w:r>
      <w:r w:rsidRPr="00A01C36">
        <w:rPr>
          <w:rFonts w:ascii="Arial Narrow" w:hAnsi="Arial Narrow"/>
          <w:sz w:val="20"/>
          <w:szCs w:val="20"/>
        </w:rPr>
        <w:t xml:space="preserve"> rachunku bankowego </w:t>
      </w:r>
      <w:r w:rsidR="00D6017B" w:rsidRPr="00A01C36">
        <w:rPr>
          <w:rFonts w:ascii="Arial Narrow" w:hAnsi="Arial Narrow"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>.</w:t>
      </w:r>
    </w:p>
    <w:p w:rsidR="00FD704B" w:rsidRPr="00A01C36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B0282E" w:rsidRPr="00A01C36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8</w:t>
      </w:r>
    </w:p>
    <w:p w:rsidR="0073189A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zapłaci </w:t>
      </w:r>
      <w:r w:rsidRPr="00A01C36">
        <w:rPr>
          <w:rFonts w:ascii="Arial Narrow" w:hAnsi="Arial Narrow"/>
          <w:b/>
          <w:sz w:val="20"/>
          <w:szCs w:val="20"/>
        </w:rPr>
        <w:t>Zamawiającemu</w:t>
      </w:r>
      <w:r w:rsidR="00D6017B" w:rsidRPr="00A01C36">
        <w:rPr>
          <w:rFonts w:ascii="Arial Narrow" w:hAnsi="Arial Narrow"/>
          <w:sz w:val="20"/>
          <w:szCs w:val="20"/>
        </w:rPr>
        <w:t xml:space="preserve"> kar</w:t>
      </w:r>
      <w:r w:rsidR="000436F1" w:rsidRPr="00A01C36">
        <w:rPr>
          <w:rFonts w:ascii="Arial Narrow" w:hAnsi="Arial Narrow"/>
          <w:sz w:val="20"/>
          <w:szCs w:val="20"/>
        </w:rPr>
        <w:t>ę</w:t>
      </w:r>
      <w:r w:rsidRPr="00A01C36">
        <w:rPr>
          <w:rFonts w:ascii="Arial Narrow" w:hAnsi="Arial Narrow"/>
          <w:sz w:val="20"/>
          <w:szCs w:val="20"/>
        </w:rPr>
        <w:t xml:space="preserve"> umown</w:t>
      </w:r>
      <w:r w:rsidR="00D6017B" w:rsidRPr="00A01C36">
        <w:rPr>
          <w:rFonts w:ascii="Arial Narrow" w:hAnsi="Arial Narrow"/>
          <w:sz w:val="20"/>
          <w:szCs w:val="20"/>
        </w:rPr>
        <w:t xml:space="preserve">ą </w:t>
      </w:r>
      <w:r w:rsidRPr="00A01C36">
        <w:rPr>
          <w:rFonts w:ascii="Arial Narrow" w:hAnsi="Arial Narrow"/>
          <w:sz w:val="20"/>
          <w:szCs w:val="20"/>
        </w:rPr>
        <w:t xml:space="preserve">w </w:t>
      </w:r>
      <w:r w:rsidR="0004104B" w:rsidRPr="00A01C36">
        <w:rPr>
          <w:rFonts w:ascii="Arial Narrow" w:hAnsi="Arial Narrow"/>
          <w:sz w:val="20"/>
          <w:szCs w:val="20"/>
        </w:rPr>
        <w:t>następujących przypadkach</w:t>
      </w:r>
      <w:r w:rsidR="00F815CE" w:rsidRPr="00A01C36">
        <w:rPr>
          <w:rFonts w:ascii="Arial Narrow" w:hAnsi="Arial Narrow"/>
          <w:sz w:val="20"/>
          <w:szCs w:val="20"/>
        </w:rPr>
        <w:t>:</w:t>
      </w:r>
    </w:p>
    <w:p w:rsidR="00EB06CE" w:rsidRPr="00A01C36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10% wartości umowy brutto, o której mowa w §1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EB06CE" w:rsidRPr="00A01C36">
        <w:rPr>
          <w:rFonts w:ascii="Arial Narrow" w:hAnsi="Arial Narrow"/>
          <w:sz w:val="20"/>
          <w:szCs w:val="20"/>
        </w:rPr>
        <w:t>za odstąpieni</w:t>
      </w:r>
      <w:r w:rsidR="00603E84" w:rsidRPr="00A01C36">
        <w:rPr>
          <w:rFonts w:ascii="Arial Narrow" w:hAnsi="Arial Narrow"/>
          <w:sz w:val="20"/>
          <w:szCs w:val="20"/>
        </w:rPr>
        <w:t>e</w:t>
      </w:r>
      <w:r w:rsidR="00EB06CE" w:rsidRPr="00A01C36">
        <w:rPr>
          <w:rFonts w:ascii="Arial Narrow" w:hAnsi="Arial Narrow"/>
          <w:sz w:val="20"/>
          <w:szCs w:val="20"/>
        </w:rPr>
        <w:t xml:space="preserve"> od umowy przez którąkolwiek ze stron </w:t>
      </w:r>
      <w:r w:rsidRPr="00A01C36">
        <w:rPr>
          <w:rFonts w:ascii="Arial Narrow" w:hAnsi="Arial Narrow"/>
          <w:sz w:val="20"/>
          <w:szCs w:val="20"/>
        </w:rPr>
        <w:br/>
      </w:r>
      <w:r w:rsidR="00EB06CE" w:rsidRPr="00A01C36">
        <w:rPr>
          <w:rFonts w:ascii="Arial Narrow" w:hAnsi="Arial Narrow"/>
          <w:sz w:val="20"/>
          <w:szCs w:val="20"/>
        </w:rPr>
        <w:t xml:space="preserve">z przyczyn leżących po stronie Wykonawcy, </w:t>
      </w:r>
    </w:p>
    <w:p w:rsidR="001769AE" w:rsidRPr="00A01C36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0,</w:t>
      </w:r>
      <w:r w:rsidR="00E24952">
        <w:rPr>
          <w:rFonts w:ascii="Arial Narrow" w:hAnsi="Arial Narrow"/>
          <w:sz w:val="20"/>
          <w:szCs w:val="20"/>
        </w:rPr>
        <w:t>1</w:t>
      </w:r>
      <w:r w:rsidRPr="00A01C36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04104B" w:rsidRPr="00A01C36">
        <w:rPr>
          <w:rFonts w:ascii="Arial Narrow" w:hAnsi="Arial Narrow"/>
          <w:sz w:val="20"/>
          <w:szCs w:val="20"/>
        </w:rPr>
        <w:t xml:space="preserve">za </w:t>
      </w:r>
      <w:r w:rsidRPr="00A01C36">
        <w:rPr>
          <w:rFonts w:ascii="Arial Narrow" w:hAnsi="Arial Narrow"/>
          <w:sz w:val="20"/>
          <w:szCs w:val="20"/>
        </w:rPr>
        <w:t>każdy</w:t>
      </w:r>
      <w:r w:rsidR="00816142">
        <w:rPr>
          <w:rFonts w:ascii="Arial Narrow" w:hAnsi="Arial Narrow"/>
          <w:sz w:val="20"/>
          <w:szCs w:val="20"/>
        </w:rPr>
        <w:t xml:space="preserve"> rozpoczęty</w:t>
      </w:r>
      <w:r w:rsidRPr="00A01C36">
        <w:rPr>
          <w:rFonts w:ascii="Arial Narrow" w:hAnsi="Arial Narrow"/>
          <w:sz w:val="20"/>
          <w:szCs w:val="20"/>
        </w:rPr>
        <w:t xml:space="preserve"> dzień zwłoki w </w:t>
      </w:r>
      <w:r w:rsidR="0004104B" w:rsidRPr="00A01C36">
        <w:rPr>
          <w:rFonts w:ascii="Arial Narrow" w:hAnsi="Arial Narrow"/>
          <w:sz w:val="20"/>
          <w:szCs w:val="20"/>
        </w:rPr>
        <w:t>wykonani</w:t>
      </w:r>
      <w:r w:rsidRPr="00A01C36">
        <w:rPr>
          <w:rFonts w:ascii="Arial Narrow" w:hAnsi="Arial Narrow"/>
          <w:sz w:val="20"/>
          <w:szCs w:val="20"/>
        </w:rPr>
        <w:t>u</w:t>
      </w:r>
      <w:r w:rsidR="0004104B" w:rsidRPr="00A01C36">
        <w:rPr>
          <w:rFonts w:ascii="Arial Narrow" w:hAnsi="Arial Narrow"/>
          <w:sz w:val="20"/>
          <w:szCs w:val="20"/>
        </w:rPr>
        <w:t xml:space="preserve"> przedmiotu umowy w terminie określonym w § 2 ust. 1 umowy</w:t>
      </w:r>
      <w:r w:rsidRPr="00A01C36">
        <w:rPr>
          <w:rFonts w:ascii="Arial Narrow" w:hAnsi="Arial Narrow"/>
          <w:sz w:val="20"/>
          <w:szCs w:val="20"/>
        </w:rPr>
        <w:t>,</w:t>
      </w:r>
    </w:p>
    <w:p w:rsidR="0004104B" w:rsidRPr="00A01C36" w:rsidRDefault="00A51357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0,1</w:t>
      </w:r>
      <w:r w:rsidR="00137C0F" w:rsidRPr="00A01C36">
        <w:rPr>
          <w:rFonts w:ascii="Arial Narrow" w:hAnsi="Arial Narrow"/>
          <w:sz w:val="20"/>
          <w:szCs w:val="20"/>
        </w:rPr>
        <w:t xml:space="preserve"> % wartości brutto umowy, o której mowa w § 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137C0F" w:rsidRPr="00A01C36">
        <w:rPr>
          <w:rFonts w:ascii="Arial Narrow" w:hAnsi="Arial Narrow"/>
          <w:sz w:val="20"/>
          <w:szCs w:val="20"/>
        </w:rPr>
        <w:t>za każdy</w:t>
      </w:r>
      <w:r w:rsidR="00816142">
        <w:rPr>
          <w:rFonts w:ascii="Arial Narrow" w:hAnsi="Arial Narrow"/>
          <w:sz w:val="20"/>
          <w:szCs w:val="20"/>
        </w:rPr>
        <w:t xml:space="preserve"> rozpoczety</w:t>
      </w:r>
      <w:r w:rsidR="00137C0F" w:rsidRPr="00A01C36">
        <w:rPr>
          <w:rFonts w:ascii="Arial Narrow" w:hAnsi="Arial Narrow"/>
          <w:sz w:val="20"/>
          <w:szCs w:val="20"/>
        </w:rPr>
        <w:t xml:space="preserve"> dzień zwłoki w </w:t>
      </w:r>
      <w:r w:rsidR="0004104B" w:rsidRPr="00A01C36">
        <w:rPr>
          <w:rFonts w:ascii="Arial Narrow" w:hAnsi="Arial Narrow"/>
          <w:sz w:val="20"/>
          <w:szCs w:val="20"/>
        </w:rPr>
        <w:t>usunięci</w:t>
      </w:r>
      <w:r w:rsidR="00137C0F" w:rsidRPr="00A01C36">
        <w:rPr>
          <w:rFonts w:ascii="Arial Narrow" w:hAnsi="Arial Narrow"/>
          <w:sz w:val="20"/>
          <w:szCs w:val="20"/>
        </w:rPr>
        <w:t>u</w:t>
      </w:r>
      <w:r w:rsidR="0004104B" w:rsidRPr="00A01C36">
        <w:rPr>
          <w:rFonts w:ascii="Arial Narrow" w:hAnsi="Arial Narrow"/>
          <w:sz w:val="20"/>
          <w:szCs w:val="20"/>
        </w:rPr>
        <w:t xml:space="preserve"> wad stwierdzonych w o</w:t>
      </w:r>
      <w:r w:rsidR="0015685F" w:rsidRPr="00A01C36">
        <w:rPr>
          <w:rFonts w:ascii="Arial Narrow" w:hAnsi="Arial Narrow"/>
          <w:sz w:val="20"/>
          <w:szCs w:val="20"/>
        </w:rPr>
        <w:t xml:space="preserve">kresie gwarancji i rękojmi </w:t>
      </w:r>
      <w:r w:rsidR="0004104B" w:rsidRPr="00A01C36">
        <w:rPr>
          <w:rFonts w:ascii="Arial Narrow" w:hAnsi="Arial Narrow"/>
          <w:sz w:val="20"/>
          <w:szCs w:val="20"/>
        </w:rPr>
        <w:t>ponad termin wskazany przez Zamawiającego na usuni</w:t>
      </w:r>
      <w:r w:rsidR="006532AE" w:rsidRPr="00A01C36">
        <w:rPr>
          <w:rFonts w:ascii="Arial Narrow" w:hAnsi="Arial Narrow"/>
          <w:sz w:val="20"/>
          <w:szCs w:val="20"/>
        </w:rPr>
        <w:t>ę</w:t>
      </w:r>
      <w:r w:rsidR="0004104B" w:rsidRPr="00A01C36">
        <w:rPr>
          <w:rFonts w:ascii="Arial Narrow" w:hAnsi="Arial Narrow"/>
          <w:sz w:val="20"/>
          <w:szCs w:val="20"/>
        </w:rPr>
        <w:t xml:space="preserve">cie wad, 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Odsetki ustawowe będą regulowane zgodnie z </w:t>
      </w:r>
      <w:r w:rsidR="00D6017B" w:rsidRPr="00A01C36">
        <w:rPr>
          <w:rFonts w:ascii="Arial Narrow" w:hAnsi="Arial Narrow"/>
          <w:sz w:val="20"/>
          <w:szCs w:val="20"/>
        </w:rPr>
        <w:t>ustawą o</w:t>
      </w:r>
      <w:r w:rsidR="00F54073" w:rsidRPr="00A01C36">
        <w:rPr>
          <w:rFonts w:ascii="Arial Narrow" w:hAnsi="Arial Narrow"/>
          <w:sz w:val="20"/>
          <w:szCs w:val="20"/>
        </w:rPr>
        <w:t xml:space="preserve"> przeciwdziałaniu </w:t>
      </w:r>
      <w:r w:rsidR="00EB06CE" w:rsidRPr="00A01C36">
        <w:rPr>
          <w:rFonts w:ascii="Arial Narrow" w:hAnsi="Arial Narrow"/>
          <w:sz w:val="20"/>
          <w:szCs w:val="20"/>
        </w:rPr>
        <w:t>nadmiernym opóźnieniom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E11295" w:rsidRPr="00A01C36">
        <w:rPr>
          <w:rFonts w:ascii="Arial Narrow" w:hAnsi="Arial Narrow"/>
          <w:sz w:val="20"/>
          <w:szCs w:val="20"/>
        </w:rPr>
        <w:t>w</w:t>
      </w:r>
      <w:r w:rsidR="00A04A7E" w:rsidRPr="00A01C36">
        <w:rPr>
          <w:rFonts w:ascii="Arial Narrow" w:hAnsi="Arial Narrow"/>
          <w:sz w:val="20"/>
          <w:szCs w:val="20"/>
        </w:rPr>
        <w:t xml:space="preserve"> transakcjach</w:t>
      </w:r>
      <w:r w:rsidR="00D6017B" w:rsidRPr="00A01C36">
        <w:rPr>
          <w:rFonts w:ascii="Arial Narrow" w:hAnsi="Arial Narrow"/>
          <w:sz w:val="20"/>
          <w:szCs w:val="20"/>
        </w:rPr>
        <w:t xml:space="preserve"> handlowych</w:t>
      </w:r>
      <w:r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A01C36">
        <w:rPr>
          <w:rFonts w:ascii="Arial Narrow" w:hAnsi="Arial Narrow"/>
          <w:b/>
          <w:sz w:val="20"/>
          <w:szCs w:val="20"/>
        </w:rPr>
        <w:t>Zamawiający</w:t>
      </w:r>
      <w:r w:rsidRPr="00A01C36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Zamawiający </w:t>
      </w:r>
      <w:r w:rsidRPr="00A01C36">
        <w:rPr>
          <w:rFonts w:ascii="Arial Narrow" w:hAnsi="Arial Narrow"/>
          <w:sz w:val="20"/>
          <w:szCs w:val="20"/>
        </w:rPr>
        <w:t xml:space="preserve">zastrzega sobie prawo dochodzenia od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odszkodowania na zasadach ogólnych </w:t>
      </w:r>
      <w:r w:rsidR="00CF57F2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A01C36">
        <w:rPr>
          <w:rFonts w:ascii="Arial Narrow" w:hAnsi="Arial Narrow"/>
          <w:b/>
          <w:sz w:val="20"/>
          <w:szCs w:val="20"/>
        </w:rPr>
        <w:t xml:space="preserve">Wykonawcę </w:t>
      </w:r>
      <w:r w:rsidRPr="00A01C36">
        <w:rPr>
          <w:rFonts w:ascii="Arial Narrow" w:hAnsi="Arial Narrow"/>
          <w:sz w:val="20"/>
          <w:szCs w:val="20"/>
        </w:rPr>
        <w:t>umowy.</w:t>
      </w:r>
    </w:p>
    <w:p w:rsidR="00EB06CE" w:rsidRPr="00A01C36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wartości umowy brutto, o której mowa w § 1 ust 4. </w:t>
      </w:r>
    </w:p>
    <w:p w:rsidR="00C87BCF" w:rsidRPr="00A01C36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A01C36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 </w:t>
      </w:r>
    </w:p>
    <w:p w:rsidR="00AE2479" w:rsidRPr="00A01C36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9</w:t>
      </w:r>
    </w:p>
    <w:p w:rsidR="00883E71" w:rsidRPr="00A01C36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Zamawiający </w:t>
      </w:r>
      <w:r w:rsidRPr="00A01C36">
        <w:rPr>
          <w:rFonts w:ascii="Arial Narrow" w:hAnsi="Arial Narrow" w:cs="Arial Narrow"/>
          <w:sz w:val="20"/>
          <w:szCs w:val="20"/>
        </w:rPr>
        <w:t>ma prawo odstąpić od umowy w przypadku</w:t>
      </w:r>
      <w:r w:rsidR="00304671" w:rsidRPr="00A01C36">
        <w:rPr>
          <w:rFonts w:ascii="Arial Narrow" w:hAnsi="Arial Narrow" w:cs="Arial Narrow"/>
          <w:sz w:val="20"/>
          <w:szCs w:val="20"/>
        </w:rPr>
        <w:t>,</w:t>
      </w:r>
      <w:r w:rsidRPr="00A01C36">
        <w:rPr>
          <w:rFonts w:ascii="Arial Narrow" w:hAnsi="Arial Narrow" w:cs="Arial Narrow"/>
          <w:sz w:val="20"/>
          <w:szCs w:val="20"/>
        </w:rPr>
        <w:t xml:space="preserve"> gdy: 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>Wykonawca</w:t>
      </w:r>
      <w:r w:rsidRPr="00A01C36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883E71" w:rsidRPr="00A01C36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A01C36">
        <w:rPr>
          <w:rFonts w:ascii="Arial Narrow" w:hAnsi="Arial Narrow" w:cs="Arial Narrow"/>
          <w:b/>
          <w:sz w:val="20"/>
          <w:szCs w:val="20"/>
        </w:rPr>
        <w:t>Wykonawcę</w:t>
      </w:r>
      <w:r w:rsidRPr="00A01C36">
        <w:rPr>
          <w:rFonts w:ascii="Arial Narrow" w:hAnsi="Arial Narrow" w:cs="Arial Narrow"/>
          <w:sz w:val="20"/>
          <w:szCs w:val="20"/>
        </w:rPr>
        <w:t xml:space="preserve"> dostawa jest nieodpowiedniej jakości,</w:t>
      </w:r>
    </w:p>
    <w:p w:rsidR="00883E71" w:rsidRPr="00A01C36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 w:cs="Arial Narrow"/>
          <w:sz w:val="20"/>
          <w:szCs w:val="20"/>
        </w:rPr>
        <w:t>uchyla się od realizacji zamówienia w sposób przewidziany niniejszą umow</w:t>
      </w:r>
      <w:r w:rsidR="0004104B" w:rsidRPr="00A01C36">
        <w:rPr>
          <w:rFonts w:ascii="Arial Narrow" w:hAnsi="Arial Narrow" w:cs="Arial Narrow"/>
          <w:sz w:val="20"/>
          <w:szCs w:val="20"/>
        </w:rPr>
        <w:t>ą</w:t>
      </w:r>
      <w:r w:rsidRPr="00A01C36">
        <w:rPr>
          <w:rFonts w:ascii="Arial Narrow" w:hAnsi="Arial Narrow" w:cs="Arial Narrow"/>
          <w:sz w:val="20"/>
          <w:szCs w:val="20"/>
        </w:rPr>
        <w:t>,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>zostanie ogłoszona likwidacja firmy</w:t>
      </w:r>
      <w:r w:rsidRPr="00A01C36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A01C36">
        <w:rPr>
          <w:rFonts w:ascii="Arial Narrow" w:hAnsi="Arial Narrow" w:cs="Arial Narrow"/>
          <w:sz w:val="20"/>
          <w:szCs w:val="20"/>
        </w:rPr>
        <w:t xml:space="preserve">, bądź </w:t>
      </w:r>
      <w:r w:rsidRPr="00A01C36">
        <w:rPr>
          <w:rFonts w:ascii="Arial Narrow" w:hAnsi="Arial Narrow" w:cs="Arial Narrow"/>
          <w:b/>
          <w:sz w:val="20"/>
          <w:szCs w:val="20"/>
        </w:rPr>
        <w:t>Wykonawca</w:t>
      </w:r>
      <w:r w:rsidRPr="00A01C36">
        <w:rPr>
          <w:rFonts w:ascii="Arial Narrow" w:hAnsi="Arial Narrow" w:cs="Arial Narrow"/>
          <w:sz w:val="20"/>
          <w:szCs w:val="20"/>
        </w:rPr>
        <w:t xml:space="preserve"> zawiesi działalność,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Pr="00A01C36">
        <w:rPr>
          <w:rFonts w:ascii="Arial Narrow" w:hAnsi="Arial Narrow" w:cs="Arial Narrow"/>
          <w:b/>
          <w:sz w:val="20"/>
          <w:szCs w:val="20"/>
        </w:rPr>
        <w:t>Wykonawcy</w:t>
      </w:r>
      <w:r w:rsidR="0016331F" w:rsidRPr="00A01C36">
        <w:rPr>
          <w:rFonts w:ascii="Arial Narrow" w:hAnsi="Arial Narrow" w:cs="Arial Narrow"/>
          <w:b/>
          <w:sz w:val="20"/>
          <w:szCs w:val="20"/>
        </w:rPr>
        <w:t xml:space="preserve">, </w:t>
      </w:r>
      <w:r w:rsidR="0016331F" w:rsidRPr="00A01C36">
        <w:rPr>
          <w:rFonts w:ascii="Arial Narrow" w:hAnsi="Arial Narrow" w:cs="Arial Narrow"/>
          <w:sz w:val="20"/>
          <w:szCs w:val="20"/>
        </w:rPr>
        <w:t>lub istotnej części tego majątku mający wpływ na realizowaną umowę</w:t>
      </w:r>
      <w:r w:rsidRPr="00A01C36">
        <w:rPr>
          <w:rFonts w:ascii="Arial Narrow" w:hAnsi="Arial Narrow" w:cs="Arial Narrow"/>
          <w:sz w:val="20"/>
          <w:szCs w:val="20"/>
        </w:rPr>
        <w:t>.</w:t>
      </w:r>
    </w:p>
    <w:p w:rsidR="00883E71" w:rsidRPr="00A01C36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A01C36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Zamawiający przewiduje możliwość odstąpienia od umowy na podstawie art</w:t>
      </w:r>
      <w:r w:rsidR="0015685F" w:rsidRPr="00A01C36">
        <w:rPr>
          <w:rFonts w:ascii="Arial Narrow" w:hAnsi="Arial Narrow"/>
          <w:sz w:val="20"/>
          <w:szCs w:val="20"/>
        </w:rPr>
        <w:t>. 456</w:t>
      </w:r>
      <w:r w:rsidRPr="00A01C36">
        <w:rPr>
          <w:rFonts w:ascii="Arial Narrow" w:hAnsi="Arial Narrow"/>
          <w:sz w:val="20"/>
          <w:szCs w:val="20"/>
        </w:rPr>
        <w:t xml:space="preserve"> ustawy PZP.</w:t>
      </w:r>
    </w:p>
    <w:p w:rsidR="00753D10" w:rsidRPr="00A01C36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lastRenderedPageBreak/>
        <w:t>§ 10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A01C36">
        <w:rPr>
          <w:rFonts w:ascii="Arial Narrow" w:hAnsi="Arial Narrow"/>
          <w:b/>
          <w:sz w:val="20"/>
          <w:szCs w:val="20"/>
        </w:rPr>
        <w:t>Zamawiającego.</w:t>
      </w:r>
    </w:p>
    <w:p w:rsidR="0091668F" w:rsidRPr="00A01C36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0C7023" w:rsidRPr="00A01C36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C87BCF">
      <w:pPr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11</w:t>
      </w:r>
    </w:p>
    <w:p w:rsidR="00C44506" w:rsidRPr="00A01C36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Wszelkie zmiany mogą być dokonywane jedynie za zgodą obu stron, wyrażoną na piśmie w formie aneksu do niniejszej umowy</w:t>
      </w:r>
      <w:r w:rsidR="008F399B" w:rsidRPr="00A01C36">
        <w:rPr>
          <w:rFonts w:ascii="Arial Narrow" w:hAnsi="Arial Narrow"/>
          <w:sz w:val="20"/>
          <w:szCs w:val="20"/>
        </w:rPr>
        <w:t xml:space="preserve"> pod rygorem nieważności </w:t>
      </w:r>
      <w:r w:rsidR="000C5359" w:rsidRPr="00A01C36">
        <w:rPr>
          <w:rFonts w:ascii="Arial Narrow" w:hAnsi="Arial Narrow"/>
          <w:sz w:val="20"/>
          <w:szCs w:val="20"/>
        </w:rPr>
        <w:t xml:space="preserve">w zakresie przewidzianym </w:t>
      </w:r>
      <w:r w:rsidR="00C667D3" w:rsidRPr="00A01C36">
        <w:rPr>
          <w:rFonts w:ascii="Arial Narrow" w:hAnsi="Arial Narrow"/>
          <w:sz w:val="20"/>
          <w:szCs w:val="20"/>
        </w:rPr>
        <w:t>w art. 455 ust.1 pkt</w:t>
      </w:r>
      <w:r w:rsidR="0016331F" w:rsidRPr="00A01C36">
        <w:rPr>
          <w:rFonts w:ascii="Arial Narrow" w:hAnsi="Arial Narrow"/>
          <w:sz w:val="20"/>
          <w:szCs w:val="20"/>
        </w:rPr>
        <w:t>.</w:t>
      </w:r>
      <w:r w:rsidR="00C667D3" w:rsidRPr="00A01C36">
        <w:rPr>
          <w:rFonts w:ascii="Arial Narrow" w:hAnsi="Arial Narrow"/>
          <w:sz w:val="20"/>
          <w:szCs w:val="20"/>
        </w:rPr>
        <w:t xml:space="preserve"> 2-4 </w:t>
      </w:r>
      <w:r w:rsidR="00C667D3" w:rsidRPr="00A01C36">
        <w:rPr>
          <w:rFonts w:ascii="Arial Narrow" w:hAnsi="Arial Narrow"/>
          <w:sz w:val="20"/>
          <w:szCs w:val="20"/>
        </w:rPr>
        <w:br/>
        <w:t>i ust.2 PZP.</w:t>
      </w:r>
    </w:p>
    <w:p w:rsidR="00C44506" w:rsidRPr="00A01C36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Umowa podlega unieważnieniu w części wykraczającej poza określenie przedmiotu zamówienia zawarte </w:t>
      </w:r>
      <w:r w:rsidR="00F80AA6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>w specyfikacji warunków zamówienia</w:t>
      </w:r>
      <w:r w:rsidR="00C667D3" w:rsidRPr="00A01C36">
        <w:rPr>
          <w:rFonts w:ascii="Arial Narrow" w:hAnsi="Arial Narrow"/>
          <w:sz w:val="20"/>
          <w:szCs w:val="20"/>
        </w:rPr>
        <w:t xml:space="preserve"> zgodnie z art. 457 PZP. </w:t>
      </w:r>
    </w:p>
    <w:p w:rsidR="0091668F" w:rsidRPr="00A01C36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§12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sprawach nieuregulowanych niniejszą umową zastosowanie mają przepisy </w:t>
      </w:r>
      <w:r w:rsidR="000C5359" w:rsidRPr="00A01C36">
        <w:rPr>
          <w:rFonts w:ascii="Arial Narrow" w:hAnsi="Arial Narrow"/>
          <w:sz w:val="20"/>
          <w:szCs w:val="20"/>
        </w:rPr>
        <w:t xml:space="preserve">prawa polskiego w szczególności </w:t>
      </w:r>
      <w:r w:rsidRPr="00A01C36">
        <w:rPr>
          <w:rFonts w:ascii="Arial Narrow" w:hAnsi="Arial Narrow"/>
          <w:sz w:val="20"/>
          <w:szCs w:val="20"/>
        </w:rPr>
        <w:t>ustawy Prawo zamówień publicznych i Kodeksu cywilnego.</w:t>
      </w:r>
    </w:p>
    <w:p w:rsidR="0091668F" w:rsidRPr="00A01C36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946A82" w:rsidRPr="00A01C36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13</w:t>
      </w:r>
    </w:p>
    <w:p w:rsidR="001020C2" w:rsidRPr="00A01C36" w:rsidRDefault="00C44506" w:rsidP="00555EEB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Niniejszą umowę sporządzono w </w:t>
      </w:r>
      <w:r w:rsidR="00601E99" w:rsidRPr="00A01C36">
        <w:rPr>
          <w:rFonts w:ascii="Arial Narrow" w:hAnsi="Arial Narrow"/>
          <w:sz w:val="20"/>
        </w:rPr>
        <w:t xml:space="preserve">dwóch </w:t>
      </w:r>
      <w:r w:rsidRPr="00A01C36">
        <w:rPr>
          <w:rFonts w:ascii="Arial Narrow" w:hAnsi="Arial Narrow"/>
          <w:sz w:val="20"/>
        </w:rPr>
        <w:t xml:space="preserve">jednobrzmiących egzemplarzach, po </w:t>
      </w:r>
      <w:r w:rsidR="00601E99" w:rsidRPr="00A01C36">
        <w:rPr>
          <w:rFonts w:ascii="Arial Narrow" w:hAnsi="Arial Narrow"/>
          <w:sz w:val="20"/>
        </w:rPr>
        <w:t>jednym</w:t>
      </w:r>
      <w:r w:rsidRPr="00A01C36">
        <w:rPr>
          <w:rFonts w:ascii="Arial Narrow" w:hAnsi="Arial Narrow"/>
          <w:sz w:val="20"/>
        </w:rPr>
        <w:t xml:space="preserve"> dla każdej ze stron.</w:t>
      </w:r>
    </w:p>
    <w:p w:rsidR="00FD704B" w:rsidRPr="00A01C36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15685F" w:rsidRPr="00A01C36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A01C36">
        <w:rPr>
          <w:rFonts w:ascii="Arial Narrow" w:hAnsi="Arial Narrow"/>
          <w:b/>
          <w:sz w:val="20"/>
        </w:rPr>
        <w:t>ZAMAWIAJĄCY:</w:t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  <w:t>WYKONAWCA:</w:t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</w:p>
    <w:p w:rsidR="00C44506" w:rsidRPr="00A01C36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</w:p>
    <w:p w:rsidR="00C667D3" w:rsidRPr="00A01C36" w:rsidRDefault="00C44506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 </w:t>
      </w:r>
      <w:r w:rsidR="00B0282E" w:rsidRPr="00A01C36">
        <w:rPr>
          <w:rFonts w:ascii="Arial Narrow" w:hAnsi="Arial Narrow"/>
          <w:sz w:val="20"/>
        </w:rPr>
        <w:tab/>
      </w:r>
      <w:r w:rsidRPr="00A01C36">
        <w:rPr>
          <w:rFonts w:ascii="Arial Narrow" w:hAnsi="Arial Narrow"/>
          <w:sz w:val="20"/>
        </w:rPr>
        <w:t xml:space="preserve"> </w:t>
      </w:r>
      <w:r w:rsidR="00B0282E" w:rsidRPr="00A01C36">
        <w:rPr>
          <w:rFonts w:ascii="Arial Narrow" w:hAnsi="Arial Narrow"/>
          <w:sz w:val="20"/>
        </w:rPr>
        <w:t xml:space="preserve">  </w:t>
      </w:r>
      <w:r w:rsidRPr="00A01C36">
        <w:rPr>
          <w:rFonts w:ascii="Arial Narrow" w:hAnsi="Arial Narrow"/>
          <w:sz w:val="20"/>
        </w:rPr>
        <w:t xml:space="preserve"> ...........................................</w:t>
      </w:r>
      <w:r w:rsidRPr="00A01C36">
        <w:rPr>
          <w:rFonts w:ascii="Arial Narrow" w:hAnsi="Arial Narrow"/>
          <w:sz w:val="20"/>
        </w:rPr>
        <w:tab/>
        <w:t xml:space="preserve">        .</w:t>
      </w:r>
      <w:r w:rsidR="00B0282E" w:rsidRPr="00A01C36">
        <w:rPr>
          <w:rFonts w:ascii="Arial Narrow" w:hAnsi="Arial Narrow"/>
          <w:sz w:val="20"/>
        </w:rPr>
        <w:tab/>
      </w:r>
      <w:r w:rsidR="00B0282E" w:rsidRPr="00A01C36">
        <w:rPr>
          <w:rFonts w:ascii="Arial Narrow" w:hAnsi="Arial Narrow"/>
          <w:sz w:val="20"/>
        </w:rPr>
        <w:tab/>
      </w:r>
      <w:r w:rsidR="00B0282E" w:rsidRPr="00A01C36">
        <w:rPr>
          <w:rFonts w:ascii="Arial Narrow" w:hAnsi="Arial Narrow"/>
          <w:sz w:val="20"/>
        </w:rPr>
        <w:tab/>
        <w:t xml:space="preserve">        </w:t>
      </w:r>
      <w:r w:rsidRPr="00A01C36">
        <w:rPr>
          <w:rFonts w:ascii="Arial Narrow" w:hAnsi="Arial Narrow"/>
          <w:sz w:val="20"/>
        </w:rPr>
        <w:t>..........</w:t>
      </w:r>
      <w:r w:rsidR="00C667D3" w:rsidRPr="00A01C36">
        <w:rPr>
          <w:rFonts w:ascii="Arial Narrow" w:hAnsi="Arial Narrow"/>
          <w:sz w:val="20"/>
        </w:rPr>
        <w:t>...............................</w:t>
      </w:r>
    </w:p>
    <w:sectPr w:rsidR="00C667D3" w:rsidRPr="00A01C36" w:rsidSect="00FF1A07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0FB" w:rsidRDefault="00B150FB">
      <w:r>
        <w:separator/>
      </w:r>
    </w:p>
  </w:endnote>
  <w:endnote w:type="continuationSeparator" w:id="1">
    <w:p w:rsidR="00B150FB" w:rsidRDefault="00B150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1415A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1415AF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A51357">
      <w:rPr>
        <w:rFonts w:ascii="Arial Narrow" w:hAnsi="Arial Narrow"/>
        <w:noProof/>
        <w:sz w:val="22"/>
      </w:rPr>
      <w:t>3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B0282E">
      <w:rPr>
        <w:rFonts w:ascii="Arial Narrow" w:hAnsi="Arial Narrow"/>
        <w:sz w:val="20"/>
      </w:rPr>
      <w:t>M. Sierek</w:t>
    </w:r>
  </w:p>
  <w:p w:rsidR="00256C58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</w:t>
    </w:r>
    <w:r w:rsidR="00B0282E">
      <w:rPr>
        <w:rFonts w:ascii="Arial Narrow" w:hAnsi="Arial Narrow"/>
        <w:sz w:val="20"/>
      </w:rPr>
      <w:t> 449</w:t>
    </w:r>
  </w:p>
  <w:p w:rsidR="00B0282E" w:rsidRPr="00CF57F2" w:rsidRDefault="00B0282E">
    <w:pPr>
      <w:pStyle w:val="Stopka"/>
      <w:rPr>
        <w:rFonts w:ascii="Arial Narrow" w:hAnsi="Arial Narrow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0FB" w:rsidRDefault="00B150FB">
      <w:r>
        <w:separator/>
      </w:r>
    </w:p>
  </w:footnote>
  <w:footnote w:type="continuationSeparator" w:id="1">
    <w:p w:rsidR="00B150FB" w:rsidRDefault="00B150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1415AF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1415AF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803292389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15AF"/>
    <w:rsid w:val="001466FD"/>
    <w:rsid w:val="00151D64"/>
    <w:rsid w:val="0015685F"/>
    <w:rsid w:val="00161942"/>
    <w:rsid w:val="0016331F"/>
    <w:rsid w:val="0016373B"/>
    <w:rsid w:val="00163BB2"/>
    <w:rsid w:val="00171EC8"/>
    <w:rsid w:val="00172259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15013"/>
    <w:rsid w:val="00217131"/>
    <w:rsid w:val="00223CA2"/>
    <w:rsid w:val="0023286E"/>
    <w:rsid w:val="00246478"/>
    <w:rsid w:val="002513B3"/>
    <w:rsid w:val="00251AB4"/>
    <w:rsid w:val="00256C58"/>
    <w:rsid w:val="002662DA"/>
    <w:rsid w:val="00286346"/>
    <w:rsid w:val="002960CD"/>
    <w:rsid w:val="002A08F4"/>
    <w:rsid w:val="002A70E3"/>
    <w:rsid w:val="002A7C54"/>
    <w:rsid w:val="002B03FB"/>
    <w:rsid w:val="002B40B9"/>
    <w:rsid w:val="002B6A9D"/>
    <w:rsid w:val="002D645D"/>
    <w:rsid w:val="002E6FE5"/>
    <w:rsid w:val="00301AF9"/>
    <w:rsid w:val="003033CE"/>
    <w:rsid w:val="00304671"/>
    <w:rsid w:val="003053D1"/>
    <w:rsid w:val="00305B5E"/>
    <w:rsid w:val="0032727B"/>
    <w:rsid w:val="0033131D"/>
    <w:rsid w:val="00332524"/>
    <w:rsid w:val="003400AB"/>
    <w:rsid w:val="003515F1"/>
    <w:rsid w:val="00351671"/>
    <w:rsid w:val="00352353"/>
    <w:rsid w:val="00366C69"/>
    <w:rsid w:val="00366DA9"/>
    <w:rsid w:val="00372F46"/>
    <w:rsid w:val="00373621"/>
    <w:rsid w:val="00381240"/>
    <w:rsid w:val="00390042"/>
    <w:rsid w:val="003922B4"/>
    <w:rsid w:val="00392FC7"/>
    <w:rsid w:val="0039760C"/>
    <w:rsid w:val="003A20B1"/>
    <w:rsid w:val="003A6E35"/>
    <w:rsid w:val="003B240F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3A73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16A0"/>
    <w:rsid w:val="005469A7"/>
    <w:rsid w:val="00547BF1"/>
    <w:rsid w:val="0055244C"/>
    <w:rsid w:val="00555EEB"/>
    <w:rsid w:val="00563BB0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2572"/>
    <w:rsid w:val="006F5609"/>
    <w:rsid w:val="00711446"/>
    <w:rsid w:val="00711E33"/>
    <w:rsid w:val="00714067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B5454"/>
    <w:rsid w:val="007C0360"/>
    <w:rsid w:val="007C1B5F"/>
    <w:rsid w:val="007E1F35"/>
    <w:rsid w:val="007E5D1D"/>
    <w:rsid w:val="008035DF"/>
    <w:rsid w:val="00816142"/>
    <w:rsid w:val="00821AE0"/>
    <w:rsid w:val="008410C4"/>
    <w:rsid w:val="0084597D"/>
    <w:rsid w:val="00860D15"/>
    <w:rsid w:val="00863720"/>
    <w:rsid w:val="008766F6"/>
    <w:rsid w:val="00877626"/>
    <w:rsid w:val="00881EDF"/>
    <w:rsid w:val="00883E71"/>
    <w:rsid w:val="0088695E"/>
    <w:rsid w:val="0089288C"/>
    <w:rsid w:val="0089694B"/>
    <w:rsid w:val="00897659"/>
    <w:rsid w:val="008A232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50F11"/>
    <w:rsid w:val="009A0B3D"/>
    <w:rsid w:val="009A3282"/>
    <w:rsid w:val="009B7049"/>
    <w:rsid w:val="009C6AAB"/>
    <w:rsid w:val="009D2490"/>
    <w:rsid w:val="009D3066"/>
    <w:rsid w:val="009D3088"/>
    <w:rsid w:val="009E04B3"/>
    <w:rsid w:val="009F11EA"/>
    <w:rsid w:val="00A001CC"/>
    <w:rsid w:val="00A01C36"/>
    <w:rsid w:val="00A04A7E"/>
    <w:rsid w:val="00A06711"/>
    <w:rsid w:val="00A10085"/>
    <w:rsid w:val="00A13B19"/>
    <w:rsid w:val="00A21D1D"/>
    <w:rsid w:val="00A23D9E"/>
    <w:rsid w:val="00A24A13"/>
    <w:rsid w:val="00A36431"/>
    <w:rsid w:val="00A37DA5"/>
    <w:rsid w:val="00A41DA8"/>
    <w:rsid w:val="00A45BE0"/>
    <w:rsid w:val="00A46073"/>
    <w:rsid w:val="00A47F1A"/>
    <w:rsid w:val="00A51357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E70DA"/>
    <w:rsid w:val="00AF2E1D"/>
    <w:rsid w:val="00AF4167"/>
    <w:rsid w:val="00AF6EEC"/>
    <w:rsid w:val="00B0282E"/>
    <w:rsid w:val="00B1051F"/>
    <w:rsid w:val="00B150FB"/>
    <w:rsid w:val="00B17818"/>
    <w:rsid w:val="00B24258"/>
    <w:rsid w:val="00B27869"/>
    <w:rsid w:val="00B55033"/>
    <w:rsid w:val="00B8484D"/>
    <w:rsid w:val="00B9686C"/>
    <w:rsid w:val="00B9794E"/>
    <w:rsid w:val="00BA5ED2"/>
    <w:rsid w:val="00BC3394"/>
    <w:rsid w:val="00BC3637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461CC"/>
    <w:rsid w:val="00C51311"/>
    <w:rsid w:val="00C667D3"/>
    <w:rsid w:val="00C71E04"/>
    <w:rsid w:val="00C72A3F"/>
    <w:rsid w:val="00C74AD7"/>
    <w:rsid w:val="00C77CB4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452A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0144F"/>
    <w:rsid w:val="00E11295"/>
    <w:rsid w:val="00E149B5"/>
    <w:rsid w:val="00E15986"/>
    <w:rsid w:val="00E24952"/>
    <w:rsid w:val="00E32E9A"/>
    <w:rsid w:val="00E35037"/>
    <w:rsid w:val="00E4148E"/>
    <w:rsid w:val="00E4346D"/>
    <w:rsid w:val="00E52D29"/>
    <w:rsid w:val="00E64818"/>
    <w:rsid w:val="00E71832"/>
    <w:rsid w:val="00E71AB8"/>
    <w:rsid w:val="00E723D5"/>
    <w:rsid w:val="00E85BAF"/>
    <w:rsid w:val="00E85CD6"/>
    <w:rsid w:val="00E876A0"/>
    <w:rsid w:val="00E9763B"/>
    <w:rsid w:val="00E976EA"/>
    <w:rsid w:val="00EA07A8"/>
    <w:rsid w:val="00EA11B9"/>
    <w:rsid w:val="00EA6804"/>
    <w:rsid w:val="00EB06CE"/>
    <w:rsid w:val="00EB754A"/>
    <w:rsid w:val="00EC595B"/>
    <w:rsid w:val="00ED0D14"/>
    <w:rsid w:val="00EE108A"/>
    <w:rsid w:val="00EE32B1"/>
    <w:rsid w:val="00EE3C82"/>
    <w:rsid w:val="00F019AE"/>
    <w:rsid w:val="00F020F9"/>
    <w:rsid w:val="00F026F6"/>
    <w:rsid w:val="00F072D7"/>
    <w:rsid w:val="00F07D85"/>
    <w:rsid w:val="00F121CA"/>
    <w:rsid w:val="00F12E41"/>
    <w:rsid w:val="00F23B6E"/>
    <w:rsid w:val="00F253C0"/>
    <w:rsid w:val="00F316B3"/>
    <w:rsid w:val="00F34A37"/>
    <w:rsid w:val="00F358DA"/>
    <w:rsid w:val="00F51667"/>
    <w:rsid w:val="00F54073"/>
    <w:rsid w:val="00F551A2"/>
    <w:rsid w:val="00F57187"/>
    <w:rsid w:val="00F658A8"/>
    <w:rsid w:val="00F70FA3"/>
    <w:rsid w:val="00F71C88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5AA2"/>
    <w:rsid w:val="00FD3367"/>
    <w:rsid w:val="00FD704B"/>
    <w:rsid w:val="00FD7B99"/>
    <w:rsid w:val="00FE42C8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wisniewska@10wsk.mi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.lesinski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1584</Words>
  <Characters>10592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12152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2025-03-12T12:46:00Z</cp:lastPrinted>
  <dcterms:created xsi:type="dcterms:W3CDTF">2025-03-12T12:47:00Z</dcterms:created>
  <dcterms:modified xsi:type="dcterms:W3CDTF">2025-03-12T12:47:00Z</dcterms:modified>
</cp:coreProperties>
</file>