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AC0C8E">
        <w:rPr>
          <w:rFonts w:ascii="Arial Narrow" w:hAnsi="Arial Narrow"/>
          <w:i/>
          <w:sz w:val="22"/>
          <w:szCs w:val="22"/>
        </w:rPr>
        <w:t xml:space="preserve">12 </w:t>
      </w:r>
      <w:r>
        <w:rPr>
          <w:rFonts w:ascii="Arial Narrow" w:hAnsi="Arial Narrow"/>
          <w:i/>
          <w:sz w:val="22"/>
          <w:szCs w:val="22"/>
        </w:rPr>
        <w:t>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82675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82675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82675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826757">
        <w:rPr>
          <w:rFonts w:ascii="Arial Narrow" w:hAnsi="Arial Narrow"/>
          <w:sz w:val="22"/>
          <w:szCs w:val="22"/>
        </w:rPr>
        <w:t xml:space="preserve">275 pkt. 1 </w:t>
      </w:r>
      <w:r w:rsidR="00A36431">
        <w:rPr>
          <w:rFonts w:ascii="Arial Narrow" w:hAnsi="Arial Narrow"/>
          <w:sz w:val="22"/>
          <w:szCs w:val="22"/>
        </w:rPr>
        <w:t>ustawy Pzp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</w:t>
      </w:r>
      <w:r w:rsidR="00826757">
        <w:rPr>
          <w:rFonts w:ascii="Arial Narrow" w:hAnsi="Arial Narrow"/>
          <w:b/>
          <w:bCs/>
          <w:sz w:val="22"/>
          <w:szCs w:val="22"/>
        </w:rPr>
        <w:t>ym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 w</w:t>
      </w:r>
      <w:r w:rsidR="0082675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82675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826757">
        <w:rPr>
          <w:rFonts w:ascii="Arial Narrow" w:hAnsi="Arial Narrow"/>
          <w:b/>
          <w:bCs/>
          <w:sz w:val="22"/>
          <w:szCs w:val="22"/>
        </w:rPr>
        <w:t xml:space="preserve"> sprzętu medycznego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26757">
        <w:rPr>
          <w:rFonts w:ascii="Arial Narrow" w:hAnsi="Arial Narrow"/>
          <w:b/>
          <w:bCs/>
          <w:sz w:val="22"/>
          <w:szCs w:val="22"/>
        </w:rPr>
        <w:t xml:space="preserve">37/2025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zobowiązuje się dostarczyć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454E9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826757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A36431">
        <w:rPr>
          <w:rFonts w:ascii="Arial Narrow" w:hAnsi="Arial Narrow"/>
          <w:sz w:val="22"/>
          <w:szCs w:val="22"/>
        </w:rPr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B06CE">
        <w:rPr>
          <w:rFonts w:ascii="Arial Narrow" w:hAnsi="Arial Narrow"/>
          <w:sz w:val="22"/>
          <w:szCs w:val="22"/>
        </w:rPr>
        <w:t>…………………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826757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5863E3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826757">
        <w:rPr>
          <w:rFonts w:ascii="Arial Narrow" w:hAnsi="Arial Narrow"/>
          <w:sz w:val="22"/>
          <w:szCs w:val="22"/>
        </w:rPr>
        <w:t>p. Daria WIŚNIEWSKA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826757">
        <w:rPr>
          <w:rFonts w:ascii="Arial Narrow" w:hAnsi="Arial Narrow"/>
          <w:sz w:val="22"/>
          <w:szCs w:val="22"/>
        </w:rPr>
        <w:t xml:space="preserve">261 415 </w:t>
      </w:r>
      <w:r w:rsidR="00826757" w:rsidRPr="00826757">
        <w:rPr>
          <w:rFonts w:ascii="Arial Narrow" w:hAnsi="Arial Narrow"/>
          <w:sz w:val="22"/>
          <w:szCs w:val="22"/>
        </w:rPr>
        <w:t xml:space="preserve">653 lub inna upoważniona </w:t>
      </w:r>
      <w:r w:rsidR="00C87BCF" w:rsidRPr="00826757">
        <w:rPr>
          <w:rFonts w:ascii="Arial Narrow" w:hAnsi="Arial Narrow"/>
          <w:sz w:val="22"/>
          <w:szCs w:val="22"/>
        </w:rPr>
        <w:t>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826757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3369E7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3369E7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3369E7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3369E7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3369E7">
        <w:rPr>
          <w:rFonts w:ascii="Arial Narrow" w:hAnsi="Arial Narrow"/>
          <w:b/>
          <w:sz w:val="22"/>
        </w:rPr>
        <w:t>Wykonawca</w:t>
      </w:r>
      <w:r w:rsidRPr="003369E7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3369E7">
        <w:rPr>
          <w:rFonts w:ascii="Arial Narrow" w:hAnsi="Arial Narrow"/>
          <w:bCs/>
          <w:sz w:val="22"/>
          <w:szCs w:val="22"/>
        </w:rPr>
        <w:t>Druk (wzór) l</w:t>
      </w:r>
      <w:r w:rsidRPr="003369E7">
        <w:rPr>
          <w:rFonts w:ascii="Arial Narrow" w:hAnsi="Arial Narrow"/>
          <w:bCs/>
          <w:sz w:val="22"/>
          <w:szCs w:val="22"/>
        </w:rPr>
        <w:t>ist</w:t>
      </w:r>
      <w:r w:rsidR="00603E84" w:rsidRPr="003369E7">
        <w:rPr>
          <w:rFonts w:ascii="Arial Narrow" w:hAnsi="Arial Narrow"/>
          <w:bCs/>
          <w:sz w:val="22"/>
          <w:szCs w:val="22"/>
        </w:rPr>
        <w:t>y</w:t>
      </w:r>
      <w:r w:rsidRPr="003369E7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3369E7">
        <w:rPr>
          <w:rFonts w:ascii="Arial Narrow" w:hAnsi="Arial Narrow"/>
          <w:bCs/>
          <w:sz w:val="22"/>
          <w:szCs w:val="22"/>
        </w:rPr>
        <w:t>y</w:t>
      </w:r>
      <w:r w:rsidR="003369E7" w:rsidRPr="003369E7">
        <w:rPr>
          <w:rFonts w:ascii="Arial Narrow" w:hAnsi="Arial Narrow"/>
          <w:bCs/>
          <w:sz w:val="22"/>
          <w:szCs w:val="22"/>
        </w:rPr>
        <w:t xml:space="preserve"> </w:t>
      </w:r>
      <w:r w:rsidRPr="003369E7">
        <w:rPr>
          <w:rFonts w:ascii="Arial Narrow" w:hAnsi="Arial Narrow"/>
          <w:b/>
          <w:sz w:val="22"/>
        </w:rPr>
        <w:t>Wykonawcy</w:t>
      </w:r>
      <w:r w:rsidRPr="003369E7">
        <w:rPr>
          <w:rFonts w:ascii="Arial Narrow" w:hAnsi="Arial Narrow"/>
          <w:bCs/>
          <w:sz w:val="22"/>
          <w:szCs w:val="22"/>
        </w:rPr>
        <w:t xml:space="preserve"> przez </w:t>
      </w:r>
      <w:r w:rsidRPr="003369E7">
        <w:rPr>
          <w:rFonts w:ascii="Arial Narrow" w:hAnsi="Arial Narrow"/>
          <w:b/>
          <w:sz w:val="22"/>
        </w:rPr>
        <w:t>Zamawiającego</w:t>
      </w:r>
      <w:r w:rsidRPr="003369E7">
        <w:rPr>
          <w:rFonts w:ascii="Arial Narrow" w:hAnsi="Arial Narrow"/>
          <w:bCs/>
          <w:sz w:val="22"/>
          <w:szCs w:val="22"/>
        </w:rPr>
        <w:t xml:space="preserve">. </w:t>
      </w:r>
    </w:p>
    <w:bookmarkEnd w:id="0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5863E3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5863E3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5863E3"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3369E7">
        <w:rPr>
          <w:rFonts w:ascii="Arial Narrow" w:hAnsi="Arial Narrow"/>
          <w:sz w:val="22"/>
          <w:szCs w:val="22"/>
        </w:rPr>
        <w:t xml:space="preserve">Daria WIŚNIEWSKA </w:t>
      </w:r>
      <w:r w:rsidR="003369E7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tel. </w:t>
      </w:r>
      <w:r w:rsidR="003369E7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3369E7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369E7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3369E7">
        <w:rPr>
          <w:rFonts w:ascii="Arial Narrow" w:hAnsi="Arial Narrow"/>
          <w:sz w:val="22"/>
          <w:szCs w:val="22"/>
        </w:rPr>
        <w:t xml:space="preserve">1-3 niniejszego </w:t>
      </w:r>
      <w:r w:rsidR="003369E7" w:rsidRPr="003369E7">
        <w:rPr>
          <w:rFonts w:ascii="Arial Narrow" w:hAnsi="Arial Narrow"/>
          <w:sz w:val="22"/>
          <w:szCs w:val="22"/>
        </w:rPr>
        <w:t>paragrafu</w:t>
      </w:r>
      <w:r w:rsidRPr="003369E7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3369E7" w:rsidRDefault="003369E7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454E95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3369E7">
        <w:rPr>
          <w:rFonts w:ascii="Arial Narrow" w:hAnsi="Arial Narrow"/>
          <w:b/>
          <w:bCs/>
          <w:sz w:val="22"/>
          <w:szCs w:val="22"/>
        </w:rPr>
        <w:t>6</w:t>
      </w:r>
      <w:r w:rsidRPr="00794DBA">
        <w:rPr>
          <w:rFonts w:ascii="Arial Narrow" w:hAnsi="Arial Narrow"/>
          <w:b/>
          <w:bCs/>
          <w:sz w:val="22"/>
          <w:szCs w:val="22"/>
        </w:rPr>
        <w:t>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454E9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454E95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 xml:space="preserve">i protokół ze </w:t>
      </w:r>
      <w:proofErr w:type="spellStart"/>
      <w:r w:rsidR="00573C96" w:rsidRPr="00794DBA">
        <w:rPr>
          <w:rFonts w:ascii="Arial Narrow" w:hAnsi="Arial Narrow"/>
          <w:sz w:val="22"/>
          <w:szCs w:val="22"/>
        </w:rPr>
        <w:t>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C16A0A" w:rsidRPr="00794DBA">
        <w:rPr>
          <w:rFonts w:ascii="Arial Narrow" w:hAnsi="Arial Narrow"/>
          <w:sz w:val="22"/>
          <w:szCs w:val="22"/>
        </w:rPr>
        <w:t>o</w:t>
      </w:r>
      <w:proofErr w:type="spellEnd"/>
      <w:r w:rsidR="00C16A0A" w:rsidRPr="00794DBA">
        <w:rPr>
          <w:rFonts w:ascii="Arial Narrow" w:hAnsi="Arial Narrow"/>
          <w:sz w:val="22"/>
          <w:szCs w:val="22"/>
        </w:rPr>
        <w:t xml:space="preserve">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</w:p>
    <w:p w:rsidR="00EB06CE" w:rsidRPr="00275E2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275E22">
        <w:rPr>
          <w:rFonts w:ascii="Arial Narrow" w:hAnsi="Arial Narrow"/>
          <w:sz w:val="22"/>
          <w:szCs w:val="22"/>
        </w:rPr>
        <w:t>10% wartości umowy brutto, o której mowa w §1 ust. 4</w:t>
      </w:r>
      <w:r w:rsidR="00275E22" w:rsidRPr="00275E22">
        <w:rPr>
          <w:rFonts w:ascii="Arial Narrow" w:hAnsi="Arial Narrow"/>
          <w:sz w:val="22"/>
          <w:szCs w:val="22"/>
        </w:rPr>
        <w:t xml:space="preserve"> </w:t>
      </w:r>
      <w:r w:rsidR="00EB06CE" w:rsidRPr="00275E22">
        <w:rPr>
          <w:rFonts w:ascii="Arial Narrow" w:hAnsi="Arial Narrow"/>
          <w:sz w:val="22"/>
          <w:szCs w:val="22"/>
        </w:rPr>
        <w:t>za odstąpieni</w:t>
      </w:r>
      <w:r w:rsidR="00603E84" w:rsidRPr="00275E22">
        <w:rPr>
          <w:rFonts w:ascii="Arial Narrow" w:hAnsi="Arial Narrow"/>
          <w:sz w:val="22"/>
          <w:szCs w:val="22"/>
        </w:rPr>
        <w:t>e</w:t>
      </w:r>
      <w:r w:rsidR="00EB06CE" w:rsidRPr="00275E2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275E22">
        <w:rPr>
          <w:rFonts w:ascii="Arial Narrow" w:hAnsi="Arial Narrow"/>
          <w:sz w:val="22"/>
          <w:szCs w:val="22"/>
        </w:rPr>
        <w:br/>
      </w:r>
      <w:r w:rsidR="00EB06CE" w:rsidRPr="00275E2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275E2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275E22">
        <w:rPr>
          <w:rFonts w:ascii="Arial Narrow" w:hAnsi="Arial Narrow"/>
          <w:sz w:val="22"/>
          <w:szCs w:val="22"/>
        </w:rPr>
        <w:t>0,</w:t>
      </w:r>
      <w:r w:rsidR="00603E84" w:rsidRPr="00275E22">
        <w:rPr>
          <w:rFonts w:ascii="Arial Narrow" w:hAnsi="Arial Narrow"/>
          <w:sz w:val="22"/>
          <w:szCs w:val="22"/>
        </w:rPr>
        <w:t>5</w:t>
      </w:r>
      <w:r w:rsidRPr="00275E2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275E22">
        <w:rPr>
          <w:rFonts w:ascii="Arial Narrow" w:hAnsi="Arial Narrow"/>
          <w:sz w:val="22"/>
          <w:szCs w:val="22"/>
        </w:rPr>
        <w:t xml:space="preserve"> </w:t>
      </w:r>
      <w:r w:rsidR="0004104B" w:rsidRPr="00275E22">
        <w:rPr>
          <w:rFonts w:ascii="Arial Narrow" w:hAnsi="Arial Narrow"/>
          <w:sz w:val="22"/>
          <w:szCs w:val="22"/>
        </w:rPr>
        <w:t xml:space="preserve">za </w:t>
      </w:r>
      <w:r w:rsidRPr="00275E22">
        <w:rPr>
          <w:rFonts w:ascii="Arial Narrow" w:hAnsi="Arial Narrow"/>
          <w:sz w:val="22"/>
          <w:szCs w:val="22"/>
        </w:rPr>
        <w:t xml:space="preserve">każdy dzień zwłoki w </w:t>
      </w:r>
      <w:r w:rsidR="0004104B" w:rsidRPr="00275E22">
        <w:rPr>
          <w:rFonts w:ascii="Arial Narrow" w:hAnsi="Arial Narrow"/>
          <w:sz w:val="22"/>
          <w:szCs w:val="22"/>
        </w:rPr>
        <w:t>wykonani</w:t>
      </w:r>
      <w:r w:rsidRPr="00275E22">
        <w:rPr>
          <w:rFonts w:ascii="Arial Narrow" w:hAnsi="Arial Narrow"/>
          <w:sz w:val="22"/>
          <w:szCs w:val="22"/>
        </w:rPr>
        <w:t>u</w:t>
      </w:r>
      <w:r w:rsidR="0004104B" w:rsidRPr="00275E2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275E22">
        <w:rPr>
          <w:rFonts w:ascii="Arial Narrow" w:hAnsi="Arial Narrow"/>
          <w:sz w:val="22"/>
          <w:szCs w:val="22"/>
        </w:rPr>
        <w:t>,</w:t>
      </w:r>
    </w:p>
    <w:p w:rsidR="0004104B" w:rsidRPr="00794DBA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275E22">
        <w:rPr>
          <w:rFonts w:ascii="Arial Narrow" w:hAnsi="Arial Narrow"/>
          <w:sz w:val="22"/>
          <w:szCs w:val="22"/>
        </w:rPr>
        <w:t>0,5 % wartości brutto umowy, o której mowa w § 1 ust. 4</w:t>
      </w:r>
      <w:r w:rsidR="00275E22">
        <w:rPr>
          <w:rFonts w:ascii="Arial Narrow" w:hAnsi="Arial Narrow"/>
          <w:sz w:val="22"/>
          <w:szCs w:val="22"/>
        </w:rPr>
        <w:t xml:space="preserve"> </w:t>
      </w:r>
      <w:r w:rsidRPr="00275E22">
        <w:rPr>
          <w:rFonts w:ascii="Arial Narrow" w:hAnsi="Arial Narrow"/>
          <w:sz w:val="22"/>
          <w:szCs w:val="22"/>
        </w:rPr>
        <w:t xml:space="preserve">za każdy dzień zwłoki w </w:t>
      </w:r>
      <w:r w:rsidR="0004104B" w:rsidRPr="00275E22">
        <w:rPr>
          <w:rFonts w:ascii="Arial Narrow" w:hAnsi="Arial Narrow"/>
          <w:sz w:val="22"/>
          <w:szCs w:val="22"/>
        </w:rPr>
        <w:t>usunięci</w:t>
      </w:r>
      <w:r w:rsidRPr="00275E22">
        <w:rPr>
          <w:rFonts w:ascii="Arial Narrow" w:hAnsi="Arial Narrow"/>
          <w:sz w:val="22"/>
          <w:szCs w:val="22"/>
        </w:rPr>
        <w:t>u</w:t>
      </w:r>
      <w:r w:rsidR="0004104B" w:rsidRPr="00275E2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275E2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275E22">
        <w:rPr>
          <w:rFonts w:ascii="Arial Narrow" w:hAnsi="Arial Narrow"/>
          <w:sz w:val="22"/>
          <w:szCs w:val="22"/>
        </w:rPr>
        <w:t>ponad termin wskazany przez Zamawiającego</w:t>
      </w:r>
      <w:r w:rsidR="0004104B" w:rsidRPr="00794DBA">
        <w:rPr>
          <w:rFonts w:ascii="Arial Narrow" w:hAnsi="Arial Narrow"/>
          <w:sz w:val="22"/>
          <w:szCs w:val="22"/>
        </w:rPr>
        <w:t xml:space="preserve">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="0004104B"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0,5% wartości brutto </w:t>
      </w:r>
      <w:r w:rsidRPr="00275E22">
        <w:rPr>
          <w:rFonts w:ascii="Arial Narrow" w:hAnsi="Arial Narrow"/>
          <w:sz w:val="22"/>
          <w:szCs w:val="22"/>
        </w:rPr>
        <w:t>umowy, o której mowa w § 1 ust. 4za</w:t>
      </w:r>
      <w:r w:rsidRPr="00794DBA">
        <w:rPr>
          <w:rFonts w:ascii="Arial Narrow" w:hAnsi="Arial Narrow"/>
          <w:sz w:val="22"/>
          <w:szCs w:val="22"/>
        </w:rPr>
        <w:t xml:space="preserve"> każdy dzień zwłoki </w:t>
      </w:r>
      <w:r w:rsidR="0073189A"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</w:t>
      </w:r>
      <w:r w:rsidR="00F54073" w:rsidRPr="00275E22">
        <w:rPr>
          <w:rFonts w:ascii="Arial Narrow" w:hAnsi="Arial Narrow"/>
          <w:sz w:val="22"/>
          <w:szCs w:val="22"/>
        </w:rPr>
        <w:t xml:space="preserve">przeciwdziałaniu </w:t>
      </w:r>
      <w:r w:rsidR="00EB06CE" w:rsidRPr="00275E22">
        <w:rPr>
          <w:rFonts w:ascii="Arial Narrow" w:hAnsi="Arial Narrow"/>
          <w:sz w:val="22"/>
          <w:szCs w:val="22"/>
        </w:rPr>
        <w:t>nadmiernym opóźnieniom</w:t>
      </w:r>
      <w:r w:rsidR="00275E22" w:rsidRPr="00275E22">
        <w:rPr>
          <w:rFonts w:ascii="Arial Narrow" w:hAnsi="Arial Narrow"/>
          <w:sz w:val="22"/>
          <w:szCs w:val="22"/>
        </w:rPr>
        <w:t xml:space="preserve"> </w:t>
      </w:r>
      <w:r w:rsidR="00E11295" w:rsidRPr="00275E22">
        <w:rPr>
          <w:rFonts w:ascii="Arial Narrow" w:hAnsi="Arial Narrow"/>
          <w:sz w:val="22"/>
          <w:szCs w:val="22"/>
        </w:rPr>
        <w:t>w</w:t>
      </w:r>
      <w:r w:rsidR="00A04A7E" w:rsidRPr="00275E22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275E2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275E22">
        <w:rPr>
          <w:rFonts w:ascii="Arial Narrow" w:hAnsi="Arial Narrow"/>
          <w:sz w:val="22"/>
          <w:szCs w:val="22"/>
        </w:rPr>
        <w:t>przekroczyć 20</w:t>
      </w:r>
      <w:r w:rsidR="00275E22">
        <w:rPr>
          <w:rFonts w:ascii="Arial Narrow" w:hAnsi="Arial Narrow"/>
          <w:sz w:val="22"/>
          <w:szCs w:val="22"/>
        </w:rPr>
        <w:t xml:space="preserve"> </w:t>
      </w:r>
      <w:r w:rsidRPr="00275E22">
        <w:rPr>
          <w:rFonts w:ascii="Arial Narrow" w:hAnsi="Arial Narrow"/>
          <w:sz w:val="22"/>
          <w:szCs w:val="22"/>
        </w:rPr>
        <w:t>%</w:t>
      </w:r>
      <w:r w:rsidR="00275E22">
        <w:rPr>
          <w:rFonts w:ascii="Arial Narrow" w:hAnsi="Arial Narrow"/>
          <w:sz w:val="22"/>
          <w:szCs w:val="22"/>
        </w:rPr>
        <w:t xml:space="preserve"> </w:t>
      </w:r>
      <w:r w:rsidRPr="00275E22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275E2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454E9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454E9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454E95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</w:t>
      </w:r>
      <w:r w:rsidRPr="00275E22">
        <w:rPr>
          <w:rFonts w:ascii="Arial Narrow" w:hAnsi="Arial Narrow"/>
          <w:sz w:val="22"/>
          <w:szCs w:val="22"/>
        </w:rPr>
        <w:t>Wykonawc</w:t>
      </w:r>
      <w:r w:rsidR="00B1051F" w:rsidRPr="00275E22">
        <w:rPr>
          <w:rFonts w:ascii="Arial Narrow" w:hAnsi="Arial Narrow"/>
          <w:sz w:val="22"/>
          <w:szCs w:val="22"/>
        </w:rPr>
        <w:t>y</w:t>
      </w:r>
      <w:r w:rsidRPr="00275E22">
        <w:rPr>
          <w:rFonts w:ascii="Arial Narrow" w:hAnsi="Arial Narrow"/>
          <w:sz w:val="22"/>
          <w:szCs w:val="22"/>
        </w:rPr>
        <w:t>.</w:t>
      </w:r>
    </w:p>
    <w:p w:rsidR="00C87BCF" w:rsidRPr="00275E2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75E2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275E2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0D13C7" w:rsidP="00C87BCF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5863E3" w:rsidP="005863E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</w:t>
      </w:r>
      <w:r w:rsidR="00C44506" w:rsidRPr="00794DBA">
        <w:rPr>
          <w:rFonts w:ascii="Arial Narrow" w:hAnsi="Arial Narrow"/>
          <w:sz w:val="22"/>
          <w:szCs w:val="22"/>
        </w:rPr>
        <w:t xml:space="preserve">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DA4" w:rsidRDefault="001C4DA4">
      <w:r>
        <w:separator/>
      </w:r>
    </w:p>
  </w:endnote>
  <w:endnote w:type="continuationSeparator" w:id="1">
    <w:p w:rsidR="001C4DA4" w:rsidRDefault="001C4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F20C0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F20C05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454E95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826757">
      <w:rPr>
        <w:rFonts w:ascii="Arial Narrow" w:hAnsi="Arial Narrow"/>
        <w:sz w:val="20"/>
      </w:rPr>
      <w:t>K. Kornowska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DA4" w:rsidRDefault="001C4DA4">
      <w:r>
        <w:separator/>
      </w:r>
    </w:p>
  </w:footnote>
  <w:footnote w:type="continuationSeparator" w:id="1">
    <w:p w:rsidR="001C4DA4" w:rsidRDefault="001C4D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F20C05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F20C05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80637859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4DA4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75E22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369E7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54E95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07550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3E3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26757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A3282"/>
    <w:rsid w:val="009B7049"/>
    <w:rsid w:val="009C6AAB"/>
    <w:rsid w:val="009D2490"/>
    <w:rsid w:val="009D3066"/>
    <w:rsid w:val="009D3088"/>
    <w:rsid w:val="009D421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C0C8E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0C05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923A4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5</Pages>
  <Words>1743</Words>
  <Characters>11535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13252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15</cp:revision>
  <cp:lastPrinted>2024-10-01T09:55:00Z</cp:lastPrinted>
  <dcterms:created xsi:type="dcterms:W3CDTF">2024-09-13T06:44:00Z</dcterms:created>
  <dcterms:modified xsi:type="dcterms:W3CDTF">2025-04-17T05:03:00Z</dcterms:modified>
</cp:coreProperties>
</file>