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2B4A0D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2A7720">
        <w:rPr>
          <w:rFonts w:ascii="Arial Narrow" w:hAnsi="Arial Narrow"/>
          <w:i/>
          <w:sz w:val="22"/>
          <w:szCs w:val="22"/>
        </w:rPr>
        <w:t xml:space="preserve">27 </w:t>
      </w:r>
      <w:r>
        <w:rPr>
          <w:rFonts w:ascii="Arial Narrow" w:hAnsi="Arial Narrow"/>
          <w:i/>
          <w:sz w:val="22"/>
          <w:szCs w:val="22"/>
        </w:rPr>
        <w:t>do SWZ</w:t>
      </w:r>
    </w:p>
    <w:p w:rsidR="00C44506" w:rsidRPr="00794DBA" w:rsidRDefault="001E690C" w:rsidP="005E4FC4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82675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82675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2B4A0D">
        <w:rPr>
          <w:rFonts w:ascii="Arial Narrow" w:hAnsi="Arial Narrow"/>
          <w:sz w:val="22"/>
          <w:szCs w:val="22"/>
        </w:rPr>
        <w:t>przetargu nieograniczonego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2B4A0D">
        <w:rPr>
          <w:rFonts w:ascii="Arial Narrow" w:hAnsi="Arial Narrow"/>
          <w:sz w:val="22"/>
          <w:szCs w:val="22"/>
        </w:rPr>
        <w:t>132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826757">
        <w:rPr>
          <w:rFonts w:ascii="Arial Narrow" w:hAnsi="Arial Narrow"/>
          <w:sz w:val="22"/>
          <w:szCs w:val="22"/>
        </w:rPr>
        <w:t xml:space="preserve"> </w:t>
      </w:r>
      <w:r w:rsidR="00C44506" w:rsidRPr="002B4A0D">
        <w:rPr>
          <w:rFonts w:ascii="Arial Narrow" w:hAnsi="Arial Narrow"/>
          <w:bCs/>
          <w:sz w:val="22"/>
          <w:szCs w:val="22"/>
        </w:rPr>
        <w:t>ogłoszon</w:t>
      </w:r>
      <w:r w:rsidR="00826757" w:rsidRPr="002B4A0D">
        <w:rPr>
          <w:rFonts w:ascii="Arial Narrow" w:hAnsi="Arial Narrow"/>
          <w:bCs/>
          <w:sz w:val="22"/>
          <w:szCs w:val="22"/>
        </w:rPr>
        <w:t>ym</w:t>
      </w:r>
      <w:r w:rsidR="00C44506" w:rsidRPr="002B4A0D">
        <w:rPr>
          <w:rFonts w:ascii="Arial Narrow" w:hAnsi="Arial Narrow"/>
          <w:bCs/>
          <w:sz w:val="22"/>
          <w:szCs w:val="22"/>
        </w:rPr>
        <w:t xml:space="preserve"> w</w:t>
      </w:r>
      <w:r w:rsidR="00826757" w:rsidRPr="002B4A0D">
        <w:rPr>
          <w:rFonts w:ascii="Arial Narrow" w:hAnsi="Arial Narrow"/>
          <w:bCs/>
          <w:sz w:val="22"/>
          <w:szCs w:val="22"/>
        </w:rPr>
        <w:t xml:space="preserve"> </w:t>
      </w:r>
      <w:r w:rsidR="002B4A0D">
        <w:rPr>
          <w:rFonts w:ascii="Arial Narrow" w:hAnsi="Arial Narrow"/>
          <w:bCs/>
          <w:sz w:val="22"/>
          <w:szCs w:val="22"/>
        </w:rPr>
        <w:t xml:space="preserve">DUUE n </w:t>
      </w:r>
      <w:proofErr w:type="spellStart"/>
      <w:r w:rsidR="00197B4D" w:rsidRPr="002B4A0D">
        <w:rPr>
          <w:rFonts w:ascii="Arial Narrow" w:hAnsi="Arial Narrow"/>
          <w:bCs/>
          <w:sz w:val="22"/>
          <w:szCs w:val="22"/>
        </w:rPr>
        <w:t>r</w:t>
      </w:r>
      <w:proofErr w:type="spellEnd"/>
      <w:r w:rsidR="00197B4D" w:rsidRPr="002B4A0D">
        <w:rPr>
          <w:rFonts w:ascii="Arial Narrow" w:hAnsi="Arial Narrow"/>
          <w:bCs/>
          <w:sz w:val="22"/>
          <w:szCs w:val="22"/>
        </w:rPr>
        <w:t xml:space="preserve"> ….</w:t>
      </w:r>
      <w:r w:rsidR="009C6AAB" w:rsidRPr="002B4A0D">
        <w:rPr>
          <w:rFonts w:ascii="Arial Narrow" w:hAnsi="Arial Narrow"/>
          <w:bCs/>
          <w:sz w:val="22"/>
          <w:szCs w:val="22"/>
        </w:rPr>
        <w:t>…</w:t>
      </w:r>
      <w:r w:rsidR="0091668F" w:rsidRPr="002B4A0D">
        <w:rPr>
          <w:rFonts w:ascii="Arial Narrow" w:hAnsi="Arial Narrow"/>
          <w:bCs/>
          <w:sz w:val="22"/>
          <w:szCs w:val="22"/>
        </w:rPr>
        <w:t xml:space="preserve"> -</w:t>
      </w:r>
      <w:r w:rsidR="009C6AAB" w:rsidRPr="002B4A0D">
        <w:rPr>
          <w:rFonts w:ascii="Arial Narrow" w:hAnsi="Arial Narrow"/>
          <w:bCs/>
          <w:sz w:val="22"/>
          <w:szCs w:val="22"/>
        </w:rPr>
        <w:t>…</w:t>
      </w:r>
      <w:r w:rsidR="002A70E3" w:rsidRPr="002B4A0D">
        <w:rPr>
          <w:rFonts w:ascii="Arial Narrow" w:hAnsi="Arial Narrow"/>
          <w:bCs/>
          <w:sz w:val="22"/>
          <w:szCs w:val="22"/>
        </w:rPr>
        <w:t>…………</w:t>
      </w:r>
      <w:r w:rsidR="009C6AAB" w:rsidRPr="002B4A0D">
        <w:rPr>
          <w:rFonts w:ascii="Arial Narrow" w:hAnsi="Arial Narrow"/>
          <w:bCs/>
          <w:sz w:val="22"/>
          <w:szCs w:val="22"/>
        </w:rPr>
        <w:t>..</w:t>
      </w:r>
      <w:r w:rsidR="0015685F" w:rsidRPr="002B4A0D">
        <w:rPr>
          <w:rFonts w:ascii="Arial Narrow" w:hAnsi="Arial Narrow"/>
          <w:bCs/>
          <w:sz w:val="22"/>
          <w:szCs w:val="22"/>
        </w:rPr>
        <w:t>data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2B4A0D">
        <w:rPr>
          <w:rFonts w:ascii="Arial Narrow" w:hAnsi="Arial Narrow"/>
          <w:bCs/>
          <w:sz w:val="22"/>
          <w:szCs w:val="22"/>
        </w:rPr>
        <w:t xml:space="preserve">publikacji  </w:t>
      </w:r>
      <w:r w:rsidR="00EB06CE" w:rsidRPr="002B4A0D">
        <w:rPr>
          <w:rFonts w:ascii="Arial Narrow" w:hAnsi="Arial Narrow"/>
          <w:bCs/>
          <w:sz w:val="22"/>
          <w:szCs w:val="22"/>
        </w:rPr>
        <w:t>………………</w:t>
      </w:r>
      <w:r w:rsidR="002513B3" w:rsidRPr="002B4A0D">
        <w:rPr>
          <w:rFonts w:ascii="Arial Narrow" w:hAnsi="Arial Narrow"/>
          <w:bCs/>
          <w:sz w:val="22"/>
          <w:szCs w:val="22"/>
        </w:rPr>
        <w:t xml:space="preserve"> r.</w:t>
      </w:r>
      <w:r w:rsidR="00826757" w:rsidRPr="002B4A0D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2B4A0D">
        <w:rPr>
          <w:rFonts w:ascii="Arial Narrow" w:hAnsi="Arial Narrow"/>
          <w:sz w:val="22"/>
          <w:szCs w:val="22"/>
        </w:rPr>
        <w:t>oraz na stronach internetowych</w:t>
      </w:r>
      <w:r w:rsidR="0015685F" w:rsidRPr="002B4A0D">
        <w:rPr>
          <w:rFonts w:ascii="Arial Narrow" w:hAnsi="Arial Narrow"/>
          <w:sz w:val="22"/>
          <w:szCs w:val="22"/>
        </w:rPr>
        <w:t>, na platformie e-propublico</w:t>
      </w:r>
      <w:r w:rsidR="00EA6804" w:rsidRPr="002B4A0D">
        <w:rPr>
          <w:rFonts w:ascii="Arial Narrow" w:hAnsi="Arial Narrow"/>
          <w:sz w:val="22"/>
          <w:szCs w:val="22"/>
        </w:rPr>
        <w:t>.pl</w:t>
      </w:r>
      <w:r w:rsidR="00826757" w:rsidRPr="002B4A0D">
        <w:rPr>
          <w:rFonts w:ascii="Arial Narrow" w:hAnsi="Arial Narrow"/>
          <w:sz w:val="22"/>
          <w:szCs w:val="22"/>
        </w:rPr>
        <w:t xml:space="preserve"> </w:t>
      </w:r>
      <w:r w:rsidR="00C44506" w:rsidRPr="002B4A0D">
        <w:rPr>
          <w:rFonts w:ascii="Arial Narrow" w:hAnsi="Arial Narrow"/>
          <w:sz w:val="22"/>
          <w:szCs w:val="22"/>
        </w:rPr>
        <w:t xml:space="preserve">i w siedzibie Zamawiającego na </w:t>
      </w:r>
      <w:r w:rsidR="002B4A0D" w:rsidRPr="002B4A0D">
        <w:rPr>
          <w:rFonts w:ascii="Arial Narrow" w:hAnsi="Arial Narrow"/>
          <w:b/>
          <w:sz w:val="22"/>
          <w:szCs w:val="22"/>
        </w:rPr>
        <w:t xml:space="preserve">Dostawy wyrobów dla Zakładu Analityki Lekarskiej na okres 36 miesięcy oraz dostawę kamery cyfrowej do mikroskopu </w:t>
      </w:r>
      <w:r w:rsidR="002B4A0D" w:rsidRPr="002B4A0D">
        <w:rPr>
          <w:rFonts w:ascii="Arial Narrow" w:hAnsi="Arial Narrow"/>
          <w:b/>
          <w:bCs/>
          <w:sz w:val="22"/>
          <w:szCs w:val="22"/>
        </w:rPr>
        <w:t>– sprawa 32/2025</w:t>
      </w:r>
      <w:r w:rsidR="002B4A0D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2B4A0D">
        <w:rPr>
          <w:rFonts w:ascii="Arial Narrow" w:hAnsi="Arial Narrow"/>
          <w:sz w:val="22"/>
          <w:szCs w:val="22"/>
        </w:rPr>
        <w:t xml:space="preserve">dokonał wyboru </w:t>
      </w:r>
      <w:r w:rsidR="00C44506" w:rsidRPr="002B4A0D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2B4A0D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2B4A0D">
        <w:rPr>
          <w:rFonts w:ascii="Arial Narrow" w:hAnsi="Arial Narrow"/>
          <w:b/>
          <w:sz w:val="22"/>
          <w:szCs w:val="22"/>
        </w:rPr>
        <w:t>Zamawiającego.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zobowiązuje się dostarczyć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826757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B06CE">
        <w:rPr>
          <w:rFonts w:ascii="Arial Narrow" w:hAnsi="Arial Narrow"/>
          <w:sz w:val="22"/>
          <w:szCs w:val="22"/>
        </w:rPr>
        <w:t>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826757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5E4FC4">
        <w:rPr>
          <w:rFonts w:ascii="Arial Narrow" w:hAnsi="Arial Narrow"/>
          <w:sz w:val="22"/>
          <w:szCs w:val="22"/>
        </w:rPr>
        <w:t xml:space="preserve"> i Naprawy</w:t>
      </w:r>
      <w:r w:rsidR="001232FE">
        <w:rPr>
          <w:rFonts w:ascii="Arial Narrow" w:hAnsi="Arial Narrow"/>
          <w:sz w:val="22"/>
          <w:szCs w:val="22"/>
        </w:rPr>
        <w:t xml:space="preserve"> </w:t>
      </w:r>
      <w:r w:rsidR="00EA07A8">
        <w:rPr>
          <w:rFonts w:ascii="Arial Narrow" w:hAnsi="Arial Narrow"/>
          <w:sz w:val="22"/>
          <w:szCs w:val="22"/>
        </w:rPr>
        <w:t>Sprzęt</w:t>
      </w:r>
      <w:r w:rsidR="005E4FC4">
        <w:rPr>
          <w:rFonts w:ascii="Arial Narrow" w:hAnsi="Arial Narrow"/>
          <w:sz w:val="22"/>
          <w:szCs w:val="22"/>
        </w:rPr>
        <w:t>u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5E4FC4">
        <w:rPr>
          <w:rFonts w:ascii="Arial Narrow" w:hAnsi="Arial Narrow"/>
          <w:sz w:val="22"/>
          <w:szCs w:val="22"/>
        </w:rPr>
        <w:t>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826757">
        <w:rPr>
          <w:rFonts w:ascii="Arial Narrow" w:hAnsi="Arial Narrow"/>
          <w:sz w:val="22"/>
          <w:szCs w:val="22"/>
        </w:rPr>
        <w:t>p. Daria WIŚNIEWSKA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826757">
        <w:rPr>
          <w:rFonts w:ascii="Arial Narrow" w:hAnsi="Arial Narrow"/>
          <w:sz w:val="22"/>
          <w:szCs w:val="22"/>
        </w:rPr>
        <w:t xml:space="preserve">261 415 </w:t>
      </w:r>
      <w:r w:rsidR="00826757" w:rsidRPr="00826757">
        <w:rPr>
          <w:rFonts w:ascii="Arial Narrow" w:hAnsi="Arial Narrow"/>
          <w:sz w:val="22"/>
          <w:szCs w:val="22"/>
        </w:rPr>
        <w:t xml:space="preserve">653 lub inna upoważniona </w:t>
      </w:r>
      <w:r w:rsidR="00C87BCF" w:rsidRPr="00826757">
        <w:rPr>
          <w:rFonts w:ascii="Arial Narrow" w:hAnsi="Arial Narrow"/>
          <w:sz w:val="22"/>
          <w:szCs w:val="22"/>
        </w:rPr>
        <w:t>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3369E7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3369E7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3369E7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3369E7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3369E7">
        <w:rPr>
          <w:rFonts w:ascii="Arial Narrow" w:hAnsi="Arial Narrow"/>
          <w:b/>
          <w:sz w:val="22"/>
        </w:rPr>
        <w:t>Wykonawca</w:t>
      </w:r>
      <w:r w:rsidRPr="003369E7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3369E7">
        <w:rPr>
          <w:rFonts w:ascii="Arial Narrow" w:hAnsi="Arial Narrow"/>
          <w:bCs/>
          <w:sz w:val="22"/>
          <w:szCs w:val="22"/>
        </w:rPr>
        <w:t>Druk (wzór) l</w:t>
      </w:r>
      <w:r w:rsidRPr="003369E7">
        <w:rPr>
          <w:rFonts w:ascii="Arial Narrow" w:hAnsi="Arial Narrow"/>
          <w:bCs/>
          <w:sz w:val="22"/>
          <w:szCs w:val="22"/>
        </w:rPr>
        <w:t>ist</w:t>
      </w:r>
      <w:r w:rsidR="00603E84" w:rsidRPr="003369E7">
        <w:rPr>
          <w:rFonts w:ascii="Arial Narrow" w:hAnsi="Arial Narrow"/>
          <w:bCs/>
          <w:sz w:val="22"/>
          <w:szCs w:val="22"/>
        </w:rPr>
        <w:t>y</w:t>
      </w:r>
      <w:r w:rsidRPr="003369E7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3369E7">
        <w:rPr>
          <w:rFonts w:ascii="Arial Narrow" w:hAnsi="Arial Narrow"/>
          <w:bCs/>
          <w:sz w:val="22"/>
          <w:szCs w:val="22"/>
        </w:rPr>
        <w:t>y</w:t>
      </w:r>
      <w:r w:rsidR="003369E7" w:rsidRPr="003369E7">
        <w:rPr>
          <w:rFonts w:ascii="Arial Narrow" w:hAnsi="Arial Narrow"/>
          <w:bCs/>
          <w:sz w:val="22"/>
          <w:szCs w:val="22"/>
        </w:rPr>
        <w:t xml:space="preserve"> </w:t>
      </w:r>
      <w:r w:rsidRPr="003369E7">
        <w:rPr>
          <w:rFonts w:ascii="Arial Narrow" w:hAnsi="Arial Narrow"/>
          <w:b/>
          <w:sz w:val="22"/>
        </w:rPr>
        <w:t>Wykonawcy</w:t>
      </w:r>
      <w:r w:rsidRPr="003369E7">
        <w:rPr>
          <w:rFonts w:ascii="Arial Narrow" w:hAnsi="Arial Narrow"/>
          <w:bCs/>
          <w:sz w:val="22"/>
          <w:szCs w:val="22"/>
        </w:rPr>
        <w:t xml:space="preserve"> przez </w:t>
      </w:r>
      <w:r w:rsidRPr="003369E7">
        <w:rPr>
          <w:rFonts w:ascii="Arial Narrow" w:hAnsi="Arial Narrow"/>
          <w:b/>
          <w:sz w:val="22"/>
        </w:rPr>
        <w:t>Zamawiającego</w:t>
      </w:r>
      <w:r w:rsidRPr="003369E7">
        <w:rPr>
          <w:rFonts w:ascii="Arial Narrow" w:hAnsi="Arial Narrow"/>
          <w:bCs/>
          <w:sz w:val="22"/>
          <w:szCs w:val="22"/>
        </w:rPr>
        <w:t xml:space="preserve">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2B4A0D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2B4A0D" w:rsidRDefault="002B4A0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5863E3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5863E3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863E3"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3369E7">
        <w:rPr>
          <w:rFonts w:ascii="Arial Narrow" w:hAnsi="Arial Narrow"/>
          <w:sz w:val="22"/>
          <w:szCs w:val="22"/>
        </w:rPr>
        <w:t xml:space="preserve">Daria WIŚNIEWSKA </w:t>
      </w:r>
      <w:r w:rsidR="003369E7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tel. </w:t>
      </w:r>
      <w:r w:rsidR="003369E7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 e-mail: </w:t>
      </w:r>
      <w:hyperlink r:id="rId10" w:history="1">
        <w:r w:rsidR="005E4FC4" w:rsidRPr="00F92667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5E4FC4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3369E7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369E7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3369E7">
        <w:rPr>
          <w:rFonts w:ascii="Arial Narrow" w:hAnsi="Arial Narrow"/>
          <w:sz w:val="22"/>
          <w:szCs w:val="22"/>
        </w:rPr>
        <w:t xml:space="preserve">1-3 niniejszego </w:t>
      </w:r>
      <w:r w:rsidR="003369E7" w:rsidRPr="003369E7">
        <w:rPr>
          <w:rFonts w:ascii="Arial Narrow" w:hAnsi="Arial Narrow"/>
          <w:sz w:val="22"/>
          <w:szCs w:val="22"/>
        </w:rPr>
        <w:t>paragrafu</w:t>
      </w:r>
      <w:r w:rsidRPr="003369E7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3369E7" w:rsidRDefault="003369E7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2B4A0D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3369E7">
        <w:rPr>
          <w:rFonts w:ascii="Arial Narrow" w:hAnsi="Arial Narrow"/>
          <w:b/>
          <w:bCs/>
          <w:sz w:val="22"/>
          <w:szCs w:val="22"/>
        </w:rPr>
        <w:t>6</w:t>
      </w:r>
      <w:r w:rsidRPr="00794DBA">
        <w:rPr>
          <w:rFonts w:ascii="Arial Narrow" w:hAnsi="Arial Narrow"/>
          <w:b/>
          <w:bCs/>
          <w:sz w:val="22"/>
          <w:szCs w:val="22"/>
        </w:rPr>
        <w:t>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</w:p>
    <w:p w:rsidR="00EB06CE" w:rsidRPr="00275E2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t>10% wartości umowy brutto, o której mowa w §1 ust. 4</w:t>
      </w:r>
      <w:r w:rsidR="00275E22" w:rsidRPr="00275E22">
        <w:rPr>
          <w:rFonts w:ascii="Arial Narrow" w:hAnsi="Arial Narrow"/>
          <w:sz w:val="22"/>
          <w:szCs w:val="22"/>
        </w:rPr>
        <w:t xml:space="preserve"> </w:t>
      </w:r>
      <w:r w:rsidR="00EB06CE" w:rsidRPr="00275E22">
        <w:rPr>
          <w:rFonts w:ascii="Arial Narrow" w:hAnsi="Arial Narrow"/>
          <w:sz w:val="22"/>
          <w:szCs w:val="22"/>
        </w:rPr>
        <w:t>za odstąpieni</w:t>
      </w:r>
      <w:r w:rsidR="00603E84" w:rsidRPr="00275E22">
        <w:rPr>
          <w:rFonts w:ascii="Arial Narrow" w:hAnsi="Arial Narrow"/>
          <w:sz w:val="22"/>
          <w:szCs w:val="22"/>
        </w:rPr>
        <w:t>e</w:t>
      </w:r>
      <w:r w:rsidR="00EB06CE" w:rsidRPr="00275E2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275E22">
        <w:rPr>
          <w:rFonts w:ascii="Arial Narrow" w:hAnsi="Arial Narrow"/>
          <w:sz w:val="22"/>
          <w:szCs w:val="22"/>
        </w:rPr>
        <w:br/>
      </w:r>
      <w:r w:rsidR="00EB06CE" w:rsidRPr="00275E2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275E2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t>0,</w:t>
      </w:r>
      <w:r w:rsidR="00603E84" w:rsidRPr="00275E22">
        <w:rPr>
          <w:rFonts w:ascii="Arial Narrow" w:hAnsi="Arial Narrow"/>
          <w:sz w:val="22"/>
          <w:szCs w:val="22"/>
        </w:rPr>
        <w:t>5</w:t>
      </w:r>
      <w:r w:rsidRPr="00275E2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="0004104B" w:rsidRPr="00275E22">
        <w:rPr>
          <w:rFonts w:ascii="Arial Narrow" w:hAnsi="Arial Narrow"/>
          <w:sz w:val="22"/>
          <w:szCs w:val="22"/>
        </w:rPr>
        <w:t xml:space="preserve">za </w:t>
      </w:r>
      <w:r w:rsidRPr="00275E22">
        <w:rPr>
          <w:rFonts w:ascii="Arial Narrow" w:hAnsi="Arial Narrow"/>
          <w:sz w:val="22"/>
          <w:szCs w:val="22"/>
        </w:rPr>
        <w:t xml:space="preserve">każdy dzień zwłoki w </w:t>
      </w:r>
      <w:r w:rsidR="0004104B" w:rsidRPr="00275E22">
        <w:rPr>
          <w:rFonts w:ascii="Arial Narrow" w:hAnsi="Arial Narrow"/>
          <w:sz w:val="22"/>
          <w:szCs w:val="22"/>
        </w:rPr>
        <w:t>wykonani</w:t>
      </w:r>
      <w:r w:rsidRPr="00275E22">
        <w:rPr>
          <w:rFonts w:ascii="Arial Narrow" w:hAnsi="Arial Narrow"/>
          <w:sz w:val="22"/>
          <w:szCs w:val="22"/>
        </w:rPr>
        <w:t>u</w:t>
      </w:r>
      <w:r w:rsidR="0004104B" w:rsidRPr="00275E2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275E22">
        <w:rPr>
          <w:rFonts w:ascii="Arial Narrow" w:hAnsi="Arial Narrow"/>
          <w:sz w:val="22"/>
          <w:szCs w:val="22"/>
        </w:rPr>
        <w:t>,</w:t>
      </w:r>
    </w:p>
    <w:p w:rsidR="0004104B" w:rsidRPr="00794DB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lastRenderedPageBreak/>
        <w:t>0,5 % wartości brutto umowy, o której mowa w § 1 ust. 4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 xml:space="preserve">za każdy dzień zwłoki w </w:t>
      </w:r>
      <w:r w:rsidR="0004104B" w:rsidRPr="00275E22">
        <w:rPr>
          <w:rFonts w:ascii="Arial Narrow" w:hAnsi="Arial Narrow"/>
          <w:sz w:val="22"/>
          <w:szCs w:val="22"/>
        </w:rPr>
        <w:t>usunięci</w:t>
      </w:r>
      <w:r w:rsidRPr="00275E22">
        <w:rPr>
          <w:rFonts w:ascii="Arial Narrow" w:hAnsi="Arial Narrow"/>
          <w:sz w:val="22"/>
          <w:szCs w:val="22"/>
        </w:rPr>
        <w:t>u</w:t>
      </w:r>
      <w:r w:rsidR="0004104B" w:rsidRPr="00275E2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275E2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275E22">
        <w:rPr>
          <w:rFonts w:ascii="Arial Narrow" w:hAnsi="Arial Narrow"/>
          <w:sz w:val="22"/>
          <w:szCs w:val="22"/>
        </w:rPr>
        <w:t>ponad termin wskazany przez Zamawiającego</w:t>
      </w:r>
      <w:r w:rsidR="0004104B" w:rsidRPr="00794DBA">
        <w:rPr>
          <w:rFonts w:ascii="Arial Narrow" w:hAnsi="Arial Narrow"/>
          <w:sz w:val="22"/>
          <w:szCs w:val="22"/>
        </w:rPr>
        <w:t xml:space="preserve">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="0004104B"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0,5% wartości brutto </w:t>
      </w:r>
      <w:r w:rsidRPr="00275E22">
        <w:rPr>
          <w:rFonts w:ascii="Arial Narrow" w:hAnsi="Arial Narrow"/>
          <w:sz w:val="22"/>
          <w:szCs w:val="22"/>
        </w:rPr>
        <w:t>umowy, o której mowa w § 1 ust. 4za</w:t>
      </w:r>
      <w:r w:rsidRPr="00794DBA">
        <w:rPr>
          <w:rFonts w:ascii="Arial Narrow" w:hAnsi="Arial Narrow"/>
          <w:sz w:val="22"/>
          <w:szCs w:val="22"/>
        </w:rPr>
        <w:t xml:space="preserve"> każdy dzień zwłoki </w:t>
      </w:r>
      <w:r w:rsidR="0073189A"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</w:t>
      </w:r>
      <w:r w:rsidR="00F54073" w:rsidRPr="00275E22">
        <w:rPr>
          <w:rFonts w:ascii="Arial Narrow" w:hAnsi="Arial Narrow"/>
          <w:sz w:val="22"/>
          <w:szCs w:val="22"/>
        </w:rPr>
        <w:t xml:space="preserve">przeciwdziałaniu </w:t>
      </w:r>
      <w:r w:rsidR="00EB06CE" w:rsidRPr="00275E22">
        <w:rPr>
          <w:rFonts w:ascii="Arial Narrow" w:hAnsi="Arial Narrow"/>
          <w:sz w:val="22"/>
          <w:szCs w:val="22"/>
        </w:rPr>
        <w:t>nadmiernym opóźnieniom</w:t>
      </w:r>
      <w:r w:rsidR="00275E22" w:rsidRPr="00275E22">
        <w:rPr>
          <w:rFonts w:ascii="Arial Narrow" w:hAnsi="Arial Narrow"/>
          <w:sz w:val="22"/>
          <w:szCs w:val="22"/>
        </w:rPr>
        <w:t xml:space="preserve"> </w:t>
      </w:r>
      <w:r w:rsidR="00E11295" w:rsidRPr="00275E22">
        <w:rPr>
          <w:rFonts w:ascii="Arial Narrow" w:hAnsi="Arial Narrow"/>
          <w:sz w:val="22"/>
          <w:szCs w:val="22"/>
        </w:rPr>
        <w:t>w</w:t>
      </w:r>
      <w:r w:rsidR="00A04A7E" w:rsidRPr="00275E22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275E2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275E22">
        <w:rPr>
          <w:rFonts w:ascii="Arial Narrow" w:hAnsi="Arial Narrow"/>
          <w:sz w:val="22"/>
          <w:szCs w:val="22"/>
        </w:rPr>
        <w:t>przekroczyć 20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>%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275E2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2B4A0D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</w:t>
      </w:r>
      <w:r w:rsidRPr="00275E22">
        <w:rPr>
          <w:rFonts w:ascii="Arial Narrow" w:hAnsi="Arial Narrow"/>
          <w:sz w:val="22"/>
          <w:szCs w:val="22"/>
        </w:rPr>
        <w:t>Wykonawc</w:t>
      </w:r>
      <w:r w:rsidR="00B1051F" w:rsidRPr="00275E22">
        <w:rPr>
          <w:rFonts w:ascii="Arial Narrow" w:hAnsi="Arial Narrow"/>
          <w:sz w:val="22"/>
          <w:szCs w:val="22"/>
        </w:rPr>
        <w:t>y</w:t>
      </w:r>
      <w:r w:rsidRPr="00275E22">
        <w:rPr>
          <w:rFonts w:ascii="Arial Narrow" w:hAnsi="Arial Narrow"/>
          <w:sz w:val="22"/>
          <w:szCs w:val="22"/>
        </w:rPr>
        <w:t>.</w:t>
      </w:r>
    </w:p>
    <w:p w:rsidR="00C87BCF" w:rsidRPr="00275E2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275E2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0D13C7" w:rsidP="00C87BCF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5863E3" w:rsidP="005863E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</w:t>
      </w:r>
      <w:r w:rsidR="00C44506" w:rsidRPr="00794DBA">
        <w:rPr>
          <w:rFonts w:ascii="Arial Narrow" w:hAnsi="Arial Narrow"/>
          <w:sz w:val="22"/>
          <w:szCs w:val="22"/>
        </w:rPr>
        <w:t xml:space="preserve">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816" w:rsidRDefault="00BD2816">
      <w:r>
        <w:separator/>
      </w:r>
    </w:p>
  </w:endnote>
  <w:endnote w:type="continuationSeparator" w:id="1">
    <w:p w:rsidR="00BD2816" w:rsidRDefault="00BD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5D61D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5D61D8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A7720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B4A0D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816" w:rsidRDefault="00BD2816">
      <w:r>
        <w:separator/>
      </w:r>
    </w:p>
  </w:footnote>
  <w:footnote w:type="continuationSeparator" w:id="1">
    <w:p w:rsidR="00BD2816" w:rsidRDefault="00BD2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D61D8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5D61D8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682862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4DA4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75E22"/>
    <w:rsid w:val="00286346"/>
    <w:rsid w:val="002A08F4"/>
    <w:rsid w:val="002A70E3"/>
    <w:rsid w:val="002A7720"/>
    <w:rsid w:val="002A7C54"/>
    <w:rsid w:val="002B03FB"/>
    <w:rsid w:val="002B40B9"/>
    <w:rsid w:val="002B4A0D"/>
    <w:rsid w:val="002D645D"/>
    <w:rsid w:val="002E6FE5"/>
    <w:rsid w:val="00304671"/>
    <w:rsid w:val="003053D1"/>
    <w:rsid w:val="00305B5E"/>
    <w:rsid w:val="0033131D"/>
    <w:rsid w:val="003369E7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4F64D6"/>
    <w:rsid w:val="00507550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3E3"/>
    <w:rsid w:val="00586967"/>
    <w:rsid w:val="005A1CDC"/>
    <w:rsid w:val="005A7B01"/>
    <w:rsid w:val="005B1066"/>
    <w:rsid w:val="005D61D8"/>
    <w:rsid w:val="005E4FC4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2675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64A29"/>
    <w:rsid w:val="009A0B3D"/>
    <w:rsid w:val="009A3282"/>
    <w:rsid w:val="009B7049"/>
    <w:rsid w:val="009C6AAB"/>
    <w:rsid w:val="009D2490"/>
    <w:rsid w:val="009D3066"/>
    <w:rsid w:val="009D3088"/>
    <w:rsid w:val="009D421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9610D"/>
    <w:rsid w:val="00AA3115"/>
    <w:rsid w:val="00AB6AA0"/>
    <w:rsid w:val="00AC0C8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D1CEA"/>
    <w:rsid w:val="00BD2816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31303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45D8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23A4"/>
    <w:rsid w:val="00F948DE"/>
    <w:rsid w:val="00F9633B"/>
    <w:rsid w:val="00F96E66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1747</Words>
  <Characters>11549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13270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2025-04-15T07:34:00Z</cp:lastPrinted>
  <dcterms:created xsi:type="dcterms:W3CDTF">2025-04-10T04:55:00Z</dcterms:created>
  <dcterms:modified xsi:type="dcterms:W3CDTF">2025-04-22T10:04:00Z</dcterms:modified>
</cp:coreProperties>
</file>