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9A249" w14:textId="77777777" w:rsidR="00E011C6" w:rsidRPr="001C1C83" w:rsidRDefault="00E011C6" w:rsidP="008739E8">
      <w:pPr>
        <w:pStyle w:val="pkt"/>
        <w:ind w:left="0" w:firstLine="0"/>
        <w:jc w:val="left"/>
        <w:rPr>
          <w:rFonts w:ascii="Arial" w:hAnsi="Arial" w:cs="Arial"/>
          <w:bCs/>
          <w:sz w:val="20"/>
        </w:rPr>
      </w:pPr>
      <w:r w:rsidRPr="001C1C83">
        <w:rPr>
          <w:rFonts w:ascii="Arial" w:hAnsi="Arial" w:cs="Arial"/>
          <w:bCs/>
          <w:sz w:val="20"/>
        </w:rPr>
        <w:t>Uniwersytet im. Adama Mickiewicza w Poznaniu</w:t>
      </w:r>
    </w:p>
    <w:p w14:paraId="35E395F9" w14:textId="77777777" w:rsidR="00E011C6" w:rsidRPr="001C1C83" w:rsidRDefault="00E011C6" w:rsidP="00E011C6">
      <w:pPr>
        <w:pStyle w:val="pkt"/>
        <w:ind w:left="0" w:firstLine="0"/>
        <w:rPr>
          <w:rFonts w:ascii="Arial" w:hAnsi="Arial" w:cs="Arial"/>
          <w:bCs/>
          <w:sz w:val="20"/>
        </w:rPr>
      </w:pPr>
      <w:r w:rsidRPr="001C1C83">
        <w:rPr>
          <w:rFonts w:ascii="Arial" w:hAnsi="Arial" w:cs="Arial"/>
          <w:bCs/>
          <w:sz w:val="20"/>
        </w:rPr>
        <w:t xml:space="preserve">ul. Wieniawskiego 1 </w:t>
      </w:r>
    </w:p>
    <w:p w14:paraId="76FD47EC" w14:textId="77777777" w:rsidR="00E011C6" w:rsidRPr="001C1C83" w:rsidRDefault="00E011C6" w:rsidP="00E011C6">
      <w:pPr>
        <w:pStyle w:val="pkt"/>
        <w:ind w:left="0" w:firstLine="0"/>
        <w:rPr>
          <w:rFonts w:ascii="Arial" w:hAnsi="Arial" w:cs="Arial"/>
          <w:bCs/>
          <w:sz w:val="20"/>
        </w:rPr>
      </w:pPr>
      <w:r w:rsidRPr="001C1C83">
        <w:rPr>
          <w:rFonts w:ascii="Arial" w:hAnsi="Arial" w:cs="Arial"/>
          <w:bCs/>
          <w:sz w:val="20"/>
        </w:rPr>
        <w:t>61-712 Poznań</w:t>
      </w:r>
    </w:p>
    <w:p w14:paraId="6DBD1A19" w14:textId="77777777" w:rsidR="004D2B45" w:rsidRPr="001C1C83" w:rsidRDefault="004D2B45" w:rsidP="004673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A9F2A8B" w14:textId="1FC343B0" w:rsidR="00CA1011" w:rsidRPr="001C1C83" w:rsidRDefault="001C1C83" w:rsidP="00CA1011">
      <w:pPr>
        <w:spacing w:line="360" w:lineRule="auto"/>
        <w:rPr>
          <w:rFonts w:ascii="Arial" w:hAnsi="Arial" w:cs="Arial"/>
          <w:sz w:val="20"/>
          <w:szCs w:val="20"/>
        </w:rPr>
      </w:pPr>
      <w:r w:rsidRPr="001C1C83">
        <w:rPr>
          <w:rFonts w:ascii="Arial" w:hAnsi="Arial" w:cs="Arial"/>
          <w:sz w:val="20"/>
          <w:szCs w:val="20"/>
        </w:rPr>
        <w:t>ZP3/4322/25</w:t>
      </w:r>
    </w:p>
    <w:p w14:paraId="172FDAE9" w14:textId="3B386767" w:rsidR="00E349AA" w:rsidRPr="001C1C83" w:rsidRDefault="00253AD8" w:rsidP="00CA1011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1C1C83">
        <w:rPr>
          <w:rFonts w:ascii="Arial" w:hAnsi="Arial" w:cs="Arial"/>
          <w:sz w:val="20"/>
          <w:szCs w:val="20"/>
        </w:rPr>
        <w:t xml:space="preserve">             </w:t>
      </w:r>
      <w:r w:rsidR="007E4580" w:rsidRPr="001C1C83">
        <w:rPr>
          <w:rFonts w:ascii="Arial" w:hAnsi="Arial" w:cs="Arial"/>
          <w:sz w:val="20"/>
          <w:szCs w:val="20"/>
        </w:rPr>
        <w:t xml:space="preserve">       </w:t>
      </w:r>
      <w:r w:rsidR="00693EF0" w:rsidRPr="001C1C83">
        <w:rPr>
          <w:rFonts w:ascii="Arial" w:hAnsi="Arial" w:cs="Arial"/>
          <w:sz w:val="20"/>
          <w:szCs w:val="20"/>
        </w:rPr>
        <w:t xml:space="preserve">      </w:t>
      </w:r>
      <w:r w:rsidR="007E4580" w:rsidRPr="001C1C83">
        <w:rPr>
          <w:rFonts w:ascii="Arial" w:hAnsi="Arial" w:cs="Arial"/>
          <w:sz w:val="20"/>
          <w:szCs w:val="20"/>
        </w:rPr>
        <w:t xml:space="preserve">  </w:t>
      </w:r>
      <w:r w:rsidR="008739E8" w:rsidRPr="001C1C83">
        <w:rPr>
          <w:rFonts w:ascii="Arial" w:hAnsi="Arial" w:cs="Arial"/>
          <w:sz w:val="20"/>
          <w:szCs w:val="20"/>
        </w:rPr>
        <w:t xml:space="preserve">                                                                                </w:t>
      </w:r>
      <w:r w:rsidR="007E4580" w:rsidRPr="001C1C83">
        <w:rPr>
          <w:rFonts w:ascii="Arial" w:hAnsi="Arial" w:cs="Arial"/>
          <w:sz w:val="20"/>
          <w:szCs w:val="20"/>
        </w:rPr>
        <w:t xml:space="preserve">  </w:t>
      </w:r>
      <w:r w:rsidR="000C0BE3" w:rsidRPr="001C1C83">
        <w:rPr>
          <w:rFonts w:ascii="Arial" w:hAnsi="Arial" w:cs="Arial"/>
          <w:sz w:val="20"/>
          <w:szCs w:val="20"/>
        </w:rPr>
        <w:t>P</w:t>
      </w:r>
      <w:r w:rsidR="002F663E" w:rsidRPr="001C1C83">
        <w:rPr>
          <w:rFonts w:ascii="Arial" w:hAnsi="Arial" w:cs="Arial"/>
          <w:sz w:val="20"/>
          <w:szCs w:val="20"/>
        </w:rPr>
        <w:t xml:space="preserve">oznań, dnia </w:t>
      </w:r>
      <w:r w:rsidR="001C1C83" w:rsidRPr="001C1C83">
        <w:rPr>
          <w:rFonts w:ascii="Arial" w:hAnsi="Arial" w:cs="Arial"/>
          <w:sz w:val="20"/>
          <w:szCs w:val="20"/>
        </w:rPr>
        <w:t>28-04-2025</w:t>
      </w:r>
      <w:r w:rsidR="00137A28" w:rsidRPr="001C1C83">
        <w:rPr>
          <w:rFonts w:ascii="Arial" w:hAnsi="Arial" w:cs="Arial"/>
          <w:sz w:val="20"/>
          <w:szCs w:val="20"/>
        </w:rPr>
        <w:t xml:space="preserve"> </w:t>
      </w:r>
      <w:r w:rsidR="002F663E" w:rsidRPr="001C1C83">
        <w:rPr>
          <w:rFonts w:ascii="Arial" w:hAnsi="Arial" w:cs="Arial"/>
          <w:sz w:val="20"/>
          <w:szCs w:val="20"/>
        </w:rPr>
        <w:t>r.</w:t>
      </w:r>
    </w:p>
    <w:p w14:paraId="21EDC9E7" w14:textId="77777777" w:rsidR="00D73CE0" w:rsidRPr="001C1C83" w:rsidRDefault="00D73CE0" w:rsidP="004673E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3A6771AB" w14:textId="77777777" w:rsidR="00E011C6" w:rsidRPr="001C1C83" w:rsidRDefault="00E011C6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  <w:r w:rsidRPr="001C1C83">
        <w:rPr>
          <w:rFonts w:ascii="Arial" w:hAnsi="Arial" w:cs="Arial"/>
          <w:sz w:val="20"/>
          <w:szCs w:val="20"/>
          <w:u w:val="single"/>
        </w:rPr>
        <w:t>Informacja z otwarcia ofert</w:t>
      </w:r>
    </w:p>
    <w:p w14:paraId="2D80834A" w14:textId="77777777" w:rsidR="001601B8" w:rsidRPr="001C1C83" w:rsidRDefault="001601B8" w:rsidP="00A3443C">
      <w:pPr>
        <w:jc w:val="both"/>
        <w:rPr>
          <w:rFonts w:ascii="Arial" w:hAnsi="Arial" w:cs="Arial"/>
          <w:sz w:val="20"/>
          <w:szCs w:val="20"/>
        </w:rPr>
      </w:pPr>
    </w:p>
    <w:p w14:paraId="62E84A07" w14:textId="77777777" w:rsidR="001C1C83" w:rsidRPr="001C1C83" w:rsidRDefault="00E011C6" w:rsidP="001C1C83">
      <w:pPr>
        <w:jc w:val="both"/>
        <w:rPr>
          <w:rFonts w:ascii="Arial" w:hAnsi="Arial" w:cs="Arial"/>
          <w:b/>
          <w:sz w:val="20"/>
          <w:szCs w:val="20"/>
        </w:rPr>
      </w:pPr>
      <w:r w:rsidRPr="001C1C83">
        <w:rPr>
          <w:rFonts w:ascii="Arial" w:hAnsi="Arial" w:cs="Arial"/>
          <w:sz w:val="20"/>
          <w:szCs w:val="20"/>
        </w:rPr>
        <w:t xml:space="preserve">Dnia </w:t>
      </w:r>
      <w:r w:rsidR="001C1C83">
        <w:rPr>
          <w:rFonts w:ascii="Arial" w:hAnsi="Arial" w:cs="Arial"/>
          <w:sz w:val="20"/>
          <w:szCs w:val="20"/>
        </w:rPr>
        <w:t>28-04-2025</w:t>
      </w:r>
      <w:r w:rsidRPr="001C1C83">
        <w:rPr>
          <w:rFonts w:ascii="Arial" w:hAnsi="Arial" w:cs="Arial"/>
          <w:sz w:val="20"/>
          <w:szCs w:val="20"/>
        </w:rPr>
        <w:t xml:space="preserve"> r. o godzinie </w:t>
      </w:r>
      <w:r w:rsidR="001C1C83">
        <w:rPr>
          <w:rFonts w:ascii="Arial" w:hAnsi="Arial" w:cs="Arial"/>
          <w:sz w:val="20"/>
          <w:szCs w:val="20"/>
        </w:rPr>
        <w:t>10</w:t>
      </w:r>
      <w:r w:rsidRPr="001C1C83">
        <w:rPr>
          <w:rFonts w:ascii="Arial" w:hAnsi="Arial" w:cs="Arial"/>
          <w:sz w:val="20"/>
          <w:szCs w:val="20"/>
        </w:rPr>
        <w:t>:</w:t>
      </w:r>
      <w:r w:rsidR="001C1C83">
        <w:rPr>
          <w:rFonts w:ascii="Arial" w:hAnsi="Arial" w:cs="Arial"/>
          <w:sz w:val="20"/>
          <w:szCs w:val="20"/>
        </w:rPr>
        <w:t>3</w:t>
      </w:r>
      <w:r w:rsidRPr="001C1C83">
        <w:rPr>
          <w:rFonts w:ascii="Arial" w:hAnsi="Arial" w:cs="Arial"/>
          <w:sz w:val="20"/>
          <w:szCs w:val="20"/>
        </w:rPr>
        <w:t xml:space="preserve">0 dokonano otwarcia ofert w postępowaniu prowadzonym w trybie </w:t>
      </w:r>
      <w:r w:rsidR="0078473F" w:rsidRPr="001C1C83">
        <w:rPr>
          <w:rFonts w:ascii="Arial" w:hAnsi="Arial" w:cs="Arial"/>
          <w:sz w:val="20"/>
          <w:szCs w:val="20"/>
        </w:rPr>
        <w:t>podstawowym</w:t>
      </w:r>
      <w:r w:rsidRPr="001C1C83">
        <w:rPr>
          <w:rFonts w:ascii="Arial" w:hAnsi="Arial" w:cs="Arial"/>
          <w:sz w:val="20"/>
          <w:szCs w:val="20"/>
        </w:rPr>
        <w:t xml:space="preserve"> na: </w:t>
      </w:r>
      <w:r w:rsidR="001C1C83" w:rsidRPr="001C1C83">
        <w:rPr>
          <w:rFonts w:ascii="Arial" w:hAnsi="Arial" w:cs="Arial"/>
          <w:b/>
          <w:sz w:val="20"/>
          <w:szCs w:val="20"/>
        </w:rPr>
        <w:t>ochronę budynków i terenu Collegium Polonicum w Słubicach przed kradzieżą, rabunkiem lub niszczeniem, nr sprawy ZP3/4322/25.</w:t>
      </w:r>
    </w:p>
    <w:p w14:paraId="4646B478" w14:textId="046CE588" w:rsidR="00A3443C" w:rsidRPr="001C1C83" w:rsidRDefault="00A3443C" w:rsidP="001C1C83">
      <w:pPr>
        <w:jc w:val="both"/>
        <w:rPr>
          <w:rFonts w:ascii="Arial" w:hAnsi="Arial" w:cs="Arial"/>
          <w:iCs/>
          <w:sz w:val="20"/>
          <w:szCs w:val="20"/>
          <w:lang w:eastAsia="x-none"/>
        </w:rPr>
      </w:pPr>
    </w:p>
    <w:p w14:paraId="21863E75" w14:textId="1B5063F3" w:rsidR="00427ABB" w:rsidRPr="001C1C83" w:rsidRDefault="00A3443C" w:rsidP="00A3443C">
      <w:pPr>
        <w:jc w:val="both"/>
        <w:rPr>
          <w:rFonts w:ascii="Arial" w:hAnsi="Arial" w:cs="Arial"/>
          <w:iCs/>
          <w:sz w:val="20"/>
          <w:szCs w:val="20"/>
          <w:lang w:eastAsia="x-none"/>
        </w:rPr>
      </w:pPr>
      <w:r w:rsidRPr="001C1C83">
        <w:rPr>
          <w:rFonts w:ascii="Arial" w:hAnsi="Arial" w:cs="Arial"/>
          <w:iCs/>
          <w:sz w:val="20"/>
          <w:szCs w:val="20"/>
          <w:lang w:eastAsia="x-none"/>
        </w:rPr>
        <w:t>Zamawiający, działając na podstawie art. 222 ust. 5 ustawy z dnia 11 września 2019 r. Prawo zamówień publicznych (Dz.U. 20</w:t>
      </w:r>
      <w:r w:rsidR="002828D7" w:rsidRPr="001C1C83">
        <w:rPr>
          <w:rFonts w:ascii="Arial" w:hAnsi="Arial" w:cs="Arial"/>
          <w:iCs/>
          <w:sz w:val="20"/>
          <w:szCs w:val="20"/>
          <w:lang w:eastAsia="x-none"/>
        </w:rPr>
        <w:t>2</w:t>
      </w:r>
      <w:r w:rsidR="001C1C83">
        <w:rPr>
          <w:rFonts w:ascii="Arial" w:hAnsi="Arial" w:cs="Arial"/>
          <w:iCs/>
          <w:sz w:val="20"/>
          <w:szCs w:val="20"/>
          <w:lang w:eastAsia="x-none"/>
        </w:rPr>
        <w:t>4</w:t>
      </w:r>
      <w:r w:rsidRPr="001C1C83">
        <w:rPr>
          <w:rFonts w:ascii="Arial" w:hAnsi="Arial" w:cs="Arial"/>
          <w:iCs/>
          <w:sz w:val="20"/>
          <w:szCs w:val="20"/>
          <w:lang w:eastAsia="x-none"/>
        </w:rPr>
        <w:t xml:space="preserve"> poz. </w:t>
      </w:r>
      <w:r w:rsidR="001C1C83">
        <w:rPr>
          <w:rFonts w:ascii="Arial" w:hAnsi="Arial" w:cs="Arial"/>
          <w:iCs/>
          <w:sz w:val="20"/>
          <w:szCs w:val="20"/>
          <w:lang w:eastAsia="x-none"/>
        </w:rPr>
        <w:t>1320 ze zm.</w:t>
      </w:r>
      <w:r w:rsidRPr="001C1C83">
        <w:rPr>
          <w:rFonts w:ascii="Arial" w:hAnsi="Arial" w:cs="Arial"/>
          <w:iCs/>
          <w:sz w:val="20"/>
          <w:szCs w:val="20"/>
          <w:lang w:eastAsia="x-none"/>
        </w:rPr>
        <w:t xml:space="preserve">) udostępnia informację z otwarcia ofert. </w:t>
      </w:r>
    </w:p>
    <w:p w14:paraId="3616C055" w14:textId="77777777" w:rsidR="00427ABB" w:rsidRPr="001C1C83" w:rsidRDefault="00427ABB" w:rsidP="00A3443C">
      <w:pPr>
        <w:jc w:val="both"/>
        <w:rPr>
          <w:rFonts w:ascii="Arial" w:hAnsi="Arial" w:cs="Arial"/>
          <w:iCs/>
          <w:sz w:val="20"/>
          <w:szCs w:val="20"/>
          <w:lang w:eastAsia="x-none"/>
        </w:rPr>
      </w:pPr>
    </w:p>
    <w:p w14:paraId="4221105B" w14:textId="72A0866D" w:rsidR="00F81A0A" w:rsidRPr="001C1C83" w:rsidRDefault="00F81A0A" w:rsidP="00F81A0A">
      <w:pPr>
        <w:jc w:val="both"/>
        <w:rPr>
          <w:rFonts w:ascii="Arial" w:hAnsi="Arial" w:cs="Arial"/>
          <w:iCs/>
          <w:sz w:val="20"/>
          <w:szCs w:val="20"/>
          <w:lang w:eastAsia="x-none"/>
        </w:rPr>
      </w:pPr>
      <w:r w:rsidRPr="001C1C83">
        <w:rPr>
          <w:rFonts w:ascii="Arial" w:hAnsi="Arial" w:cs="Arial"/>
          <w:iCs/>
          <w:sz w:val="20"/>
          <w:szCs w:val="20"/>
          <w:lang w:eastAsia="x-none"/>
        </w:rPr>
        <w:t>Zamawiający zamierza przeznaczyć na realizację zamówienia kwotę:</w:t>
      </w:r>
      <w:r w:rsidR="001C1C83">
        <w:rPr>
          <w:rFonts w:ascii="Arial" w:hAnsi="Arial" w:cs="Arial"/>
          <w:iCs/>
          <w:sz w:val="20"/>
          <w:szCs w:val="20"/>
          <w:lang w:eastAsia="x-none"/>
        </w:rPr>
        <w:t>738.000,00</w:t>
      </w:r>
      <w:r w:rsidR="00BB3648" w:rsidRPr="001C1C83">
        <w:rPr>
          <w:rFonts w:ascii="Arial" w:hAnsi="Arial" w:cs="Arial"/>
          <w:iCs/>
          <w:sz w:val="20"/>
          <w:szCs w:val="20"/>
          <w:lang w:eastAsia="x-none"/>
        </w:rPr>
        <w:t xml:space="preserve"> zł</w:t>
      </w:r>
      <w:r w:rsidR="00501AC8">
        <w:rPr>
          <w:rFonts w:ascii="Arial" w:hAnsi="Arial" w:cs="Arial"/>
          <w:iCs/>
          <w:sz w:val="20"/>
          <w:szCs w:val="20"/>
          <w:lang w:eastAsia="x-none"/>
        </w:rPr>
        <w:t xml:space="preserve"> brutto</w:t>
      </w:r>
    </w:p>
    <w:p w14:paraId="097D390C" w14:textId="77777777" w:rsidR="00F81A0A" w:rsidRPr="001C1C83" w:rsidRDefault="00F81A0A" w:rsidP="00F81A0A">
      <w:pPr>
        <w:jc w:val="both"/>
        <w:rPr>
          <w:rFonts w:ascii="Arial" w:hAnsi="Arial" w:cs="Arial"/>
          <w:iCs/>
          <w:sz w:val="20"/>
          <w:szCs w:val="20"/>
          <w:lang w:eastAsia="x-none"/>
        </w:rPr>
      </w:pPr>
    </w:p>
    <w:p w14:paraId="24022780" w14:textId="4E011864" w:rsidR="004673EE" w:rsidRPr="001C1C83" w:rsidRDefault="00C00A8E" w:rsidP="00A3443C">
      <w:pPr>
        <w:jc w:val="both"/>
        <w:rPr>
          <w:rFonts w:ascii="Arial" w:hAnsi="Arial" w:cs="Arial"/>
          <w:sz w:val="20"/>
          <w:szCs w:val="20"/>
        </w:rPr>
      </w:pPr>
      <w:r w:rsidRPr="001C1C83">
        <w:rPr>
          <w:rFonts w:ascii="Arial" w:hAnsi="Arial" w:cs="Arial"/>
          <w:sz w:val="20"/>
          <w:szCs w:val="20"/>
        </w:rPr>
        <w:t>Do wyznaczonego</w:t>
      </w:r>
      <w:r w:rsidR="00600EBC" w:rsidRPr="001C1C83">
        <w:rPr>
          <w:rFonts w:ascii="Arial" w:hAnsi="Arial" w:cs="Arial"/>
          <w:sz w:val="20"/>
          <w:szCs w:val="20"/>
        </w:rPr>
        <w:t xml:space="preserve"> terminu złożono</w:t>
      </w:r>
      <w:r w:rsidR="00ED79F4" w:rsidRPr="001C1C83">
        <w:rPr>
          <w:rFonts w:ascii="Arial" w:hAnsi="Arial" w:cs="Arial"/>
          <w:sz w:val="20"/>
          <w:szCs w:val="20"/>
        </w:rPr>
        <w:t xml:space="preserve"> </w:t>
      </w:r>
      <w:r w:rsidR="001C1C83">
        <w:rPr>
          <w:rFonts w:ascii="Arial" w:hAnsi="Arial" w:cs="Arial"/>
          <w:sz w:val="20"/>
          <w:szCs w:val="20"/>
        </w:rPr>
        <w:t>9</w:t>
      </w:r>
      <w:r w:rsidR="00ED79F4" w:rsidRPr="001C1C83">
        <w:rPr>
          <w:rFonts w:ascii="Arial" w:hAnsi="Arial" w:cs="Arial"/>
          <w:sz w:val="20"/>
          <w:szCs w:val="20"/>
        </w:rPr>
        <w:t xml:space="preserve"> </w:t>
      </w:r>
      <w:r w:rsidR="00DA05B1" w:rsidRPr="001C1C83">
        <w:rPr>
          <w:rFonts w:ascii="Arial" w:hAnsi="Arial" w:cs="Arial"/>
          <w:sz w:val="20"/>
          <w:szCs w:val="20"/>
        </w:rPr>
        <w:t>ofert</w:t>
      </w:r>
      <w:r w:rsidR="00600EBC" w:rsidRPr="001C1C83">
        <w:rPr>
          <w:rFonts w:ascii="Arial" w:hAnsi="Arial" w:cs="Arial"/>
          <w:sz w:val="20"/>
          <w:szCs w:val="20"/>
        </w:rPr>
        <w:t>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6379"/>
        <w:gridCol w:w="2126"/>
      </w:tblGrid>
      <w:tr w:rsidR="00BB3648" w:rsidRPr="001C1C83" w14:paraId="634DE2BB" w14:textId="77777777" w:rsidTr="001C1C83">
        <w:tblPrEx>
          <w:tblCellMar>
            <w:top w:w="0" w:type="dxa"/>
            <w:bottom w:w="0" w:type="dxa"/>
          </w:tblCellMar>
        </w:tblPrEx>
        <w:trPr>
          <w:cantSplit/>
          <w:trHeight w:val="611"/>
          <w:jc w:val="center"/>
        </w:trPr>
        <w:tc>
          <w:tcPr>
            <w:tcW w:w="846" w:type="dxa"/>
            <w:vAlign w:val="center"/>
          </w:tcPr>
          <w:p w14:paraId="01B21E70" w14:textId="77777777" w:rsidR="00BB3648" w:rsidRPr="001C1C83" w:rsidRDefault="00BB3648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2946665C" w14:textId="77777777" w:rsidR="00BB3648" w:rsidRPr="001C1C83" w:rsidRDefault="00BB3648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126" w:type="dxa"/>
            <w:vAlign w:val="center"/>
          </w:tcPr>
          <w:p w14:paraId="0CD1AFB1" w14:textId="77777777" w:rsidR="00BB3648" w:rsidRPr="001C1C83" w:rsidRDefault="00BB3648" w:rsidP="00BB3648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BB3648" w:rsidRPr="001C1C83" w14:paraId="1B81F970" w14:textId="77777777" w:rsidTr="004A63E1">
        <w:tblPrEx>
          <w:tblCellMar>
            <w:top w:w="0" w:type="dxa"/>
            <w:bottom w:w="0" w:type="dxa"/>
          </w:tblCellMar>
        </w:tblPrEx>
        <w:trPr>
          <w:cantSplit/>
          <w:trHeight w:hRule="exact" w:val="1010"/>
          <w:jc w:val="center"/>
        </w:trPr>
        <w:tc>
          <w:tcPr>
            <w:tcW w:w="846" w:type="dxa"/>
            <w:vAlign w:val="center"/>
          </w:tcPr>
          <w:p w14:paraId="3DFFFA13" w14:textId="77777777" w:rsidR="00BB3648" w:rsidRPr="001C1C83" w:rsidRDefault="00BB3648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79" w:type="dxa"/>
            <w:vAlign w:val="center"/>
          </w:tcPr>
          <w:p w14:paraId="373D0BDB" w14:textId="77777777" w:rsidR="004A63E1" w:rsidRDefault="001C1C83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Agencja Ochrony Przedsiębiorstwo Usługowo Handlowe</w:t>
            </w:r>
          </w:p>
          <w:p w14:paraId="20297216" w14:textId="00F0F6E9" w:rsidR="00DE138B" w:rsidRDefault="001C1C83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„VOTUM” Lech Bączkowski</w:t>
            </w:r>
          </w:p>
          <w:p w14:paraId="12FFDEE4" w14:textId="36DA4003" w:rsidR="004A63E1" w:rsidRDefault="004A63E1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Nowa 21, 85-119 Bydgoszcz</w:t>
            </w:r>
          </w:p>
          <w:p w14:paraId="710A7EE5" w14:textId="55A096EB" w:rsidR="00D864E5" w:rsidRPr="001C1C83" w:rsidRDefault="00D864E5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 xml:space="preserve"> NIP: </w:t>
            </w:r>
            <w:r w:rsidR="004A63E1">
              <w:rPr>
                <w:rFonts w:ascii="Arial" w:hAnsi="Arial" w:cs="Arial"/>
                <w:sz w:val="20"/>
                <w:szCs w:val="20"/>
              </w:rPr>
              <w:t>5541007884</w:t>
            </w:r>
          </w:p>
          <w:p w14:paraId="2CF44D34" w14:textId="661101BC" w:rsidR="00D864E5" w:rsidRPr="001C1C83" w:rsidRDefault="00D864E5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3428F58" w14:textId="31450A87" w:rsidR="00BB3648" w:rsidRPr="001C1C83" w:rsidRDefault="004A63E1" w:rsidP="00D864E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707.771,52</w:t>
            </w:r>
          </w:p>
        </w:tc>
      </w:tr>
      <w:tr w:rsidR="00BB3648" w:rsidRPr="001C1C83" w14:paraId="21D7E141" w14:textId="77777777" w:rsidTr="004A63E1">
        <w:tblPrEx>
          <w:tblCellMar>
            <w:top w:w="0" w:type="dxa"/>
            <w:bottom w:w="0" w:type="dxa"/>
          </w:tblCellMar>
        </w:tblPrEx>
        <w:trPr>
          <w:cantSplit/>
          <w:trHeight w:hRule="exact" w:val="1549"/>
          <w:jc w:val="center"/>
        </w:trPr>
        <w:tc>
          <w:tcPr>
            <w:tcW w:w="846" w:type="dxa"/>
            <w:vAlign w:val="center"/>
          </w:tcPr>
          <w:p w14:paraId="644B08B0" w14:textId="77777777" w:rsidR="00BB3648" w:rsidRPr="001C1C83" w:rsidRDefault="00BB3648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379" w:type="dxa"/>
            <w:vAlign w:val="center"/>
          </w:tcPr>
          <w:p w14:paraId="4E59F558" w14:textId="77777777" w:rsidR="004A63E1" w:rsidRDefault="004A63E1" w:rsidP="004A63E1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>Security Emporio Sp. z o.o. Sp. k.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– lider Konsorcjum</w:t>
            </w:r>
          </w:p>
          <w:p w14:paraId="7915A3F9" w14:textId="60920D97" w:rsidR="004A63E1" w:rsidRPr="004A63E1" w:rsidRDefault="004A63E1" w:rsidP="004A63E1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ul. </w:t>
            </w:r>
            <w:r w:rsidRPr="004A63E1">
              <w:rPr>
                <w:rFonts w:ascii="Arial" w:hAnsi="Arial" w:cs="Arial"/>
                <w:bCs/>
                <w:sz w:val="20"/>
                <w:szCs w:val="20"/>
              </w:rPr>
              <w:t>Czernichowska 28, 61-334 Poznań</w:t>
            </w:r>
          </w:p>
          <w:p w14:paraId="4E407A2C" w14:textId="57B328A1" w:rsidR="004A63E1" w:rsidRPr="004A63E1" w:rsidRDefault="004A63E1" w:rsidP="004A63E1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>NIP: 7822843082;</w:t>
            </w:r>
          </w:p>
          <w:p w14:paraId="203442A0" w14:textId="76C636EE" w:rsidR="004A63E1" w:rsidRDefault="004A63E1" w:rsidP="004A63E1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>Emporio Sp. z o.o.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1A9BC76C" w14:textId="2EAE1027" w:rsidR="004A63E1" w:rsidRPr="004A63E1" w:rsidRDefault="004A63E1" w:rsidP="004A63E1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Ul. </w:t>
            </w:r>
            <w:r w:rsidRPr="004A63E1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4A63E1">
              <w:rPr>
                <w:rFonts w:ascii="Arial" w:hAnsi="Arial" w:cs="Arial"/>
                <w:bCs/>
                <w:sz w:val="20"/>
                <w:szCs w:val="20"/>
              </w:rPr>
              <w:t>Czernichowska 28, 61-334 Poznań</w:t>
            </w:r>
          </w:p>
          <w:p w14:paraId="653E411D" w14:textId="77777777" w:rsidR="004A63E1" w:rsidRPr="004A63E1" w:rsidRDefault="004A63E1" w:rsidP="004A63E1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>NIP: 7822842160;</w:t>
            </w:r>
          </w:p>
          <w:p w14:paraId="21452117" w14:textId="5E2041B4" w:rsidR="00D864E5" w:rsidRPr="001C1C83" w:rsidRDefault="00D864E5" w:rsidP="004A63E1">
            <w:pPr>
              <w:pStyle w:val="Tekstpodstawowy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74134200" w14:textId="50C1AD41" w:rsidR="00BB3648" w:rsidRPr="001C1C83" w:rsidRDefault="004A63E1" w:rsidP="00D864E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873.792,00</w:t>
            </w:r>
          </w:p>
        </w:tc>
      </w:tr>
      <w:tr w:rsidR="00D864E5" w:rsidRPr="001C1C83" w14:paraId="5FA5A9D9" w14:textId="77777777" w:rsidTr="001C1C83">
        <w:tblPrEx>
          <w:tblCellMar>
            <w:top w:w="0" w:type="dxa"/>
            <w:bottom w:w="0" w:type="dxa"/>
          </w:tblCellMar>
        </w:tblPrEx>
        <w:trPr>
          <w:cantSplit/>
          <w:trHeight w:hRule="exact" w:val="845"/>
          <w:jc w:val="center"/>
        </w:trPr>
        <w:tc>
          <w:tcPr>
            <w:tcW w:w="846" w:type="dxa"/>
            <w:vAlign w:val="center"/>
          </w:tcPr>
          <w:p w14:paraId="71E939C6" w14:textId="77777777" w:rsidR="00D864E5" w:rsidRPr="001C1C83" w:rsidRDefault="00D864E5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79" w:type="dxa"/>
            <w:vAlign w:val="center"/>
          </w:tcPr>
          <w:p w14:paraId="1B5A65DB" w14:textId="6B30D5CC" w:rsidR="00D864E5" w:rsidRPr="001C1C83" w:rsidRDefault="004A63E1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SKAREM</w:t>
            </w:r>
            <w:r w:rsidR="00D864E5" w:rsidRPr="001C1C83"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14:paraId="76023F06" w14:textId="4FB3B90C" w:rsidR="00D864E5" w:rsidRPr="001C1C83" w:rsidRDefault="00D864E5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4A63E1">
              <w:rPr>
                <w:rFonts w:ascii="Arial" w:hAnsi="Arial" w:cs="Arial"/>
                <w:sz w:val="20"/>
                <w:szCs w:val="20"/>
              </w:rPr>
              <w:t xml:space="preserve">1 Sierpnia 24, 73-450 Stalowa </w:t>
            </w:r>
            <w:r w:rsidR="002443F7">
              <w:rPr>
                <w:rFonts w:ascii="Arial" w:hAnsi="Arial" w:cs="Arial"/>
                <w:sz w:val="20"/>
                <w:szCs w:val="20"/>
              </w:rPr>
              <w:t>Wola</w:t>
            </w:r>
          </w:p>
          <w:p w14:paraId="4F38B96C" w14:textId="7B8A9867" w:rsidR="00D864E5" w:rsidRPr="001C1C83" w:rsidRDefault="00D864E5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 xml:space="preserve">NIP: </w:t>
            </w:r>
            <w:r w:rsidR="004A63E1">
              <w:rPr>
                <w:rFonts w:ascii="Arial" w:hAnsi="Arial" w:cs="Arial"/>
                <w:sz w:val="20"/>
                <w:szCs w:val="20"/>
              </w:rPr>
              <w:t>8651671314</w:t>
            </w:r>
          </w:p>
        </w:tc>
        <w:tc>
          <w:tcPr>
            <w:tcW w:w="2126" w:type="dxa"/>
            <w:vAlign w:val="center"/>
          </w:tcPr>
          <w:p w14:paraId="4E2E41F8" w14:textId="5B537ED5" w:rsidR="00D864E5" w:rsidRPr="001C1C83" w:rsidRDefault="004A63E1" w:rsidP="008D15F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1.461.240,00</w:t>
            </w:r>
          </w:p>
        </w:tc>
      </w:tr>
      <w:tr w:rsidR="00F7502C" w:rsidRPr="001C1C83" w14:paraId="6D01CC8F" w14:textId="77777777" w:rsidTr="00F7502C">
        <w:tblPrEx>
          <w:tblCellMar>
            <w:top w:w="0" w:type="dxa"/>
            <w:bottom w:w="0" w:type="dxa"/>
          </w:tblCellMar>
        </w:tblPrEx>
        <w:trPr>
          <w:cantSplit/>
          <w:trHeight w:hRule="exact" w:val="4404"/>
          <w:jc w:val="center"/>
        </w:trPr>
        <w:tc>
          <w:tcPr>
            <w:tcW w:w="846" w:type="dxa"/>
            <w:vAlign w:val="center"/>
          </w:tcPr>
          <w:p w14:paraId="1F11422F" w14:textId="7CD50A89" w:rsidR="00F7502C" w:rsidRPr="001C1C83" w:rsidRDefault="00F7502C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</w:p>
        </w:tc>
        <w:tc>
          <w:tcPr>
            <w:tcW w:w="6379" w:type="dxa"/>
            <w:vAlign w:val="center"/>
          </w:tcPr>
          <w:p w14:paraId="1542A6C2" w14:textId="03EDB864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Holding HUNTERS sp. z o.o. sp. k.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– lider Konsorcjum</w:t>
            </w:r>
          </w:p>
          <w:p w14:paraId="390414A1" w14:textId="33BE9EEA" w:rsidR="00F7502C" w:rsidRPr="004A63E1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Bukowska 114, 62-065 Grodzisk Wielkopolski</w:t>
            </w:r>
          </w:p>
          <w:p w14:paraId="6C982825" w14:textId="40C8036B" w:rsidR="00F7502C" w:rsidRPr="004A63E1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9950254487</w:t>
            </w:r>
          </w:p>
          <w:p w14:paraId="24491478" w14:textId="07B61E12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HUNTERS24 sp. z o.o. sp. k.</w:t>
            </w:r>
          </w:p>
          <w:p w14:paraId="55650938" w14:textId="77777777" w:rsidR="00F7502C" w:rsidRPr="004A63E1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ul. Bukowska 114, 62-065 Grodzisk Wielkopolski</w:t>
            </w:r>
          </w:p>
          <w:p w14:paraId="64DD16F6" w14:textId="254445E3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7773225667</w:t>
            </w:r>
          </w:p>
          <w:p w14:paraId="1EE69A6A" w14:textId="078D9B03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Green HUNTERS </w:t>
            </w:r>
            <w:r>
              <w:rPr>
                <w:rFonts w:ascii="Arial" w:hAnsi="Arial" w:cs="Arial"/>
                <w:bCs/>
                <w:sz w:val="20"/>
                <w:szCs w:val="20"/>
              </w:rPr>
              <w:t>sp. z o.o. sp. k.</w:t>
            </w:r>
          </w:p>
          <w:p w14:paraId="0FBE9B9E" w14:textId="13FEF088" w:rsidR="00F7502C" w:rsidRPr="004A63E1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Al. Jerozolimskie 151/4U, 02-326 Warszawa</w:t>
            </w:r>
          </w:p>
          <w:p w14:paraId="1E64BE56" w14:textId="54DF5480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9950225741</w:t>
            </w:r>
          </w:p>
          <w:p w14:paraId="5E06F176" w14:textId="6866C3AA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Human HUNTERS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sp. z o.o. sp. k.</w:t>
            </w:r>
          </w:p>
          <w:p w14:paraId="4B6A163B" w14:textId="77777777" w:rsidR="00F7502C" w:rsidRPr="004A63E1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Al. Jerozolimskie 151/4U, 02-326 Warszawa</w:t>
            </w:r>
          </w:p>
          <w:p w14:paraId="6B1B0B4E" w14:textId="6A4D0951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9950225712</w:t>
            </w:r>
          </w:p>
          <w:p w14:paraId="1DC8EF3A" w14:textId="27D449CF" w:rsidR="00F7502C" w:rsidRDefault="002443F7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Blue</w:t>
            </w:r>
            <w:r w:rsidR="00F7502C">
              <w:rPr>
                <w:rFonts w:ascii="Arial" w:hAnsi="Arial" w:cs="Arial"/>
                <w:bCs/>
                <w:sz w:val="20"/>
                <w:szCs w:val="20"/>
              </w:rPr>
              <w:t xml:space="preserve"> HUNTERS sp. z o.o. sp. k.</w:t>
            </w:r>
          </w:p>
          <w:p w14:paraId="408E3DEA" w14:textId="77777777" w:rsidR="00F7502C" w:rsidRPr="004A63E1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Al. Jerozolimskie 151/4U, 02-326 Warszawa</w:t>
            </w:r>
          </w:p>
          <w:p w14:paraId="2BEA1C8A" w14:textId="678E0CDB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995022</w:t>
            </w:r>
            <w:r w:rsidR="002443F7">
              <w:rPr>
                <w:rFonts w:ascii="Arial" w:hAnsi="Arial" w:cs="Arial"/>
                <w:bCs/>
                <w:sz w:val="20"/>
                <w:szCs w:val="20"/>
              </w:rPr>
              <w:t>7154</w:t>
            </w:r>
          </w:p>
          <w:p w14:paraId="2A98C955" w14:textId="0DFA70ED" w:rsidR="002443F7" w:rsidRDefault="002443F7" w:rsidP="002443F7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HUNTERS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Ochrona Plus </w:t>
            </w:r>
            <w:r>
              <w:rPr>
                <w:rFonts w:ascii="Arial" w:hAnsi="Arial" w:cs="Arial"/>
                <w:bCs/>
                <w:sz w:val="20"/>
                <w:szCs w:val="20"/>
              </w:rPr>
              <w:t>sp. z o.o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2709B7E" w14:textId="77777777" w:rsidR="002443F7" w:rsidRPr="004A63E1" w:rsidRDefault="002443F7" w:rsidP="002443F7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Al. Jerozolimskie 151/4U, 02-326 Warszawa</w:t>
            </w:r>
          </w:p>
          <w:p w14:paraId="68EDA6DF" w14:textId="10EEE6E3" w:rsidR="002443F7" w:rsidRDefault="002443F7" w:rsidP="002443F7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4A63E1">
              <w:rPr>
                <w:rFonts w:ascii="Arial" w:hAnsi="Arial" w:cs="Arial"/>
                <w:bCs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8291534560</w:t>
            </w:r>
          </w:p>
          <w:p w14:paraId="39385594" w14:textId="77777777" w:rsidR="00F7502C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1797939" w14:textId="77777777" w:rsidR="00F7502C" w:rsidRPr="004A63E1" w:rsidRDefault="00F7502C" w:rsidP="00F7502C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424D565" w14:textId="77777777" w:rsidR="00F7502C" w:rsidRDefault="00F7502C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41B791B" w14:textId="1FF4AE57" w:rsidR="00F7502C" w:rsidRDefault="00F7502C" w:rsidP="008D15F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705.135,97</w:t>
            </w:r>
          </w:p>
        </w:tc>
      </w:tr>
      <w:tr w:rsidR="002443F7" w:rsidRPr="001C1C83" w14:paraId="61ACEB36" w14:textId="77777777" w:rsidTr="002443F7">
        <w:tblPrEx>
          <w:tblCellMar>
            <w:top w:w="0" w:type="dxa"/>
            <w:bottom w:w="0" w:type="dxa"/>
          </w:tblCellMar>
        </w:tblPrEx>
        <w:trPr>
          <w:cantSplit/>
          <w:trHeight w:hRule="exact" w:val="999"/>
          <w:jc w:val="center"/>
        </w:trPr>
        <w:tc>
          <w:tcPr>
            <w:tcW w:w="846" w:type="dxa"/>
            <w:vAlign w:val="center"/>
          </w:tcPr>
          <w:p w14:paraId="2DA78C47" w14:textId="41C8703A" w:rsidR="002443F7" w:rsidRDefault="002443F7" w:rsidP="002443F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6379" w:type="dxa"/>
            <w:vAlign w:val="center"/>
          </w:tcPr>
          <w:p w14:paraId="24538CB0" w14:textId="018316E3" w:rsidR="002443F7" w:rsidRPr="001C1C83" w:rsidRDefault="002443F7" w:rsidP="002443F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Falcon Security Ochrona Osób i Mienia Tomasz Jakubowski</w:t>
            </w:r>
          </w:p>
          <w:p w14:paraId="3448FC3A" w14:textId="13C63F5A" w:rsidR="002443F7" w:rsidRPr="001C1C83" w:rsidRDefault="002443F7" w:rsidP="002443F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Drzecin 49, 69-100 Słubice</w:t>
            </w:r>
          </w:p>
          <w:p w14:paraId="0FBD439B" w14:textId="03728518" w:rsidR="002443F7" w:rsidRDefault="002443F7" w:rsidP="002443F7">
            <w:pPr>
              <w:pStyle w:val="Tekstpodstawowy"/>
              <w:rPr>
                <w:rFonts w:ascii="Arial" w:hAnsi="Arial" w:cs="Arial"/>
                <w:bCs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sz w:val="20"/>
                <w:szCs w:val="20"/>
              </w:rPr>
              <w:t>5981564985</w:t>
            </w:r>
          </w:p>
        </w:tc>
        <w:tc>
          <w:tcPr>
            <w:tcW w:w="2126" w:type="dxa"/>
            <w:vAlign w:val="center"/>
          </w:tcPr>
          <w:p w14:paraId="6AD7538B" w14:textId="129EC063" w:rsidR="002443F7" w:rsidRDefault="00EE00CD" w:rsidP="002443F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716.509,44</w:t>
            </w:r>
          </w:p>
        </w:tc>
      </w:tr>
      <w:tr w:rsidR="00EE00CD" w:rsidRPr="001C1C83" w14:paraId="035174F5" w14:textId="77777777" w:rsidTr="002443F7">
        <w:tblPrEx>
          <w:tblCellMar>
            <w:top w:w="0" w:type="dxa"/>
            <w:bottom w:w="0" w:type="dxa"/>
          </w:tblCellMar>
        </w:tblPrEx>
        <w:trPr>
          <w:cantSplit/>
          <w:trHeight w:hRule="exact" w:val="999"/>
          <w:jc w:val="center"/>
        </w:trPr>
        <w:tc>
          <w:tcPr>
            <w:tcW w:w="846" w:type="dxa"/>
            <w:vAlign w:val="center"/>
          </w:tcPr>
          <w:p w14:paraId="7A4659F5" w14:textId="670093A6" w:rsidR="00EE00CD" w:rsidRDefault="00EE00CD" w:rsidP="00EE00CD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379" w:type="dxa"/>
            <w:vAlign w:val="center"/>
          </w:tcPr>
          <w:p w14:paraId="0159EE4B" w14:textId="00F0375B" w:rsidR="00EE00CD" w:rsidRPr="001C1C83" w:rsidRDefault="00EE00CD" w:rsidP="00EE00C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Agencja Ochrony KASTOR Karpezo i Walczak sp.j.</w:t>
            </w:r>
          </w:p>
          <w:p w14:paraId="72176D63" w14:textId="76C69E9C" w:rsidR="00EE00CD" w:rsidRPr="001C1C83" w:rsidRDefault="00EE00CD" w:rsidP="00EE00C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Pl. Przyjaźni 18/18a</w:t>
            </w:r>
          </w:p>
          <w:p w14:paraId="77F5F7F9" w14:textId="502B4F09" w:rsidR="00EE00CD" w:rsidRDefault="00EE00CD" w:rsidP="00EE00C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sz w:val="20"/>
                <w:szCs w:val="20"/>
              </w:rPr>
              <w:t>5981556885</w:t>
            </w:r>
          </w:p>
        </w:tc>
        <w:tc>
          <w:tcPr>
            <w:tcW w:w="2126" w:type="dxa"/>
            <w:vAlign w:val="center"/>
          </w:tcPr>
          <w:p w14:paraId="323701EB" w14:textId="70A9038E" w:rsidR="00EE00CD" w:rsidRDefault="00EE00CD" w:rsidP="00EE00CD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771.652,80</w:t>
            </w:r>
          </w:p>
        </w:tc>
      </w:tr>
      <w:tr w:rsidR="00EE00CD" w:rsidRPr="001C1C83" w14:paraId="4EF70B35" w14:textId="77777777" w:rsidTr="002443F7">
        <w:tblPrEx>
          <w:tblCellMar>
            <w:top w:w="0" w:type="dxa"/>
            <w:bottom w:w="0" w:type="dxa"/>
          </w:tblCellMar>
        </w:tblPrEx>
        <w:trPr>
          <w:cantSplit/>
          <w:trHeight w:hRule="exact" w:val="999"/>
          <w:jc w:val="center"/>
        </w:trPr>
        <w:tc>
          <w:tcPr>
            <w:tcW w:w="846" w:type="dxa"/>
            <w:vAlign w:val="center"/>
          </w:tcPr>
          <w:p w14:paraId="42E7033C" w14:textId="7675C8E4" w:rsidR="00EE00CD" w:rsidRDefault="00EE00CD" w:rsidP="00EE00CD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379" w:type="dxa"/>
            <w:vAlign w:val="center"/>
          </w:tcPr>
          <w:p w14:paraId="2EC8E07E" w14:textId="09FEC453" w:rsidR="00EE00CD" w:rsidRPr="001C1C83" w:rsidRDefault="00EE00CD" w:rsidP="00EE00C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SEKRET sp. z o.o.</w:t>
            </w:r>
          </w:p>
          <w:p w14:paraId="6B592101" w14:textId="56630540" w:rsidR="00EE00CD" w:rsidRPr="001C1C83" w:rsidRDefault="00EE00CD" w:rsidP="00EE00C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Husarska 20-22, 66-40 Gorzów Wlkp</w:t>
            </w:r>
          </w:p>
          <w:p w14:paraId="3373E160" w14:textId="591D9928" w:rsidR="00EE00CD" w:rsidRDefault="00EE00CD" w:rsidP="00EE00C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 xml:space="preserve">NIP: </w:t>
            </w:r>
            <w:r>
              <w:rPr>
                <w:rFonts w:ascii="Arial" w:hAnsi="Arial" w:cs="Arial"/>
                <w:sz w:val="20"/>
                <w:szCs w:val="20"/>
              </w:rPr>
              <w:t>5992707684</w:t>
            </w:r>
          </w:p>
        </w:tc>
        <w:tc>
          <w:tcPr>
            <w:tcW w:w="2126" w:type="dxa"/>
            <w:vAlign w:val="center"/>
          </w:tcPr>
          <w:p w14:paraId="7F99EBC6" w14:textId="2266EFCB" w:rsidR="00EE00CD" w:rsidRDefault="00EE00CD" w:rsidP="00EE00CD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990.720,72</w:t>
            </w:r>
          </w:p>
        </w:tc>
      </w:tr>
      <w:tr w:rsidR="00D864E5" w:rsidRPr="001C1C83" w14:paraId="4E893783" w14:textId="77777777" w:rsidTr="001C1C83">
        <w:tblPrEx>
          <w:tblCellMar>
            <w:top w:w="0" w:type="dxa"/>
            <w:bottom w:w="0" w:type="dxa"/>
          </w:tblCellMar>
        </w:tblPrEx>
        <w:trPr>
          <w:cantSplit/>
          <w:trHeight w:hRule="exact" w:val="1283"/>
          <w:jc w:val="center"/>
        </w:trPr>
        <w:tc>
          <w:tcPr>
            <w:tcW w:w="846" w:type="dxa"/>
            <w:vAlign w:val="center"/>
          </w:tcPr>
          <w:p w14:paraId="7171D31B" w14:textId="3752B031" w:rsidR="00D864E5" w:rsidRPr="001C1C83" w:rsidRDefault="00EE00CD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379" w:type="dxa"/>
            <w:vAlign w:val="center"/>
          </w:tcPr>
          <w:p w14:paraId="3C7DC3AC" w14:textId="77777777" w:rsidR="00EE00CD" w:rsidRDefault="00D864E5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 xml:space="preserve">RR Security Sp. z o.o., </w:t>
            </w:r>
          </w:p>
          <w:p w14:paraId="36BC9484" w14:textId="341DC531" w:rsidR="00D864E5" w:rsidRPr="001C1C83" w:rsidRDefault="00EE00CD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D864E5" w:rsidRPr="001C1C83">
              <w:rPr>
                <w:rFonts w:ascii="Arial" w:hAnsi="Arial" w:cs="Arial"/>
                <w:sz w:val="20"/>
                <w:szCs w:val="20"/>
              </w:rPr>
              <w:t>Fort Wola 22, 01-258 Warszawa</w:t>
            </w:r>
          </w:p>
          <w:p w14:paraId="44DC9048" w14:textId="46A69E62" w:rsidR="00B67D13" w:rsidRPr="001C1C83" w:rsidRDefault="00D864E5" w:rsidP="00B67D13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1C1C83">
              <w:rPr>
                <w:rFonts w:ascii="Arial" w:hAnsi="Arial" w:cs="Arial"/>
                <w:sz w:val="20"/>
                <w:szCs w:val="20"/>
              </w:rPr>
              <w:t>NIP: 5252688197</w:t>
            </w:r>
          </w:p>
        </w:tc>
        <w:tc>
          <w:tcPr>
            <w:tcW w:w="2126" w:type="dxa"/>
            <w:vAlign w:val="center"/>
          </w:tcPr>
          <w:p w14:paraId="5C9801C8" w14:textId="5ABD4916" w:rsidR="00D864E5" w:rsidRPr="001C1C83" w:rsidRDefault="00EE00CD" w:rsidP="00B67D13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791.150,76</w:t>
            </w:r>
          </w:p>
        </w:tc>
      </w:tr>
      <w:tr w:rsidR="00501AC8" w:rsidRPr="001C1C83" w14:paraId="372FFA6B" w14:textId="77777777" w:rsidTr="001C1C83">
        <w:tblPrEx>
          <w:tblCellMar>
            <w:top w:w="0" w:type="dxa"/>
            <w:bottom w:w="0" w:type="dxa"/>
          </w:tblCellMar>
        </w:tblPrEx>
        <w:trPr>
          <w:cantSplit/>
          <w:trHeight w:hRule="exact" w:val="1283"/>
          <w:jc w:val="center"/>
        </w:trPr>
        <w:tc>
          <w:tcPr>
            <w:tcW w:w="846" w:type="dxa"/>
            <w:vAlign w:val="center"/>
          </w:tcPr>
          <w:p w14:paraId="3C09B015" w14:textId="0116E255" w:rsidR="00501AC8" w:rsidRDefault="00501AC8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379" w:type="dxa"/>
            <w:vAlign w:val="center"/>
          </w:tcPr>
          <w:p w14:paraId="5CD6B031" w14:textId="77777777" w:rsidR="00501AC8" w:rsidRDefault="00501AC8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COMBAT Robert Powęziak</w:t>
            </w:r>
          </w:p>
          <w:p w14:paraId="1F977C80" w14:textId="77777777" w:rsidR="00501AC8" w:rsidRDefault="00501AC8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Twarda 18, 00-105 Warszawa</w:t>
            </w:r>
          </w:p>
          <w:p w14:paraId="5AB4E5A7" w14:textId="0CA3FD25" w:rsidR="00501AC8" w:rsidRPr="001C1C83" w:rsidRDefault="00501AC8" w:rsidP="00D864E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NIP: 8881329476</w:t>
            </w:r>
          </w:p>
        </w:tc>
        <w:tc>
          <w:tcPr>
            <w:tcW w:w="2126" w:type="dxa"/>
            <w:vAlign w:val="center"/>
          </w:tcPr>
          <w:p w14:paraId="68DB1135" w14:textId="366F9A07" w:rsidR="00501AC8" w:rsidRDefault="00501AC8" w:rsidP="00B67D13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509.525,04</w:t>
            </w:r>
          </w:p>
        </w:tc>
      </w:tr>
    </w:tbl>
    <w:p w14:paraId="01237EFA" w14:textId="77777777" w:rsidR="001601B8" w:rsidRDefault="001601B8" w:rsidP="004673EE">
      <w:pPr>
        <w:pStyle w:val="Tekstpodstawowy"/>
        <w:spacing w:line="360" w:lineRule="auto"/>
        <w:rPr>
          <w:rFonts w:ascii="Arial" w:hAnsi="Arial" w:cs="Arial"/>
          <w:sz w:val="20"/>
          <w:szCs w:val="20"/>
          <w:u w:val="single"/>
          <w:lang w:val="en-US"/>
        </w:rPr>
      </w:pPr>
    </w:p>
    <w:p w14:paraId="045C5EC8" w14:textId="77777777" w:rsidR="00501AC8" w:rsidRDefault="00501AC8" w:rsidP="004673EE">
      <w:pPr>
        <w:pStyle w:val="Tekstpodstawowy"/>
        <w:spacing w:line="360" w:lineRule="auto"/>
        <w:rPr>
          <w:rFonts w:ascii="Arial" w:hAnsi="Arial" w:cs="Arial"/>
          <w:sz w:val="20"/>
          <w:szCs w:val="20"/>
          <w:u w:val="single"/>
          <w:lang w:val="en-US"/>
        </w:rPr>
      </w:pPr>
    </w:p>
    <w:p w14:paraId="0FD52AB7" w14:textId="77777777" w:rsidR="00501AC8" w:rsidRDefault="00501AC8" w:rsidP="004673EE">
      <w:pPr>
        <w:pStyle w:val="Tekstpodstawowy"/>
        <w:spacing w:line="360" w:lineRule="auto"/>
        <w:rPr>
          <w:rFonts w:ascii="Arial" w:hAnsi="Arial" w:cs="Arial"/>
          <w:sz w:val="20"/>
          <w:szCs w:val="20"/>
          <w:u w:val="single"/>
          <w:lang w:val="en-US"/>
        </w:rPr>
      </w:pPr>
    </w:p>
    <w:p w14:paraId="133474DE" w14:textId="77777777" w:rsidR="00501AC8" w:rsidRDefault="00501AC8" w:rsidP="004673EE">
      <w:pPr>
        <w:pStyle w:val="Tekstpodstawowy"/>
        <w:spacing w:line="360" w:lineRule="auto"/>
        <w:rPr>
          <w:rFonts w:ascii="Arial" w:hAnsi="Arial" w:cs="Arial"/>
          <w:sz w:val="20"/>
          <w:szCs w:val="20"/>
          <w:u w:val="single"/>
          <w:lang w:val="en-US"/>
        </w:rPr>
      </w:pPr>
    </w:p>
    <w:p w14:paraId="3A5E8AA9" w14:textId="2B3A13C9" w:rsidR="00501AC8" w:rsidRDefault="00501AC8" w:rsidP="004673EE">
      <w:pPr>
        <w:pStyle w:val="Tekstpodstawowy"/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54E6F2E0" w14:textId="22F5C988" w:rsidR="00501AC8" w:rsidRDefault="00501AC8" w:rsidP="004673EE">
      <w:pPr>
        <w:pStyle w:val="Tekstpodstawowy"/>
        <w:spacing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  <w:t xml:space="preserve">Sekretarz Komisji </w:t>
      </w:r>
    </w:p>
    <w:p w14:paraId="41596471" w14:textId="77777777" w:rsidR="00501AC8" w:rsidRDefault="00501AC8" w:rsidP="004673EE">
      <w:pPr>
        <w:pStyle w:val="Tekstpodstawowy"/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4B779FB5" w14:textId="099ADBDA" w:rsidR="00501AC8" w:rsidRPr="00501AC8" w:rsidRDefault="00501AC8" w:rsidP="004673EE">
      <w:pPr>
        <w:pStyle w:val="Tekstpodstawowy"/>
        <w:spacing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ab/>
        <w:t xml:space="preserve">          Edyta Różańska - Koput</w:t>
      </w:r>
    </w:p>
    <w:sectPr w:rsidR="00501AC8" w:rsidRPr="00501AC8" w:rsidSect="0078473F">
      <w:pgSz w:w="11906" w:h="16838"/>
      <w:pgMar w:top="1276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48EB2C90"/>
    <w:multiLevelType w:val="hybridMultilevel"/>
    <w:tmpl w:val="2570BF4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6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8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955402">
    <w:abstractNumId w:val="13"/>
  </w:num>
  <w:num w:numId="2" w16cid:durableId="38550770">
    <w:abstractNumId w:val="17"/>
  </w:num>
  <w:num w:numId="3" w16cid:durableId="1619338317">
    <w:abstractNumId w:val="5"/>
  </w:num>
  <w:num w:numId="4" w16cid:durableId="1619793719">
    <w:abstractNumId w:val="4"/>
  </w:num>
  <w:num w:numId="5" w16cid:durableId="13515687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7498222">
    <w:abstractNumId w:val="6"/>
  </w:num>
  <w:num w:numId="7" w16cid:durableId="1559240169">
    <w:abstractNumId w:val="11"/>
  </w:num>
  <w:num w:numId="8" w16cid:durableId="936400250">
    <w:abstractNumId w:val="16"/>
  </w:num>
  <w:num w:numId="9" w16cid:durableId="188221099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79790150">
    <w:abstractNumId w:val="14"/>
  </w:num>
  <w:num w:numId="11" w16cid:durableId="764885647">
    <w:abstractNumId w:val="7"/>
  </w:num>
  <w:num w:numId="15" w16cid:durableId="16706752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53910360">
    <w:abstractNumId w:val="3"/>
  </w:num>
  <w:num w:numId="17" w16cid:durableId="809252196">
    <w:abstractNumId w:val="1"/>
  </w:num>
  <w:num w:numId="18" w16cid:durableId="1959482227">
    <w:abstractNumId w:val="10"/>
  </w:num>
  <w:num w:numId="19" w16cid:durableId="458380430">
    <w:abstractNumId w:val="2"/>
  </w:num>
  <w:num w:numId="20" w16cid:durableId="460155861">
    <w:abstractNumId w:val="18"/>
  </w:num>
  <w:num w:numId="21" w16cid:durableId="696004525">
    <w:abstractNumId w:val="0"/>
  </w:num>
  <w:num w:numId="22" w16cid:durableId="1176463282">
    <w:abstractNumId w:val="8"/>
  </w:num>
  <w:num w:numId="23" w16cid:durableId="150589898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52"/>
    <w:rsid w:val="00023E39"/>
    <w:rsid w:val="00024E8D"/>
    <w:rsid w:val="000512B1"/>
    <w:rsid w:val="00053D31"/>
    <w:rsid w:val="00056B0D"/>
    <w:rsid w:val="0006224A"/>
    <w:rsid w:val="000851CB"/>
    <w:rsid w:val="00087311"/>
    <w:rsid w:val="000B1802"/>
    <w:rsid w:val="000C0BE3"/>
    <w:rsid w:val="000F3380"/>
    <w:rsid w:val="00107A0D"/>
    <w:rsid w:val="0013291E"/>
    <w:rsid w:val="00137A28"/>
    <w:rsid w:val="001601B8"/>
    <w:rsid w:val="0017584C"/>
    <w:rsid w:val="00192E8B"/>
    <w:rsid w:val="001B5E5A"/>
    <w:rsid w:val="001B6EB3"/>
    <w:rsid w:val="001C1C83"/>
    <w:rsid w:val="00213A0E"/>
    <w:rsid w:val="00226B35"/>
    <w:rsid w:val="002443F7"/>
    <w:rsid w:val="00246DA5"/>
    <w:rsid w:val="00253AD8"/>
    <w:rsid w:val="0025518B"/>
    <w:rsid w:val="002658C8"/>
    <w:rsid w:val="00272787"/>
    <w:rsid w:val="00273A18"/>
    <w:rsid w:val="00275F1E"/>
    <w:rsid w:val="002828D7"/>
    <w:rsid w:val="002B3E55"/>
    <w:rsid w:val="002D39C5"/>
    <w:rsid w:val="002F296D"/>
    <w:rsid w:val="002F663E"/>
    <w:rsid w:val="00306C7D"/>
    <w:rsid w:val="00313C49"/>
    <w:rsid w:val="00330784"/>
    <w:rsid w:val="0034272C"/>
    <w:rsid w:val="0035058C"/>
    <w:rsid w:val="00350B17"/>
    <w:rsid w:val="00353B85"/>
    <w:rsid w:val="00355170"/>
    <w:rsid w:val="00361FD0"/>
    <w:rsid w:val="003629D7"/>
    <w:rsid w:val="00371D0A"/>
    <w:rsid w:val="00380F26"/>
    <w:rsid w:val="00382E52"/>
    <w:rsid w:val="003E0AD3"/>
    <w:rsid w:val="003E4D4D"/>
    <w:rsid w:val="003F4D2C"/>
    <w:rsid w:val="004234A3"/>
    <w:rsid w:val="00427ABB"/>
    <w:rsid w:val="004673EE"/>
    <w:rsid w:val="004740B9"/>
    <w:rsid w:val="00480A93"/>
    <w:rsid w:val="004928EF"/>
    <w:rsid w:val="004A0D6C"/>
    <w:rsid w:val="004A5389"/>
    <w:rsid w:val="004A63E1"/>
    <w:rsid w:val="004B7B09"/>
    <w:rsid w:val="004B7CB2"/>
    <w:rsid w:val="004D2B45"/>
    <w:rsid w:val="004F40E4"/>
    <w:rsid w:val="005015AC"/>
    <w:rsid w:val="00501AC8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942E7"/>
    <w:rsid w:val="005F0DF6"/>
    <w:rsid w:val="005F2C45"/>
    <w:rsid w:val="005F3164"/>
    <w:rsid w:val="00600EBC"/>
    <w:rsid w:val="00605168"/>
    <w:rsid w:val="0060740E"/>
    <w:rsid w:val="006131AD"/>
    <w:rsid w:val="00621EC7"/>
    <w:rsid w:val="006300B5"/>
    <w:rsid w:val="00633EF8"/>
    <w:rsid w:val="00636EBB"/>
    <w:rsid w:val="0064074B"/>
    <w:rsid w:val="00651B49"/>
    <w:rsid w:val="00672F57"/>
    <w:rsid w:val="00673961"/>
    <w:rsid w:val="006768FF"/>
    <w:rsid w:val="00676CBC"/>
    <w:rsid w:val="00684EA6"/>
    <w:rsid w:val="00693EF0"/>
    <w:rsid w:val="006A161B"/>
    <w:rsid w:val="006A1EF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366D0"/>
    <w:rsid w:val="00843495"/>
    <w:rsid w:val="008739E8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13C5B"/>
    <w:rsid w:val="009141BD"/>
    <w:rsid w:val="0093198F"/>
    <w:rsid w:val="00977AE0"/>
    <w:rsid w:val="0098081E"/>
    <w:rsid w:val="0099243F"/>
    <w:rsid w:val="00992636"/>
    <w:rsid w:val="00996785"/>
    <w:rsid w:val="009B1568"/>
    <w:rsid w:val="009C628F"/>
    <w:rsid w:val="00A143D9"/>
    <w:rsid w:val="00A23EF1"/>
    <w:rsid w:val="00A3443C"/>
    <w:rsid w:val="00A35F54"/>
    <w:rsid w:val="00A73E08"/>
    <w:rsid w:val="00A81390"/>
    <w:rsid w:val="00A85134"/>
    <w:rsid w:val="00A876EE"/>
    <w:rsid w:val="00A91F1A"/>
    <w:rsid w:val="00A9469F"/>
    <w:rsid w:val="00AB0EA7"/>
    <w:rsid w:val="00AB6DA9"/>
    <w:rsid w:val="00AF6DB1"/>
    <w:rsid w:val="00AF6F80"/>
    <w:rsid w:val="00B00A04"/>
    <w:rsid w:val="00B03853"/>
    <w:rsid w:val="00B040AD"/>
    <w:rsid w:val="00B3461E"/>
    <w:rsid w:val="00B4021E"/>
    <w:rsid w:val="00B52956"/>
    <w:rsid w:val="00B67D13"/>
    <w:rsid w:val="00BB3648"/>
    <w:rsid w:val="00BC13C0"/>
    <w:rsid w:val="00BC544F"/>
    <w:rsid w:val="00BE6E87"/>
    <w:rsid w:val="00C00A8E"/>
    <w:rsid w:val="00C00E8E"/>
    <w:rsid w:val="00C323C2"/>
    <w:rsid w:val="00C5226A"/>
    <w:rsid w:val="00CA1011"/>
    <w:rsid w:val="00CD1F74"/>
    <w:rsid w:val="00CE54F4"/>
    <w:rsid w:val="00D06D21"/>
    <w:rsid w:val="00D13249"/>
    <w:rsid w:val="00D15624"/>
    <w:rsid w:val="00D23176"/>
    <w:rsid w:val="00D271A7"/>
    <w:rsid w:val="00D73CE0"/>
    <w:rsid w:val="00D864E5"/>
    <w:rsid w:val="00D9594E"/>
    <w:rsid w:val="00DA05B1"/>
    <w:rsid w:val="00DB0FEC"/>
    <w:rsid w:val="00DE138B"/>
    <w:rsid w:val="00DE33BF"/>
    <w:rsid w:val="00DE354A"/>
    <w:rsid w:val="00DE6442"/>
    <w:rsid w:val="00E011C6"/>
    <w:rsid w:val="00E13C5B"/>
    <w:rsid w:val="00E249F1"/>
    <w:rsid w:val="00E349AA"/>
    <w:rsid w:val="00E62A1E"/>
    <w:rsid w:val="00E817C9"/>
    <w:rsid w:val="00EA4B70"/>
    <w:rsid w:val="00EB5E8E"/>
    <w:rsid w:val="00EB7EA9"/>
    <w:rsid w:val="00EC5A59"/>
    <w:rsid w:val="00ED076C"/>
    <w:rsid w:val="00ED79F4"/>
    <w:rsid w:val="00EE00CD"/>
    <w:rsid w:val="00EF1781"/>
    <w:rsid w:val="00EF2C76"/>
    <w:rsid w:val="00F2660D"/>
    <w:rsid w:val="00F55912"/>
    <w:rsid w:val="00F62FE1"/>
    <w:rsid w:val="00F7502C"/>
    <w:rsid w:val="00F81A0A"/>
    <w:rsid w:val="00F9296B"/>
    <w:rsid w:val="00F959DD"/>
    <w:rsid w:val="00F9668A"/>
    <w:rsid w:val="00FA3C45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068B1F"/>
  <w15:chartTrackingRefBased/>
  <w15:docId w15:val="{F52D1565-6DA9-447F-8045-0A409161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6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A7598-F6F1-4CF7-BEA0-0CBB7CFE0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331</Words>
  <Characters>2088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3</cp:revision>
  <cp:lastPrinted>2023-03-07T12:01:00Z</cp:lastPrinted>
  <dcterms:created xsi:type="dcterms:W3CDTF">2025-04-28T09:19:00Z</dcterms:created>
  <dcterms:modified xsi:type="dcterms:W3CDTF">2025-04-28T10:16:00Z</dcterms:modified>
</cp:coreProperties>
</file>