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D6473" w14:textId="77777777" w:rsidR="00E011C6" w:rsidRPr="001F234B" w:rsidRDefault="00E011C6" w:rsidP="008739E8">
      <w:pPr>
        <w:pStyle w:val="pkt"/>
        <w:ind w:left="0" w:firstLine="0"/>
        <w:jc w:val="left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Uniwersytet im. Adama Mickiewicza w Poznaniu</w:t>
      </w:r>
    </w:p>
    <w:p w14:paraId="2A537276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 xml:space="preserve">ul. Wieniawskiego 1 </w:t>
      </w:r>
    </w:p>
    <w:p w14:paraId="5E5AD4E2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61-712 Poznań</w:t>
      </w:r>
    </w:p>
    <w:p w14:paraId="5DA5CEE5" w14:textId="533DCC93" w:rsidR="00E349AA" w:rsidRPr="001F234B" w:rsidRDefault="003B12A1" w:rsidP="00F26EDA">
      <w:pPr>
        <w:spacing w:line="360" w:lineRule="auto"/>
        <w:rPr>
          <w:rFonts w:ascii="Arial" w:hAnsi="Arial" w:cs="Arial"/>
          <w:sz w:val="20"/>
          <w:szCs w:val="20"/>
        </w:rPr>
      </w:pPr>
      <w:r w:rsidRPr="001F234B">
        <w:rPr>
          <w:rFonts w:ascii="Arial" w:hAnsi="Arial" w:cs="Arial"/>
          <w:bCs/>
          <w:sz w:val="20"/>
          <w:szCs w:val="20"/>
        </w:rPr>
        <w:t>ZP3/</w:t>
      </w:r>
      <w:r w:rsidR="002F7C10">
        <w:rPr>
          <w:rFonts w:ascii="Arial" w:hAnsi="Arial" w:cs="Arial"/>
          <w:bCs/>
          <w:sz w:val="20"/>
          <w:szCs w:val="20"/>
        </w:rPr>
        <w:t>4439</w:t>
      </w:r>
      <w:r w:rsidR="00186CFD" w:rsidRPr="001F234B">
        <w:rPr>
          <w:rFonts w:ascii="Arial" w:hAnsi="Arial" w:cs="Arial"/>
          <w:bCs/>
          <w:sz w:val="20"/>
          <w:szCs w:val="20"/>
        </w:rPr>
        <w:t xml:space="preserve">/25 </w:t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0C0BE3" w:rsidRPr="001F234B">
        <w:rPr>
          <w:rFonts w:ascii="Arial" w:hAnsi="Arial" w:cs="Arial"/>
          <w:sz w:val="20"/>
          <w:szCs w:val="20"/>
        </w:rPr>
        <w:t>P</w:t>
      </w:r>
      <w:r w:rsidR="002F663E" w:rsidRPr="001F234B">
        <w:rPr>
          <w:rFonts w:ascii="Arial" w:hAnsi="Arial" w:cs="Arial"/>
          <w:sz w:val="20"/>
          <w:szCs w:val="20"/>
        </w:rPr>
        <w:t xml:space="preserve">oznań, dnia </w:t>
      </w:r>
      <w:r w:rsidR="002F7C10">
        <w:rPr>
          <w:rFonts w:ascii="Arial" w:hAnsi="Arial" w:cs="Arial"/>
          <w:sz w:val="20"/>
          <w:szCs w:val="20"/>
        </w:rPr>
        <w:t>20-05-</w:t>
      </w:r>
      <w:r w:rsidR="00186CFD" w:rsidRPr="001F234B">
        <w:rPr>
          <w:rFonts w:ascii="Arial" w:hAnsi="Arial" w:cs="Arial"/>
          <w:sz w:val="20"/>
          <w:szCs w:val="20"/>
        </w:rPr>
        <w:t>2025</w:t>
      </w:r>
      <w:r w:rsidR="00137A28" w:rsidRPr="001F234B">
        <w:rPr>
          <w:rFonts w:ascii="Arial" w:hAnsi="Arial" w:cs="Arial"/>
          <w:sz w:val="20"/>
          <w:szCs w:val="20"/>
        </w:rPr>
        <w:t xml:space="preserve"> </w:t>
      </w:r>
      <w:r w:rsidR="002F663E" w:rsidRPr="001F234B">
        <w:rPr>
          <w:rFonts w:ascii="Arial" w:hAnsi="Arial" w:cs="Arial"/>
          <w:sz w:val="20"/>
          <w:szCs w:val="20"/>
        </w:rPr>
        <w:t>r.</w:t>
      </w:r>
    </w:p>
    <w:p w14:paraId="3CFF1D81" w14:textId="77777777" w:rsidR="00D73CE0" w:rsidRPr="001F234B" w:rsidRDefault="00D73CE0" w:rsidP="004673EE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69F9600F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77B2984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221BB070" w14:textId="4FC22E68" w:rsidR="00E011C6" w:rsidRPr="00823C80" w:rsidRDefault="00E011C6" w:rsidP="00E011C6">
      <w:pPr>
        <w:spacing w:line="360" w:lineRule="auto"/>
        <w:jc w:val="center"/>
        <w:rPr>
          <w:rFonts w:ascii="Arial" w:hAnsi="Arial" w:cs="Arial"/>
          <w:u w:val="single"/>
        </w:rPr>
      </w:pPr>
      <w:r w:rsidRPr="00823C80">
        <w:rPr>
          <w:rFonts w:ascii="Arial" w:hAnsi="Arial" w:cs="Arial"/>
          <w:u w:val="single"/>
        </w:rPr>
        <w:t>Informacja z otwarcia ofert</w:t>
      </w:r>
    </w:p>
    <w:p w14:paraId="23B8FB36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F5CA210" w14:textId="77777777" w:rsidR="00823C80" w:rsidRPr="001F234B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0E8F1F38" w14:textId="75FA448E" w:rsidR="00186CFD" w:rsidRPr="00162371" w:rsidRDefault="00E011C6" w:rsidP="00186CFD">
      <w:pPr>
        <w:jc w:val="both"/>
        <w:rPr>
          <w:rFonts w:ascii="Arial" w:hAnsi="Arial" w:cs="Arial"/>
          <w:b/>
          <w:sz w:val="20"/>
          <w:szCs w:val="20"/>
        </w:rPr>
      </w:pPr>
      <w:r w:rsidRPr="001F234B">
        <w:rPr>
          <w:rFonts w:ascii="Arial" w:hAnsi="Arial" w:cs="Arial"/>
          <w:sz w:val="20"/>
          <w:szCs w:val="20"/>
        </w:rPr>
        <w:t xml:space="preserve">Dnia </w:t>
      </w:r>
      <w:r w:rsidR="002F7C10">
        <w:rPr>
          <w:rFonts w:ascii="Arial" w:hAnsi="Arial" w:cs="Arial"/>
          <w:b/>
          <w:i/>
          <w:sz w:val="20"/>
          <w:szCs w:val="20"/>
        </w:rPr>
        <w:t>20-05</w:t>
      </w:r>
      <w:r w:rsidR="00186CFD" w:rsidRPr="001F234B">
        <w:rPr>
          <w:rFonts w:ascii="Arial" w:hAnsi="Arial" w:cs="Arial"/>
          <w:b/>
          <w:i/>
          <w:sz w:val="20"/>
          <w:szCs w:val="20"/>
        </w:rPr>
        <w:t>-2025</w:t>
      </w:r>
      <w:r w:rsidRPr="001F234B">
        <w:rPr>
          <w:rFonts w:ascii="Arial" w:hAnsi="Arial" w:cs="Arial"/>
          <w:sz w:val="20"/>
          <w:szCs w:val="20"/>
        </w:rPr>
        <w:t xml:space="preserve"> r. o godzinie 1</w:t>
      </w:r>
      <w:r w:rsidR="00F26EDA" w:rsidRPr="001F234B">
        <w:rPr>
          <w:rFonts w:ascii="Arial" w:hAnsi="Arial" w:cs="Arial"/>
          <w:sz w:val="20"/>
          <w:szCs w:val="20"/>
        </w:rPr>
        <w:t>0:</w:t>
      </w:r>
      <w:r w:rsidR="003B12A1" w:rsidRPr="001F234B">
        <w:rPr>
          <w:rFonts w:ascii="Arial" w:hAnsi="Arial" w:cs="Arial"/>
          <w:sz w:val="20"/>
          <w:szCs w:val="20"/>
        </w:rPr>
        <w:t>30</w:t>
      </w:r>
      <w:r w:rsidRPr="001F234B">
        <w:rPr>
          <w:rFonts w:ascii="Arial" w:hAnsi="Arial" w:cs="Arial"/>
          <w:sz w:val="20"/>
          <w:szCs w:val="20"/>
        </w:rPr>
        <w:t xml:space="preserve"> dokonano otwarcia ofert w postępowaniu prowadzonym w trybie </w:t>
      </w:r>
      <w:r w:rsidR="0078473F" w:rsidRPr="001F234B">
        <w:rPr>
          <w:rFonts w:ascii="Arial" w:hAnsi="Arial" w:cs="Arial"/>
          <w:sz w:val="20"/>
          <w:szCs w:val="20"/>
        </w:rPr>
        <w:t>podstawowym</w:t>
      </w:r>
      <w:r w:rsidRPr="001F234B">
        <w:rPr>
          <w:rFonts w:ascii="Arial" w:hAnsi="Arial" w:cs="Arial"/>
          <w:sz w:val="20"/>
          <w:szCs w:val="20"/>
        </w:rPr>
        <w:t xml:space="preserve"> na</w:t>
      </w:r>
      <w:r w:rsidR="00186CFD" w:rsidRPr="001F234B">
        <w:rPr>
          <w:rFonts w:ascii="Arial" w:hAnsi="Arial" w:cs="Arial"/>
          <w:sz w:val="20"/>
          <w:szCs w:val="20"/>
        </w:rPr>
        <w:t xml:space="preserve"> </w:t>
      </w:r>
      <w:r w:rsidR="00186CFD" w:rsidRPr="00162371">
        <w:rPr>
          <w:rFonts w:ascii="Arial" w:hAnsi="Arial" w:cs="Arial"/>
          <w:b/>
          <w:bCs/>
          <w:sz w:val="20"/>
          <w:szCs w:val="20"/>
        </w:rPr>
        <w:t>d</w:t>
      </w:r>
      <w:r w:rsidR="00186CFD" w:rsidRPr="00162371">
        <w:rPr>
          <w:rFonts w:ascii="Arial" w:hAnsi="Arial" w:cs="Arial"/>
          <w:b/>
          <w:sz w:val="20"/>
          <w:szCs w:val="20"/>
        </w:rPr>
        <w:t xml:space="preserve">ostawę </w:t>
      </w:r>
      <w:r w:rsidR="00162371" w:rsidRPr="00162371">
        <w:rPr>
          <w:rFonts w:ascii="Arial" w:hAnsi="Arial" w:cs="Arial"/>
          <w:b/>
          <w:sz w:val="20"/>
          <w:szCs w:val="20"/>
        </w:rPr>
        <w:t xml:space="preserve">2 laserów </w:t>
      </w:r>
      <w:proofErr w:type="spellStart"/>
      <w:r w:rsidR="00162371" w:rsidRPr="00162371">
        <w:rPr>
          <w:rFonts w:ascii="Arial" w:hAnsi="Arial" w:cs="Arial"/>
          <w:b/>
          <w:sz w:val="20"/>
          <w:szCs w:val="20"/>
        </w:rPr>
        <w:t>jednomodowych</w:t>
      </w:r>
      <w:proofErr w:type="spellEnd"/>
      <w:r w:rsidR="00162371" w:rsidRPr="00162371">
        <w:rPr>
          <w:rFonts w:ascii="Arial" w:hAnsi="Arial" w:cs="Arial"/>
          <w:b/>
          <w:sz w:val="20"/>
          <w:szCs w:val="20"/>
        </w:rPr>
        <w:t xml:space="preserve"> do spektroskopii </w:t>
      </w:r>
      <w:proofErr w:type="spellStart"/>
      <w:r w:rsidR="00162371" w:rsidRPr="00162371">
        <w:rPr>
          <w:rFonts w:ascii="Arial" w:hAnsi="Arial" w:cs="Arial"/>
          <w:b/>
          <w:sz w:val="20"/>
          <w:szCs w:val="20"/>
        </w:rPr>
        <w:t>Brillouina</w:t>
      </w:r>
      <w:proofErr w:type="spellEnd"/>
      <w:r w:rsidR="00186CFD" w:rsidRPr="00162371">
        <w:rPr>
          <w:rFonts w:ascii="Arial" w:hAnsi="Arial" w:cs="Arial"/>
          <w:b/>
          <w:sz w:val="20"/>
          <w:szCs w:val="20"/>
        </w:rPr>
        <w:t>.</w:t>
      </w:r>
    </w:p>
    <w:p w14:paraId="3E2E1E5C" w14:textId="77777777" w:rsidR="00186CFD" w:rsidRPr="001F234B" w:rsidRDefault="00186CFD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41AE0E73" w14:textId="0EBF6BEF" w:rsidR="00427ABB" w:rsidRPr="001F234B" w:rsidRDefault="00A3443C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</w:t>
      </w:r>
      <w:r w:rsidR="005655AA" w:rsidRPr="001F234B">
        <w:rPr>
          <w:rFonts w:ascii="Arial" w:hAnsi="Arial" w:cs="Arial"/>
          <w:bCs/>
          <w:iCs/>
          <w:sz w:val="20"/>
          <w:szCs w:val="20"/>
          <w:lang w:eastAsia="x-none"/>
        </w:rPr>
        <w:t>amawiający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działając na podstawie art. 222 ust. 5 ustawy z dnia 11 września 2019 r. Prawo zamówień publicznych (Dz.U. </w:t>
      </w:r>
      <w:r w:rsidR="003B12A1" w:rsidRPr="001F234B">
        <w:rPr>
          <w:rFonts w:ascii="Arial" w:hAnsi="Arial" w:cs="Arial"/>
          <w:bCs/>
          <w:iCs/>
          <w:sz w:val="20"/>
          <w:szCs w:val="20"/>
          <w:lang w:eastAsia="x-none"/>
        </w:rPr>
        <w:t>202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4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poz. 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1320</w:t>
      </w:r>
      <w:r w:rsidR="00186CFD"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ze zm.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) udostępnia informację z otwarcia ofert. </w:t>
      </w:r>
    </w:p>
    <w:p w14:paraId="4D6D19DC" w14:textId="77777777" w:rsidR="00427ABB" w:rsidRPr="001F234B" w:rsidRDefault="00427ABB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32DA1A3D" w14:textId="41CCFE47" w:rsidR="00054D15" w:rsidRDefault="00C00A8E" w:rsidP="00A3443C">
      <w:pPr>
        <w:jc w:val="both"/>
      </w:pPr>
      <w:r w:rsidRPr="001F234B">
        <w:rPr>
          <w:rFonts w:ascii="Arial" w:hAnsi="Arial" w:cs="Arial"/>
          <w:sz w:val="20"/>
          <w:szCs w:val="20"/>
        </w:rPr>
        <w:t>Do wyznaczonego</w:t>
      </w:r>
      <w:r w:rsidR="00600EBC" w:rsidRPr="001F234B">
        <w:rPr>
          <w:rFonts w:ascii="Arial" w:hAnsi="Arial" w:cs="Arial"/>
          <w:sz w:val="20"/>
          <w:szCs w:val="20"/>
        </w:rPr>
        <w:t xml:space="preserve"> terminu złożono</w:t>
      </w:r>
      <w:r w:rsidR="003B12A1" w:rsidRPr="001F234B">
        <w:rPr>
          <w:rFonts w:ascii="Arial" w:hAnsi="Arial" w:cs="Arial"/>
          <w:sz w:val="20"/>
          <w:szCs w:val="20"/>
        </w:rPr>
        <w:t xml:space="preserve"> </w:t>
      </w:r>
      <w:r w:rsidR="00186CFD" w:rsidRPr="001F234B">
        <w:rPr>
          <w:rFonts w:ascii="Arial" w:hAnsi="Arial" w:cs="Arial"/>
          <w:sz w:val="20"/>
          <w:szCs w:val="20"/>
        </w:rPr>
        <w:t>następujące oferty</w:t>
      </w:r>
      <w:r w:rsidR="00600EBC" w:rsidRPr="001F234B">
        <w:rPr>
          <w:rFonts w:ascii="Arial" w:hAnsi="Arial" w:cs="Arial"/>
          <w:sz w:val="20"/>
          <w:szCs w:val="20"/>
        </w:rPr>
        <w:t>:</w:t>
      </w:r>
    </w:p>
    <w:p w14:paraId="36E9DA0F" w14:textId="4DA76E2F" w:rsidR="001F234B" w:rsidRPr="00054D15" w:rsidRDefault="001F234B" w:rsidP="001F234B">
      <w:pPr>
        <w:jc w:val="both"/>
        <w:rPr>
          <w:bCs/>
          <w:iCs/>
          <w:lang w:eastAsia="x-none"/>
        </w:rPr>
      </w:pPr>
      <w:r>
        <w:rPr>
          <w:bCs/>
          <w:iCs/>
          <w:lang w:eastAsia="x-none"/>
        </w:rPr>
        <w:t xml:space="preserve"> 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4932"/>
        <w:gridCol w:w="3171"/>
      </w:tblGrid>
      <w:tr w:rsidR="001F234B" w:rsidRPr="00054D15" w14:paraId="3F6B7C28" w14:textId="77777777" w:rsidTr="002C5D77">
        <w:trPr>
          <w:cantSplit/>
          <w:trHeight w:val="611"/>
          <w:jc w:val="center"/>
        </w:trPr>
        <w:tc>
          <w:tcPr>
            <w:tcW w:w="1017" w:type="dxa"/>
            <w:vAlign w:val="center"/>
          </w:tcPr>
          <w:p w14:paraId="445F50FC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4932" w:type="dxa"/>
            <w:vAlign w:val="center"/>
          </w:tcPr>
          <w:p w14:paraId="17B29DBB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3171" w:type="dxa"/>
            <w:vAlign w:val="center"/>
          </w:tcPr>
          <w:p w14:paraId="3A59BBAB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Cena brutto</w:t>
            </w:r>
          </w:p>
          <w:p w14:paraId="1F815375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</w:tr>
      <w:tr w:rsidR="001F234B" w:rsidRPr="00054D15" w14:paraId="195ED6A8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1986DD68" w14:textId="77777777" w:rsidR="001F234B" w:rsidRPr="00D60A28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0A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32" w:type="dxa"/>
            <w:vAlign w:val="center"/>
          </w:tcPr>
          <w:p w14:paraId="65E88E35" w14:textId="16C01987" w:rsidR="001F234B" w:rsidRDefault="00823C80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Eurotek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International sp. z o.o.</w:t>
            </w:r>
          </w:p>
          <w:p w14:paraId="25A486A2" w14:textId="0F42EADF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823C80">
              <w:rPr>
                <w:rFonts w:ascii="Arial" w:hAnsi="Arial" w:cs="Arial"/>
                <w:sz w:val="20"/>
                <w:szCs w:val="20"/>
              </w:rPr>
              <w:t>Skrzetuskiego 6, 02-726 Warszawa</w:t>
            </w:r>
          </w:p>
          <w:p w14:paraId="33CDC699" w14:textId="02E2F01F" w:rsidR="001F234B" w:rsidRPr="00D60A28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 w:rsidR="00823C80">
              <w:rPr>
                <w:rFonts w:ascii="Arial" w:hAnsi="Arial" w:cs="Arial"/>
                <w:sz w:val="20"/>
                <w:szCs w:val="20"/>
              </w:rPr>
              <w:t>5210084655</w:t>
            </w:r>
          </w:p>
        </w:tc>
        <w:tc>
          <w:tcPr>
            <w:tcW w:w="3171" w:type="dxa"/>
            <w:vAlign w:val="center"/>
          </w:tcPr>
          <w:p w14:paraId="7848BBF0" w14:textId="1676709E" w:rsidR="001F234B" w:rsidRPr="00D60A28" w:rsidRDefault="00823C80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419.185,94</w:t>
            </w:r>
            <w:r w:rsidR="001F234B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</w:tbl>
    <w:p w14:paraId="46256467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3638AA4B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500834E7" w14:textId="0F61C3AD" w:rsidR="001F234B" w:rsidRPr="001F234B" w:rsidRDefault="001F234B" w:rsidP="001F234B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Zamawiający zamierza przeznaczyć na realizację zamówienia kwot</w:t>
      </w:r>
      <w:r w:rsidR="00823C80">
        <w:rPr>
          <w:rFonts w:ascii="Arial" w:hAnsi="Arial" w:cs="Arial"/>
          <w:bCs/>
          <w:iCs/>
          <w:sz w:val="20"/>
          <w:szCs w:val="20"/>
          <w:lang w:eastAsia="x-none"/>
        </w:rPr>
        <w:t xml:space="preserve">ę </w:t>
      </w:r>
      <w:r w:rsidR="00CD62E4">
        <w:rPr>
          <w:rFonts w:ascii="Arial" w:hAnsi="Arial" w:cs="Arial"/>
          <w:bCs/>
          <w:iCs/>
          <w:sz w:val="20"/>
          <w:szCs w:val="20"/>
          <w:lang w:eastAsia="x-none"/>
        </w:rPr>
        <w:t>419.999,49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zł brutto</w:t>
      </w:r>
    </w:p>
    <w:p w14:paraId="430B585E" w14:textId="77777777" w:rsidR="001F234B" w:rsidRDefault="001F234B" w:rsidP="004673EE">
      <w:pPr>
        <w:pStyle w:val="Tekstpodstawowy"/>
        <w:spacing w:line="360" w:lineRule="auto"/>
        <w:rPr>
          <w:b/>
          <w:u w:val="single"/>
        </w:rPr>
      </w:pPr>
    </w:p>
    <w:p w14:paraId="652238C9" w14:textId="77777777" w:rsidR="00D60A28" w:rsidRDefault="00D60A28" w:rsidP="004673EE">
      <w:pPr>
        <w:pStyle w:val="Tekstpodstawowy"/>
        <w:spacing w:line="360" w:lineRule="auto"/>
        <w:rPr>
          <w:b/>
          <w:u w:val="single"/>
        </w:rPr>
      </w:pPr>
    </w:p>
    <w:p w14:paraId="6CE97100" w14:textId="77777777" w:rsidR="00E27C0E" w:rsidRDefault="00E27C0E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Komisji</w:t>
      </w:r>
    </w:p>
    <w:p w14:paraId="52A1021D" w14:textId="63F86AD0" w:rsidR="0091572A" w:rsidRPr="00E27C0E" w:rsidRDefault="0091572A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F234B">
        <w:t xml:space="preserve">         </w:t>
      </w:r>
      <w:r>
        <w:t xml:space="preserve">   </w:t>
      </w:r>
      <w:r w:rsidR="00186CFD">
        <w:t>mgr</w:t>
      </w:r>
      <w:r>
        <w:t xml:space="preserve"> Iwona Zerbin</w:t>
      </w:r>
    </w:p>
    <w:sectPr w:rsidR="0091572A" w:rsidRPr="00E27C0E" w:rsidSect="001F234B">
      <w:head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2BE60" w14:textId="77777777" w:rsidR="00386A0E" w:rsidRDefault="00386A0E" w:rsidP="001A5A93">
      <w:r>
        <w:separator/>
      </w:r>
    </w:p>
  </w:endnote>
  <w:endnote w:type="continuationSeparator" w:id="0">
    <w:p w14:paraId="60EC84B6" w14:textId="77777777" w:rsidR="00386A0E" w:rsidRDefault="00386A0E" w:rsidP="001A5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0F6C1" w14:textId="77777777" w:rsidR="00386A0E" w:rsidRDefault="00386A0E" w:rsidP="001A5A93">
      <w:r>
        <w:separator/>
      </w:r>
    </w:p>
  </w:footnote>
  <w:footnote w:type="continuationSeparator" w:id="0">
    <w:p w14:paraId="30EFCFBE" w14:textId="77777777" w:rsidR="00386A0E" w:rsidRDefault="00386A0E" w:rsidP="001A5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F0924" w14:textId="77777777" w:rsidR="001A5A93" w:rsidRDefault="001157AB" w:rsidP="001157AB">
    <w:pPr>
      <w:pStyle w:val="pkt"/>
      <w:tabs>
        <w:tab w:val="left" w:pos="7005"/>
      </w:tabs>
      <w:spacing w:before="0" w:after="0"/>
      <w:ind w:left="0" w:firstLine="0"/>
      <w:jc w:val="left"/>
    </w:pPr>
    <w:r>
      <w:rPr>
        <w:rFonts w:ascii="Arial" w:hAnsi="Arial" w:cs="Arial"/>
        <w:b/>
        <w:noProof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38492E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9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48EB2C90"/>
    <w:multiLevelType w:val="hybridMultilevel"/>
    <w:tmpl w:val="2570BF4E"/>
    <w:lvl w:ilvl="0" w:tplc="522828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3529D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B26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AC2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ECA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9CB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8B0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3411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90E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23B34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5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7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833522">
    <w:abstractNumId w:val="12"/>
  </w:num>
  <w:num w:numId="2" w16cid:durableId="1282880574">
    <w:abstractNumId w:val="16"/>
  </w:num>
  <w:num w:numId="3" w16cid:durableId="2134711914">
    <w:abstractNumId w:val="5"/>
  </w:num>
  <w:num w:numId="4" w16cid:durableId="1026640806">
    <w:abstractNumId w:val="4"/>
  </w:num>
  <w:num w:numId="5" w16cid:durableId="5574781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910095">
    <w:abstractNumId w:val="6"/>
  </w:num>
  <w:num w:numId="7" w16cid:durableId="1265262288">
    <w:abstractNumId w:val="11"/>
  </w:num>
  <w:num w:numId="8" w16cid:durableId="1486357197">
    <w:abstractNumId w:val="15"/>
  </w:num>
  <w:num w:numId="9" w16cid:durableId="18106293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6363146">
    <w:abstractNumId w:val="13"/>
  </w:num>
  <w:num w:numId="11" w16cid:durableId="340475648">
    <w:abstractNumId w:val="7"/>
  </w:num>
  <w:num w:numId="12" w16cid:durableId="3531941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3731754">
    <w:abstractNumId w:val="3"/>
  </w:num>
  <w:num w:numId="14" w16cid:durableId="465512728">
    <w:abstractNumId w:val="1"/>
  </w:num>
  <w:num w:numId="15" w16cid:durableId="1414740401">
    <w:abstractNumId w:val="10"/>
  </w:num>
  <w:num w:numId="16" w16cid:durableId="1729185027">
    <w:abstractNumId w:val="2"/>
  </w:num>
  <w:num w:numId="17" w16cid:durableId="1382749789">
    <w:abstractNumId w:val="17"/>
  </w:num>
  <w:num w:numId="18" w16cid:durableId="1883982505">
    <w:abstractNumId w:val="0"/>
  </w:num>
  <w:num w:numId="19" w16cid:durableId="1082920431">
    <w:abstractNumId w:val="8"/>
  </w:num>
  <w:num w:numId="20" w16cid:durableId="16632395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52"/>
    <w:rsid w:val="00023E39"/>
    <w:rsid w:val="00024E8D"/>
    <w:rsid w:val="000512B1"/>
    <w:rsid w:val="00053D31"/>
    <w:rsid w:val="00054D15"/>
    <w:rsid w:val="00056B0D"/>
    <w:rsid w:val="0006224A"/>
    <w:rsid w:val="000851CB"/>
    <w:rsid w:val="000B1802"/>
    <w:rsid w:val="000C0BE3"/>
    <w:rsid w:val="000F3380"/>
    <w:rsid w:val="00107A0D"/>
    <w:rsid w:val="001157AB"/>
    <w:rsid w:val="0013291E"/>
    <w:rsid w:val="00137A28"/>
    <w:rsid w:val="00162371"/>
    <w:rsid w:val="0017584C"/>
    <w:rsid w:val="001833EE"/>
    <w:rsid w:val="00186CFD"/>
    <w:rsid w:val="00192E8B"/>
    <w:rsid w:val="001A5A93"/>
    <w:rsid w:val="001B5E5A"/>
    <w:rsid w:val="001B6EB3"/>
    <w:rsid w:val="001F234B"/>
    <w:rsid w:val="00211974"/>
    <w:rsid w:val="00213A0E"/>
    <w:rsid w:val="00226B35"/>
    <w:rsid w:val="00253AD8"/>
    <w:rsid w:val="0025518B"/>
    <w:rsid w:val="002658C8"/>
    <w:rsid w:val="00272787"/>
    <w:rsid w:val="00273A18"/>
    <w:rsid w:val="00275F1E"/>
    <w:rsid w:val="002828D7"/>
    <w:rsid w:val="002B3E55"/>
    <w:rsid w:val="002D39C5"/>
    <w:rsid w:val="002F296D"/>
    <w:rsid w:val="002F663E"/>
    <w:rsid w:val="002F7C10"/>
    <w:rsid w:val="00306C7D"/>
    <w:rsid w:val="00313C49"/>
    <w:rsid w:val="00330784"/>
    <w:rsid w:val="0034272C"/>
    <w:rsid w:val="0035058C"/>
    <w:rsid w:val="00350B17"/>
    <w:rsid w:val="00353B85"/>
    <w:rsid w:val="00355170"/>
    <w:rsid w:val="00361FD0"/>
    <w:rsid w:val="00371D0A"/>
    <w:rsid w:val="00380F26"/>
    <w:rsid w:val="00382E52"/>
    <w:rsid w:val="00386A0E"/>
    <w:rsid w:val="00390163"/>
    <w:rsid w:val="00392393"/>
    <w:rsid w:val="003A146F"/>
    <w:rsid w:val="003B12A1"/>
    <w:rsid w:val="003E4D4D"/>
    <w:rsid w:val="003F4D2C"/>
    <w:rsid w:val="00427ABB"/>
    <w:rsid w:val="004673EE"/>
    <w:rsid w:val="004740B9"/>
    <w:rsid w:val="004928EF"/>
    <w:rsid w:val="004A5389"/>
    <w:rsid w:val="004B7B09"/>
    <w:rsid w:val="004B7CB2"/>
    <w:rsid w:val="004D2B45"/>
    <w:rsid w:val="004F40E4"/>
    <w:rsid w:val="005015AC"/>
    <w:rsid w:val="00520A07"/>
    <w:rsid w:val="0052775E"/>
    <w:rsid w:val="005278C3"/>
    <w:rsid w:val="00534A25"/>
    <w:rsid w:val="00547C99"/>
    <w:rsid w:val="005536AC"/>
    <w:rsid w:val="00555787"/>
    <w:rsid w:val="00561474"/>
    <w:rsid w:val="00564C72"/>
    <w:rsid w:val="005655AA"/>
    <w:rsid w:val="005942E7"/>
    <w:rsid w:val="005A17E6"/>
    <w:rsid w:val="005F2C45"/>
    <w:rsid w:val="005F3164"/>
    <w:rsid w:val="00600EBC"/>
    <w:rsid w:val="0060740E"/>
    <w:rsid w:val="006131AD"/>
    <w:rsid w:val="00621EC7"/>
    <w:rsid w:val="006300B5"/>
    <w:rsid w:val="00633EF8"/>
    <w:rsid w:val="00636EBB"/>
    <w:rsid w:val="0064074B"/>
    <w:rsid w:val="00651B49"/>
    <w:rsid w:val="00672F57"/>
    <w:rsid w:val="00673961"/>
    <w:rsid w:val="006768FF"/>
    <w:rsid w:val="00676CBC"/>
    <w:rsid w:val="00684EA6"/>
    <w:rsid w:val="00687A57"/>
    <w:rsid w:val="00693EF0"/>
    <w:rsid w:val="006A161B"/>
    <w:rsid w:val="006A1EFD"/>
    <w:rsid w:val="006A200D"/>
    <w:rsid w:val="006A7DB6"/>
    <w:rsid w:val="006C460D"/>
    <w:rsid w:val="006C7F1F"/>
    <w:rsid w:val="006D3CCA"/>
    <w:rsid w:val="007009B3"/>
    <w:rsid w:val="007064AA"/>
    <w:rsid w:val="00721032"/>
    <w:rsid w:val="00724C82"/>
    <w:rsid w:val="00732EBB"/>
    <w:rsid w:val="0074039A"/>
    <w:rsid w:val="007451EC"/>
    <w:rsid w:val="00757D78"/>
    <w:rsid w:val="0076066B"/>
    <w:rsid w:val="00761AD1"/>
    <w:rsid w:val="00765CBB"/>
    <w:rsid w:val="0078473F"/>
    <w:rsid w:val="007A2DA0"/>
    <w:rsid w:val="007A44E1"/>
    <w:rsid w:val="007B245E"/>
    <w:rsid w:val="007D6F16"/>
    <w:rsid w:val="007E4580"/>
    <w:rsid w:val="007F4ECA"/>
    <w:rsid w:val="007F6040"/>
    <w:rsid w:val="00816205"/>
    <w:rsid w:val="00823C80"/>
    <w:rsid w:val="00830C85"/>
    <w:rsid w:val="008366D0"/>
    <w:rsid w:val="00843495"/>
    <w:rsid w:val="008739E8"/>
    <w:rsid w:val="008828C1"/>
    <w:rsid w:val="00886A63"/>
    <w:rsid w:val="008B447A"/>
    <w:rsid w:val="008B7904"/>
    <w:rsid w:val="008D15F5"/>
    <w:rsid w:val="008D7ADB"/>
    <w:rsid w:val="008E772E"/>
    <w:rsid w:val="008F4148"/>
    <w:rsid w:val="00900B1A"/>
    <w:rsid w:val="00900F26"/>
    <w:rsid w:val="00913C5B"/>
    <w:rsid w:val="009141BD"/>
    <w:rsid w:val="00914A6D"/>
    <w:rsid w:val="0091572A"/>
    <w:rsid w:val="00977AE0"/>
    <w:rsid w:val="0098081E"/>
    <w:rsid w:val="0099243F"/>
    <w:rsid w:val="00992636"/>
    <w:rsid w:val="00996785"/>
    <w:rsid w:val="009B1568"/>
    <w:rsid w:val="009C628F"/>
    <w:rsid w:val="00A23EF1"/>
    <w:rsid w:val="00A3443C"/>
    <w:rsid w:val="00A35F54"/>
    <w:rsid w:val="00A73E08"/>
    <w:rsid w:val="00A81390"/>
    <w:rsid w:val="00A85134"/>
    <w:rsid w:val="00A876EE"/>
    <w:rsid w:val="00AB0EA7"/>
    <w:rsid w:val="00AB6DA9"/>
    <w:rsid w:val="00AF6DB1"/>
    <w:rsid w:val="00AF6F80"/>
    <w:rsid w:val="00B00A04"/>
    <w:rsid w:val="00B03853"/>
    <w:rsid w:val="00B040AD"/>
    <w:rsid w:val="00B22B59"/>
    <w:rsid w:val="00B3461E"/>
    <w:rsid w:val="00B4021E"/>
    <w:rsid w:val="00B52956"/>
    <w:rsid w:val="00B63006"/>
    <w:rsid w:val="00BC13C0"/>
    <w:rsid w:val="00BC544F"/>
    <w:rsid w:val="00BE6E87"/>
    <w:rsid w:val="00C00A8E"/>
    <w:rsid w:val="00C00E8E"/>
    <w:rsid w:val="00C323C2"/>
    <w:rsid w:val="00C5226A"/>
    <w:rsid w:val="00CA1011"/>
    <w:rsid w:val="00CD1F74"/>
    <w:rsid w:val="00CD62E4"/>
    <w:rsid w:val="00CE54F4"/>
    <w:rsid w:val="00D06D21"/>
    <w:rsid w:val="00D13249"/>
    <w:rsid w:val="00D15624"/>
    <w:rsid w:val="00D23176"/>
    <w:rsid w:val="00D271A7"/>
    <w:rsid w:val="00D60A28"/>
    <w:rsid w:val="00D73CE0"/>
    <w:rsid w:val="00D9594E"/>
    <w:rsid w:val="00DA05B1"/>
    <w:rsid w:val="00DB0FEC"/>
    <w:rsid w:val="00DE33BF"/>
    <w:rsid w:val="00DE354A"/>
    <w:rsid w:val="00DE6442"/>
    <w:rsid w:val="00E011C6"/>
    <w:rsid w:val="00E13C5B"/>
    <w:rsid w:val="00E249F1"/>
    <w:rsid w:val="00E27C0E"/>
    <w:rsid w:val="00E349AA"/>
    <w:rsid w:val="00E52677"/>
    <w:rsid w:val="00E62A1E"/>
    <w:rsid w:val="00E817C9"/>
    <w:rsid w:val="00EA4B70"/>
    <w:rsid w:val="00EB5E8E"/>
    <w:rsid w:val="00EB7EA9"/>
    <w:rsid w:val="00EC5A59"/>
    <w:rsid w:val="00ED076C"/>
    <w:rsid w:val="00ED79F4"/>
    <w:rsid w:val="00EF1781"/>
    <w:rsid w:val="00EF2C76"/>
    <w:rsid w:val="00F26EDA"/>
    <w:rsid w:val="00F55912"/>
    <w:rsid w:val="00F62FE1"/>
    <w:rsid w:val="00F81A0A"/>
    <w:rsid w:val="00F9296B"/>
    <w:rsid w:val="00F959DD"/>
    <w:rsid w:val="00F9668A"/>
    <w:rsid w:val="00FA7B8A"/>
    <w:rsid w:val="00FB30FC"/>
    <w:rsid w:val="00FC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63E23CF0"/>
  <w15:chartTrackingRefBased/>
  <w15:docId w15:val="{7BFA445D-3A1F-4021-9A68-5C8DB594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16205"/>
    <w:rPr>
      <w:sz w:val="24"/>
      <w:szCs w:val="24"/>
    </w:rPr>
  </w:style>
  <w:style w:type="paragraph" w:styleId="Stopka">
    <w:name w:val="footer"/>
    <w:basedOn w:val="Normalny"/>
    <w:link w:val="StopkaZnak"/>
    <w:rsid w:val="001A5A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A5A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0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B86A3-CF57-41A9-9628-2B66EBAAB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117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Iwona Zerbin</cp:lastModifiedBy>
  <cp:revision>3</cp:revision>
  <cp:lastPrinted>2025-05-20T09:36:00Z</cp:lastPrinted>
  <dcterms:created xsi:type="dcterms:W3CDTF">2025-05-20T09:10:00Z</dcterms:created>
  <dcterms:modified xsi:type="dcterms:W3CDTF">2025-05-20T09:37:00Z</dcterms:modified>
</cp:coreProperties>
</file>