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D6473" w14:textId="77777777" w:rsidR="00E011C6" w:rsidRPr="001F234B" w:rsidRDefault="00E011C6" w:rsidP="008739E8">
      <w:pPr>
        <w:pStyle w:val="pkt"/>
        <w:ind w:left="0" w:firstLine="0"/>
        <w:jc w:val="left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Uniwersytet im. Adama Mickiewicza w Poznaniu</w:t>
      </w:r>
    </w:p>
    <w:p w14:paraId="2A537276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 xml:space="preserve">ul. Wieniawskiego 1 </w:t>
      </w:r>
    </w:p>
    <w:p w14:paraId="5E5AD4E2" w14:textId="77777777" w:rsidR="00E011C6" w:rsidRPr="001F234B" w:rsidRDefault="00E011C6" w:rsidP="00E011C6">
      <w:pPr>
        <w:pStyle w:val="pkt"/>
        <w:ind w:left="0" w:firstLine="0"/>
        <w:rPr>
          <w:rFonts w:ascii="Arial" w:hAnsi="Arial" w:cs="Arial"/>
          <w:sz w:val="20"/>
        </w:rPr>
      </w:pPr>
      <w:r w:rsidRPr="001F234B">
        <w:rPr>
          <w:rFonts w:ascii="Arial" w:hAnsi="Arial" w:cs="Arial"/>
          <w:sz w:val="20"/>
        </w:rPr>
        <w:t>61-712 Poznań</w:t>
      </w:r>
    </w:p>
    <w:p w14:paraId="5DA5CEE5" w14:textId="65813E1A" w:rsidR="00E349AA" w:rsidRPr="001F234B" w:rsidRDefault="003B12A1" w:rsidP="00F26EDA">
      <w:pPr>
        <w:spacing w:line="360" w:lineRule="auto"/>
        <w:rPr>
          <w:rFonts w:ascii="Arial" w:hAnsi="Arial" w:cs="Arial"/>
          <w:sz w:val="20"/>
          <w:szCs w:val="20"/>
        </w:rPr>
      </w:pPr>
      <w:r w:rsidRPr="001F234B">
        <w:rPr>
          <w:rFonts w:ascii="Arial" w:hAnsi="Arial" w:cs="Arial"/>
          <w:bCs/>
          <w:sz w:val="20"/>
          <w:szCs w:val="20"/>
        </w:rPr>
        <w:t>ZP3/</w:t>
      </w:r>
      <w:r w:rsidR="002F7C10">
        <w:rPr>
          <w:rFonts w:ascii="Arial" w:hAnsi="Arial" w:cs="Arial"/>
          <w:bCs/>
          <w:sz w:val="20"/>
          <w:szCs w:val="20"/>
        </w:rPr>
        <w:t>4</w:t>
      </w:r>
      <w:r w:rsidR="00653C82">
        <w:rPr>
          <w:rFonts w:ascii="Arial" w:hAnsi="Arial" w:cs="Arial"/>
          <w:bCs/>
          <w:sz w:val="20"/>
          <w:szCs w:val="20"/>
        </w:rPr>
        <w:t>487</w:t>
      </w:r>
      <w:r w:rsidR="00186CFD" w:rsidRPr="001F234B">
        <w:rPr>
          <w:rFonts w:ascii="Arial" w:hAnsi="Arial" w:cs="Arial"/>
          <w:bCs/>
          <w:sz w:val="20"/>
          <w:szCs w:val="20"/>
        </w:rPr>
        <w:t xml:space="preserve">/25 </w:t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186CFD" w:rsidRPr="001F234B">
        <w:rPr>
          <w:rFonts w:ascii="Arial" w:hAnsi="Arial" w:cs="Arial"/>
          <w:bCs/>
          <w:sz w:val="20"/>
          <w:szCs w:val="20"/>
        </w:rPr>
        <w:tab/>
      </w:r>
      <w:r w:rsidR="000C0BE3" w:rsidRPr="001F234B">
        <w:rPr>
          <w:rFonts w:ascii="Arial" w:hAnsi="Arial" w:cs="Arial"/>
          <w:sz w:val="20"/>
          <w:szCs w:val="20"/>
        </w:rPr>
        <w:t>P</w:t>
      </w:r>
      <w:r w:rsidR="002F663E" w:rsidRPr="001F234B">
        <w:rPr>
          <w:rFonts w:ascii="Arial" w:hAnsi="Arial" w:cs="Arial"/>
          <w:sz w:val="20"/>
          <w:szCs w:val="20"/>
        </w:rPr>
        <w:t xml:space="preserve">oznań, dnia </w:t>
      </w:r>
      <w:r w:rsidR="00653C82">
        <w:rPr>
          <w:rFonts w:ascii="Arial" w:hAnsi="Arial" w:cs="Arial"/>
          <w:sz w:val="20"/>
          <w:szCs w:val="20"/>
        </w:rPr>
        <w:t>11-06</w:t>
      </w:r>
      <w:r w:rsidR="002F7C10">
        <w:rPr>
          <w:rFonts w:ascii="Arial" w:hAnsi="Arial" w:cs="Arial"/>
          <w:sz w:val="20"/>
          <w:szCs w:val="20"/>
        </w:rPr>
        <w:t>-</w:t>
      </w:r>
      <w:r w:rsidR="00186CFD" w:rsidRPr="001F234B">
        <w:rPr>
          <w:rFonts w:ascii="Arial" w:hAnsi="Arial" w:cs="Arial"/>
          <w:sz w:val="20"/>
          <w:szCs w:val="20"/>
        </w:rPr>
        <w:t>2025</w:t>
      </w:r>
      <w:r w:rsidR="00137A28" w:rsidRPr="001F234B">
        <w:rPr>
          <w:rFonts w:ascii="Arial" w:hAnsi="Arial" w:cs="Arial"/>
          <w:sz w:val="20"/>
          <w:szCs w:val="20"/>
        </w:rPr>
        <w:t xml:space="preserve"> </w:t>
      </w:r>
      <w:r w:rsidR="002F663E" w:rsidRPr="001F234B">
        <w:rPr>
          <w:rFonts w:ascii="Arial" w:hAnsi="Arial" w:cs="Arial"/>
          <w:sz w:val="20"/>
          <w:szCs w:val="20"/>
        </w:rPr>
        <w:t>r.</w:t>
      </w:r>
    </w:p>
    <w:p w14:paraId="3CFF1D81" w14:textId="77777777" w:rsidR="00D73CE0" w:rsidRPr="001F234B" w:rsidRDefault="00D73CE0" w:rsidP="004673EE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69F9600F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77B2984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221BB070" w14:textId="4FC22E68" w:rsidR="00E011C6" w:rsidRPr="00823C80" w:rsidRDefault="00E011C6" w:rsidP="00E011C6">
      <w:pPr>
        <w:spacing w:line="360" w:lineRule="auto"/>
        <w:jc w:val="center"/>
        <w:rPr>
          <w:rFonts w:ascii="Arial" w:hAnsi="Arial" w:cs="Arial"/>
          <w:u w:val="single"/>
        </w:rPr>
      </w:pPr>
      <w:r w:rsidRPr="00823C80">
        <w:rPr>
          <w:rFonts w:ascii="Arial" w:hAnsi="Arial" w:cs="Arial"/>
          <w:u w:val="single"/>
        </w:rPr>
        <w:t>Informacja z otwarcia ofert</w:t>
      </w:r>
    </w:p>
    <w:p w14:paraId="23B8FB36" w14:textId="77777777" w:rsidR="00823C80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6F5CA210" w14:textId="77777777" w:rsidR="00823C80" w:rsidRPr="001F234B" w:rsidRDefault="00823C80" w:rsidP="00E011C6">
      <w:pPr>
        <w:spacing w:line="36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14:paraId="47E6F88B" w14:textId="2F9D487B" w:rsidR="00653C82" w:rsidRPr="00653C82" w:rsidRDefault="00E011C6" w:rsidP="00653C82">
      <w:pPr>
        <w:pStyle w:val="Nagwek2"/>
        <w:rPr>
          <w:sz w:val="20"/>
          <w:szCs w:val="20"/>
        </w:rPr>
      </w:pPr>
      <w:r w:rsidRPr="001F234B">
        <w:rPr>
          <w:sz w:val="20"/>
          <w:szCs w:val="20"/>
        </w:rPr>
        <w:t xml:space="preserve">Dnia </w:t>
      </w:r>
      <w:r w:rsidR="00653C82">
        <w:rPr>
          <w:b/>
          <w:i/>
          <w:sz w:val="20"/>
          <w:szCs w:val="20"/>
        </w:rPr>
        <w:t>11-06</w:t>
      </w:r>
      <w:r w:rsidR="00186CFD" w:rsidRPr="001F234B">
        <w:rPr>
          <w:b/>
          <w:i/>
          <w:sz w:val="20"/>
          <w:szCs w:val="20"/>
        </w:rPr>
        <w:t>-2025</w:t>
      </w:r>
      <w:r w:rsidRPr="001F234B">
        <w:rPr>
          <w:sz w:val="20"/>
          <w:szCs w:val="20"/>
        </w:rPr>
        <w:t xml:space="preserve"> r. o godzinie 1</w:t>
      </w:r>
      <w:r w:rsidR="00F26EDA" w:rsidRPr="001F234B">
        <w:rPr>
          <w:sz w:val="20"/>
          <w:szCs w:val="20"/>
        </w:rPr>
        <w:t>0:</w:t>
      </w:r>
      <w:r w:rsidR="003B12A1" w:rsidRPr="001F234B">
        <w:rPr>
          <w:sz w:val="20"/>
          <w:szCs w:val="20"/>
        </w:rPr>
        <w:t>30</w:t>
      </w:r>
      <w:r w:rsidRPr="001F234B">
        <w:rPr>
          <w:sz w:val="20"/>
          <w:szCs w:val="20"/>
        </w:rPr>
        <w:t xml:space="preserve"> dokonano otwarcia ofert w postępowaniu prowadzonym w trybie </w:t>
      </w:r>
      <w:r w:rsidR="0078473F" w:rsidRPr="001F234B">
        <w:rPr>
          <w:sz w:val="20"/>
          <w:szCs w:val="20"/>
        </w:rPr>
        <w:t>podstawowym</w:t>
      </w:r>
      <w:r w:rsidRPr="001F234B">
        <w:rPr>
          <w:sz w:val="20"/>
          <w:szCs w:val="20"/>
        </w:rPr>
        <w:t xml:space="preserve"> na</w:t>
      </w:r>
      <w:r w:rsidR="00186CFD" w:rsidRPr="001F234B">
        <w:rPr>
          <w:sz w:val="20"/>
          <w:szCs w:val="20"/>
        </w:rPr>
        <w:t xml:space="preserve"> </w:t>
      </w:r>
      <w:r w:rsidR="00186CFD" w:rsidRPr="00653C82">
        <w:rPr>
          <w:b/>
          <w:bCs/>
          <w:sz w:val="20"/>
          <w:szCs w:val="20"/>
        </w:rPr>
        <w:t>d</w:t>
      </w:r>
      <w:r w:rsidR="00186CFD" w:rsidRPr="00653C82">
        <w:rPr>
          <w:b/>
          <w:sz w:val="20"/>
          <w:szCs w:val="20"/>
        </w:rPr>
        <w:t xml:space="preserve">ostawę </w:t>
      </w:r>
      <w:r w:rsidR="00653C82" w:rsidRPr="00653C82">
        <w:rPr>
          <w:b/>
          <w:sz w:val="20"/>
          <w:szCs w:val="20"/>
        </w:rPr>
        <w:t>i montaż urządzeń w zakresie zmodernizowania i rozbudowy pracowni do nauki tłumaczeń symultanicznych</w:t>
      </w:r>
    </w:p>
    <w:p w14:paraId="3E2E1E5C" w14:textId="02D9D447" w:rsidR="00186CFD" w:rsidRPr="001F234B" w:rsidRDefault="00186CFD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41AE0E73" w14:textId="0EBF6BEF" w:rsidR="00427ABB" w:rsidRPr="001F234B" w:rsidRDefault="00A3443C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</w:t>
      </w:r>
      <w:r w:rsidR="005655AA" w:rsidRPr="001F234B">
        <w:rPr>
          <w:rFonts w:ascii="Arial" w:hAnsi="Arial" w:cs="Arial"/>
          <w:bCs/>
          <w:iCs/>
          <w:sz w:val="20"/>
          <w:szCs w:val="20"/>
          <w:lang w:eastAsia="x-none"/>
        </w:rPr>
        <w:t>amawiający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działając na podstawie art. 222 ust. 5 ustawy z dnia 11 września 2019 r. Prawo zamówień publicznych (Dz.U. </w:t>
      </w:r>
      <w:r w:rsidR="003B12A1" w:rsidRPr="001F234B">
        <w:rPr>
          <w:rFonts w:ascii="Arial" w:hAnsi="Arial" w:cs="Arial"/>
          <w:bCs/>
          <w:iCs/>
          <w:sz w:val="20"/>
          <w:szCs w:val="20"/>
          <w:lang w:eastAsia="x-none"/>
        </w:rPr>
        <w:t>202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4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poz. </w:t>
      </w:r>
      <w:r w:rsidR="0091572A" w:rsidRPr="001F234B">
        <w:rPr>
          <w:rFonts w:ascii="Arial" w:hAnsi="Arial" w:cs="Arial"/>
          <w:bCs/>
          <w:iCs/>
          <w:sz w:val="20"/>
          <w:szCs w:val="20"/>
          <w:lang w:eastAsia="x-none"/>
        </w:rPr>
        <w:t>1320</w:t>
      </w:r>
      <w:r w:rsidR="00186CFD"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ze zm.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) udostępnia informację z otwarcia ofert. </w:t>
      </w:r>
    </w:p>
    <w:p w14:paraId="4D6D19DC" w14:textId="77777777" w:rsidR="00427ABB" w:rsidRPr="001F234B" w:rsidRDefault="00427ABB" w:rsidP="00A3443C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</w:p>
    <w:p w14:paraId="32DA1A3D" w14:textId="41CCFE47" w:rsidR="00054D15" w:rsidRDefault="00C00A8E" w:rsidP="00A3443C">
      <w:pPr>
        <w:jc w:val="both"/>
      </w:pPr>
      <w:r w:rsidRPr="001F234B">
        <w:rPr>
          <w:rFonts w:ascii="Arial" w:hAnsi="Arial" w:cs="Arial"/>
          <w:sz w:val="20"/>
          <w:szCs w:val="20"/>
        </w:rPr>
        <w:t>Do wyznaczonego</w:t>
      </w:r>
      <w:r w:rsidR="00600EBC" w:rsidRPr="001F234B">
        <w:rPr>
          <w:rFonts w:ascii="Arial" w:hAnsi="Arial" w:cs="Arial"/>
          <w:sz w:val="20"/>
          <w:szCs w:val="20"/>
        </w:rPr>
        <w:t xml:space="preserve"> terminu złożono</w:t>
      </w:r>
      <w:r w:rsidR="003B12A1" w:rsidRPr="001F234B">
        <w:rPr>
          <w:rFonts w:ascii="Arial" w:hAnsi="Arial" w:cs="Arial"/>
          <w:sz w:val="20"/>
          <w:szCs w:val="20"/>
        </w:rPr>
        <w:t xml:space="preserve"> </w:t>
      </w:r>
      <w:r w:rsidR="00186CFD" w:rsidRPr="001F234B">
        <w:rPr>
          <w:rFonts w:ascii="Arial" w:hAnsi="Arial" w:cs="Arial"/>
          <w:sz w:val="20"/>
          <w:szCs w:val="20"/>
        </w:rPr>
        <w:t>następujące oferty</w:t>
      </w:r>
      <w:r w:rsidR="00600EBC" w:rsidRPr="001F234B">
        <w:rPr>
          <w:rFonts w:ascii="Arial" w:hAnsi="Arial" w:cs="Arial"/>
          <w:sz w:val="20"/>
          <w:szCs w:val="20"/>
        </w:rPr>
        <w:t>:</w:t>
      </w:r>
    </w:p>
    <w:p w14:paraId="36E9DA0F" w14:textId="4DA76E2F" w:rsidR="001F234B" w:rsidRPr="00054D15" w:rsidRDefault="001F234B" w:rsidP="001F234B">
      <w:pPr>
        <w:jc w:val="both"/>
        <w:rPr>
          <w:bCs/>
          <w:iCs/>
          <w:lang w:eastAsia="x-none"/>
        </w:rPr>
      </w:pPr>
      <w:r>
        <w:rPr>
          <w:bCs/>
          <w:iCs/>
          <w:lang w:eastAsia="x-none"/>
        </w:rPr>
        <w:t xml:space="preserve"> 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7"/>
        <w:gridCol w:w="4932"/>
        <w:gridCol w:w="3171"/>
      </w:tblGrid>
      <w:tr w:rsidR="001F234B" w:rsidRPr="00054D15" w14:paraId="3F6B7C28" w14:textId="77777777" w:rsidTr="002C5D77">
        <w:trPr>
          <w:cantSplit/>
          <w:trHeight w:val="611"/>
          <w:jc w:val="center"/>
        </w:trPr>
        <w:tc>
          <w:tcPr>
            <w:tcW w:w="1017" w:type="dxa"/>
            <w:vAlign w:val="center"/>
          </w:tcPr>
          <w:p w14:paraId="445F50FC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Numer oferty</w:t>
            </w:r>
          </w:p>
        </w:tc>
        <w:tc>
          <w:tcPr>
            <w:tcW w:w="4932" w:type="dxa"/>
            <w:vAlign w:val="center"/>
          </w:tcPr>
          <w:p w14:paraId="17B29DBB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3171" w:type="dxa"/>
            <w:vAlign w:val="center"/>
          </w:tcPr>
          <w:p w14:paraId="3A59BBAB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  <w:r w:rsidRPr="00054D15">
              <w:rPr>
                <w:sz w:val="20"/>
                <w:szCs w:val="20"/>
              </w:rPr>
              <w:t>Cena brutto</w:t>
            </w:r>
          </w:p>
          <w:p w14:paraId="1F815375" w14:textId="77777777" w:rsidR="001F234B" w:rsidRPr="00054D15" w:rsidRDefault="001F234B" w:rsidP="002C5D77">
            <w:pPr>
              <w:pStyle w:val="Tekstpodstawowy"/>
              <w:jc w:val="center"/>
              <w:rPr>
                <w:sz w:val="20"/>
                <w:szCs w:val="20"/>
              </w:rPr>
            </w:pPr>
          </w:p>
        </w:tc>
      </w:tr>
      <w:tr w:rsidR="001F234B" w:rsidRPr="00054D15" w14:paraId="195ED6A8" w14:textId="77777777" w:rsidTr="002C5D77">
        <w:trPr>
          <w:cantSplit/>
          <w:trHeight w:hRule="exact" w:val="957"/>
          <w:jc w:val="center"/>
        </w:trPr>
        <w:tc>
          <w:tcPr>
            <w:tcW w:w="1017" w:type="dxa"/>
            <w:vAlign w:val="center"/>
          </w:tcPr>
          <w:p w14:paraId="1986DD68" w14:textId="77777777" w:rsidR="001F234B" w:rsidRPr="00D60A28" w:rsidRDefault="001F234B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0A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32" w:type="dxa"/>
            <w:vAlign w:val="center"/>
          </w:tcPr>
          <w:p w14:paraId="65E88E35" w14:textId="538C1D20" w:rsidR="001F234B" w:rsidRDefault="00653C82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PROVIS s.c. Profesjonalne Systemy Audiowizualne</w:t>
            </w:r>
          </w:p>
          <w:p w14:paraId="25A486A2" w14:textId="4B80A598" w:rsidR="001F234B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</w:t>
            </w:r>
            <w:r w:rsidR="000F22A6">
              <w:rPr>
                <w:rFonts w:ascii="Arial" w:hAnsi="Arial" w:cs="Arial"/>
                <w:sz w:val="20"/>
                <w:szCs w:val="20"/>
              </w:rPr>
              <w:t>Grabowska 2, 60-163 Poznań</w:t>
            </w:r>
          </w:p>
          <w:p w14:paraId="33CDC699" w14:textId="66FD7989" w:rsidR="001F234B" w:rsidRPr="00D60A28" w:rsidRDefault="001F234B" w:rsidP="002C5D77">
            <w:pPr>
              <w:pStyle w:val="Tekstpodstawowy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NIP </w:t>
            </w:r>
            <w:r w:rsidR="000F22A6">
              <w:rPr>
                <w:rFonts w:ascii="Arial" w:hAnsi="Arial" w:cs="Arial"/>
                <w:sz w:val="20"/>
                <w:szCs w:val="20"/>
              </w:rPr>
              <w:t>7792051180</w:t>
            </w:r>
          </w:p>
        </w:tc>
        <w:tc>
          <w:tcPr>
            <w:tcW w:w="3171" w:type="dxa"/>
            <w:vAlign w:val="center"/>
          </w:tcPr>
          <w:p w14:paraId="7848BBF0" w14:textId="74135B4D" w:rsidR="001F234B" w:rsidRPr="00D60A28" w:rsidRDefault="000F22A6" w:rsidP="002C5D77">
            <w:pPr>
              <w:pStyle w:val="Tekstpodstawowy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199.931,90</w:t>
            </w:r>
            <w:r w:rsidR="001F234B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</w:tbl>
    <w:p w14:paraId="46256467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3638AA4B" w14:textId="77777777" w:rsidR="001F234B" w:rsidRDefault="001F234B" w:rsidP="001F234B">
      <w:pPr>
        <w:pStyle w:val="Tekstpodstawowy"/>
        <w:spacing w:line="360" w:lineRule="auto"/>
        <w:rPr>
          <w:b/>
          <w:u w:val="single"/>
        </w:rPr>
      </w:pPr>
    </w:p>
    <w:p w14:paraId="500834E7" w14:textId="69E8DE23" w:rsidR="001F234B" w:rsidRPr="001F234B" w:rsidRDefault="001F234B" w:rsidP="001F234B">
      <w:pPr>
        <w:jc w:val="both"/>
        <w:rPr>
          <w:rFonts w:ascii="Arial" w:hAnsi="Arial" w:cs="Arial"/>
          <w:bCs/>
          <w:iCs/>
          <w:sz w:val="20"/>
          <w:szCs w:val="20"/>
          <w:lang w:eastAsia="x-none"/>
        </w:rPr>
      </w:pP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>Zamawiający zamierza przeznaczyć na realizację zamówienia kwot</w:t>
      </w:r>
      <w:r w:rsidR="00823C80">
        <w:rPr>
          <w:rFonts w:ascii="Arial" w:hAnsi="Arial" w:cs="Arial"/>
          <w:bCs/>
          <w:iCs/>
          <w:sz w:val="20"/>
          <w:szCs w:val="20"/>
          <w:lang w:eastAsia="x-none"/>
        </w:rPr>
        <w:t xml:space="preserve">ę </w:t>
      </w:r>
      <w:r w:rsidR="000F22A6">
        <w:rPr>
          <w:rFonts w:ascii="Arial" w:hAnsi="Arial" w:cs="Arial"/>
          <w:bCs/>
          <w:iCs/>
          <w:sz w:val="20"/>
          <w:szCs w:val="20"/>
          <w:lang w:eastAsia="x-none"/>
        </w:rPr>
        <w:t>200.775,98</w:t>
      </w:r>
      <w:r w:rsidRPr="001F234B">
        <w:rPr>
          <w:rFonts w:ascii="Arial" w:hAnsi="Arial" w:cs="Arial"/>
          <w:bCs/>
          <w:iCs/>
          <w:sz w:val="20"/>
          <w:szCs w:val="20"/>
          <w:lang w:eastAsia="x-none"/>
        </w:rPr>
        <w:t xml:space="preserve"> zł brutto</w:t>
      </w:r>
    </w:p>
    <w:p w14:paraId="430B585E" w14:textId="77777777" w:rsidR="001F234B" w:rsidRDefault="001F234B" w:rsidP="004673EE">
      <w:pPr>
        <w:pStyle w:val="Tekstpodstawowy"/>
        <w:spacing w:line="360" w:lineRule="auto"/>
        <w:rPr>
          <w:b/>
          <w:u w:val="single"/>
        </w:rPr>
      </w:pPr>
    </w:p>
    <w:p w14:paraId="652238C9" w14:textId="77777777" w:rsidR="00D60A28" w:rsidRDefault="00D60A28" w:rsidP="004673EE">
      <w:pPr>
        <w:pStyle w:val="Tekstpodstawowy"/>
        <w:spacing w:line="360" w:lineRule="auto"/>
        <w:rPr>
          <w:b/>
          <w:u w:val="single"/>
        </w:rPr>
      </w:pPr>
    </w:p>
    <w:p w14:paraId="6CE97100" w14:textId="77777777" w:rsidR="00E27C0E" w:rsidRDefault="00E27C0E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Sekretarz Komisji</w:t>
      </w:r>
    </w:p>
    <w:p w14:paraId="52A1021D" w14:textId="63F86AD0" w:rsidR="0091572A" w:rsidRPr="00E27C0E" w:rsidRDefault="0091572A" w:rsidP="004673EE">
      <w:pPr>
        <w:pStyle w:val="Tekstpodstawowy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F234B">
        <w:t xml:space="preserve">         </w:t>
      </w:r>
      <w:r>
        <w:t xml:space="preserve">   </w:t>
      </w:r>
      <w:r w:rsidR="00186CFD">
        <w:t>mgr</w:t>
      </w:r>
      <w:r>
        <w:t xml:space="preserve"> Iwona Zerbin</w:t>
      </w:r>
    </w:p>
    <w:sectPr w:rsidR="0091572A" w:rsidRPr="00E27C0E" w:rsidSect="001F234B">
      <w:head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2BE60" w14:textId="77777777" w:rsidR="00386A0E" w:rsidRDefault="00386A0E" w:rsidP="001A5A93">
      <w:r>
        <w:separator/>
      </w:r>
    </w:p>
  </w:endnote>
  <w:endnote w:type="continuationSeparator" w:id="0">
    <w:p w14:paraId="60EC84B6" w14:textId="77777777" w:rsidR="00386A0E" w:rsidRDefault="00386A0E" w:rsidP="001A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0F6C1" w14:textId="77777777" w:rsidR="00386A0E" w:rsidRDefault="00386A0E" w:rsidP="001A5A93">
      <w:r>
        <w:separator/>
      </w:r>
    </w:p>
  </w:footnote>
  <w:footnote w:type="continuationSeparator" w:id="0">
    <w:p w14:paraId="30EFCFBE" w14:textId="77777777" w:rsidR="00386A0E" w:rsidRDefault="00386A0E" w:rsidP="001A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F0924" w14:textId="77777777" w:rsidR="001A5A93" w:rsidRDefault="001157AB" w:rsidP="001157AB">
    <w:pPr>
      <w:pStyle w:val="pkt"/>
      <w:tabs>
        <w:tab w:val="left" w:pos="7005"/>
      </w:tabs>
      <w:spacing w:before="0" w:after="0"/>
      <w:ind w:left="0" w:firstLine="0"/>
      <w:jc w:val="left"/>
    </w:pPr>
    <w:r>
      <w:rPr>
        <w:rFonts w:ascii="Arial" w:hAnsi="Arial" w:cs="Arial"/>
        <w:b/>
        <w:noProof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490E1F"/>
    <w:multiLevelType w:val="hybridMultilevel"/>
    <w:tmpl w:val="315E3EE4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0D1113"/>
    <w:multiLevelType w:val="hybridMultilevel"/>
    <w:tmpl w:val="BB845AD8"/>
    <w:lvl w:ilvl="0" w:tplc="7E981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1514F"/>
    <w:multiLevelType w:val="hybridMultilevel"/>
    <w:tmpl w:val="3D985BB6"/>
    <w:lvl w:ilvl="0" w:tplc="2F621F8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55962"/>
    <w:multiLevelType w:val="hybridMultilevel"/>
    <w:tmpl w:val="B1104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38492E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9" w15:restartNumberingAfterBreak="0">
    <w:nsid w:val="18F40760"/>
    <w:multiLevelType w:val="hybridMultilevel"/>
    <w:tmpl w:val="6382F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9B135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1EE3197E"/>
    <w:multiLevelType w:val="multilevel"/>
    <w:tmpl w:val="C70E1B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48EB2C90"/>
    <w:multiLevelType w:val="hybridMultilevel"/>
    <w:tmpl w:val="2570BF4E"/>
    <w:lvl w:ilvl="0" w:tplc="522828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3529D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B26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AC2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ECA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9CB9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8B0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3411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90E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AE2946"/>
    <w:multiLevelType w:val="hybridMultilevel"/>
    <w:tmpl w:val="27FC38DA"/>
    <w:lvl w:ilvl="0" w:tplc="124665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23B34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5" w15:restartNumberingAfterBreak="0">
    <w:nsid w:val="7260150F"/>
    <w:multiLevelType w:val="hybridMultilevel"/>
    <w:tmpl w:val="69A2FBF2"/>
    <w:lvl w:ilvl="0" w:tplc="091272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E665B7"/>
    <w:multiLevelType w:val="hybridMultilevel"/>
    <w:tmpl w:val="E6D8886C"/>
    <w:lvl w:ilvl="0" w:tplc="852C4C7A">
      <w:start w:val="1"/>
      <w:numFmt w:val="bullet"/>
      <w:lvlText w:val=""/>
      <w:lvlJc w:val="left"/>
      <w:pPr>
        <w:tabs>
          <w:tab w:val="num" w:pos="1000"/>
        </w:tabs>
        <w:ind w:left="10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0"/>
        </w:tabs>
        <w:ind w:left="1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0"/>
        </w:tabs>
        <w:ind w:left="2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0"/>
        </w:tabs>
        <w:ind w:left="3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0"/>
        </w:tabs>
        <w:ind w:left="3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0"/>
        </w:tabs>
        <w:ind w:left="4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0"/>
        </w:tabs>
        <w:ind w:left="5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0"/>
        </w:tabs>
        <w:ind w:left="6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0"/>
        </w:tabs>
        <w:ind w:left="6760" w:hanging="360"/>
      </w:pPr>
      <w:rPr>
        <w:rFonts w:ascii="Wingdings" w:hAnsi="Wingdings" w:hint="default"/>
      </w:rPr>
    </w:lvl>
  </w:abstractNum>
  <w:abstractNum w:abstractNumId="17" w15:restartNumberingAfterBreak="0">
    <w:nsid w:val="7B140E3D"/>
    <w:multiLevelType w:val="hybridMultilevel"/>
    <w:tmpl w:val="CE482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833522">
    <w:abstractNumId w:val="12"/>
  </w:num>
  <w:num w:numId="2" w16cid:durableId="1282880574">
    <w:abstractNumId w:val="16"/>
  </w:num>
  <w:num w:numId="3" w16cid:durableId="2134711914">
    <w:abstractNumId w:val="5"/>
  </w:num>
  <w:num w:numId="4" w16cid:durableId="1026640806">
    <w:abstractNumId w:val="4"/>
  </w:num>
  <w:num w:numId="5" w16cid:durableId="5574781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910095">
    <w:abstractNumId w:val="6"/>
  </w:num>
  <w:num w:numId="7" w16cid:durableId="1265262288">
    <w:abstractNumId w:val="11"/>
  </w:num>
  <w:num w:numId="8" w16cid:durableId="1486357197">
    <w:abstractNumId w:val="15"/>
  </w:num>
  <w:num w:numId="9" w16cid:durableId="18106293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6363146">
    <w:abstractNumId w:val="13"/>
  </w:num>
  <w:num w:numId="11" w16cid:durableId="340475648">
    <w:abstractNumId w:val="7"/>
  </w:num>
  <w:num w:numId="12" w16cid:durableId="3531941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93731754">
    <w:abstractNumId w:val="3"/>
  </w:num>
  <w:num w:numId="14" w16cid:durableId="465512728">
    <w:abstractNumId w:val="1"/>
  </w:num>
  <w:num w:numId="15" w16cid:durableId="1414740401">
    <w:abstractNumId w:val="10"/>
  </w:num>
  <w:num w:numId="16" w16cid:durableId="1729185027">
    <w:abstractNumId w:val="2"/>
  </w:num>
  <w:num w:numId="17" w16cid:durableId="1382749789">
    <w:abstractNumId w:val="17"/>
  </w:num>
  <w:num w:numId="18" w16cid:durableId="1883982505">
    <w:abstractNumId w:val="0"/>
  </w:num>
  <w:num w:numId="19" w16cid:durableId="1082920431">
    <w:abstractNumId w:val="8"/>
  </w:num>
  <w:num w:numId="20" w16cid:durableId="16632395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52"/>
    <w:rsid w:val="00023E39"/>
    <w:rsid w:val="00024E8D"/>
    <w:rsid w:val="000512B1"/>
    <w:rsid w:val="00053D31"/>
    <w:rsid w:val="00054D15"/>
    <w:rsid w:val="00056B0D"/>
    <w:rsid w:val="0006224A"/>
    <w:rsid w:val="000851CB"/>
    <w:rsid w:val="000B1802"/>
    <w:rsid w:val="000C0BE3"/>
    <w:rsid w:val="000F22A6"/>
    <w:rsid w:val="000F3380"/>
    <w:rsid w:val="00107A0D"/>
    <w:rsid w:val="001157AB"/>
    <w:rsid w:val="0013291E"/>
    <w:rsid w:val="00137A28"/>
    <w:rsid w:val="00162371"/>
    <w:rsid w:val="00170C19"/>
    <w:rsid w:val="0017584C"/>
    <w:rsid w:val="001833EE"/>
    <w:rsid w:val="00186CFD"/>
    <w:rsid w:val="00192E8B"/>
    <w:rsid w:val="001A5A93"/>
    <w:rsid w:val="001B5E5A"/>
    <w:rsid w:val="001B6EB3"/>
    <w:rsid w:val="001F234B"/>
    <w:rsid w:val="00211974"/>
    <w:rsid w:val="00213A0E"/>
    <w:rsid w:val="00226B35"/>
    <w:rsid w:val="00253AD8"/>
    <w:rsid w:val="0025518B"/>
    <w:rsid w:val="002658C8"/>
    <w:rsid w:val="00272787"/>
    <w:rsid w:val="00273A18"/>
    <w:rsid w:val="00275F1E"/>
    <w:rsid w:val="002828D7"/>
    <w:rsid w:val="002B3E55"/>
    <w:rsid w:val="002D39C5"/>
    <w:rsid w:val="002F296D"/>
    <w:rsid w:val="002F663E"/>
    <w:rsid w:val="002F7C10"/>
    <w:rsid w:val="00306C7D"/>
    <w:rsid w:val="00313C49"/>
    <w:rsid w:val="00330784"/>
    <w:rsid w:val="0034272C"/>
    <w:rsid w:val="0035058C"/>
    <w:rsid w:val="00350B17"/>
    <w:rsid w:val="00353B85"/>
    <w:rsid w:val="00355170"/>
    <w:rsid w:val="00361FD0"/>
    <w:rsid w:val="00371D0A"/>
    <w:rsid w:val="00380F26"/>
    <w:rsid w:val="00382E52"/>
    <w:rsid w:val="00386A0E"/>
    <w:rsid w:val="00390163"/>
    <w:rsid w:val="00392393"/>
    <w:rsid w:val="003A146F"/>
    <w:rsid w:val="003B12A1"/>
    <w:rsid w:val="003E4D4D"/>
    <w:rsid w:val="003F4D2C"/>
    <w:rsid w:val="00427ABB"/>
    <w:rsid w:val="004673EE"/>
    <w:rsid w:val="004740B9"/>
    <w:rsid w:val="004928EF"/>
    <w:rsid w:val="004A5389"/>
    <w:rsid w:val="004B7B09"/>
    <w:rsid w:val="004B7CB2"/>
    <w:rsid w:val="004D2B45"/>
    <w:rsid w:val="004F40E4"/>
    <w:rsid w:val="005015AC"/>
    <w:rsid w:val="00520A07"/>
    <w:rsid w:val="0052775E"/>
    <w:rsid w:val="005278C3"/>
    <w:rsid w:val="00534A25"/>
    <w:rsid w:val="00547C99"/>
    <w:rsid w:val="005536AC"/>
    <w:rsid w:val="00555787"/>
    <w:rsid w:val="00561474"/>
    <w:rsid w:val="00564C72"/>
    <w:rsid w:val="005655AA"/>
    <w:rsid w:val="005942E7"/>
    <w:rsid w:val="005A17E6"/>
    <w:rsid w:val="005F2C45"/>
    <w:rsid w:val="005F3164"/>
    <w:rsid w:val="00600EBC"/>
    <w:rsid w:val="0060740E"/>
    <w:rsid w:val="006131AD"/>
    <w:rsid w:val="00621EC7"/>
    <w:rsid w:val="006300B5"/>
    <w:rsid w:val="00633EF8"/>
    <w:rsid w:val="00636EBB"/>
    <w:rsid w:val="0064074B"/>
    <w:rsid w:val="00651B49"/>
    <w:rsid w:val="00653C82"/>
    <w:rsid w:val="00672F57"/>
    <w:rsid w:val="00673961"/>
    <w:rsid w:val="006768FF"/>
    <w:rsid w:val="00676CBC"/>
    <w:rsid w:val="00684EA6"/>
    <w:rsid w:val="00687A57"/>
    <w:rsid w:val="00693EF0"/>
    <w:rsid w:val="006A161B"/>
    <w:rsid w:val="006A1EFD"/>
    <w:rsid w:val="006A200D"/>
    <w:rsid w:val="006A7DB6"/>
    <w:rsid w:val="006C460D"/>
    <w:rsid w:val="006C7F1F"/>
    <w:rsid w:val="006D3CCA"/>
    <w:rsid w:val="007009B3"/>
    <w:rsid w:val="007064AA"/>
    <w:rsid w:val="00721032"/>
    <w:rsid w:val="00724C82"/>
    <w:rsid w:val="00732EBB"/>
    <w:rsid w:val="0074039A"/>
    <w:rsid w:val="007451EC"/>
    <w:rsid w:val="00757D78"/>
    <w:rsid w:val="0076066B"/>
    <w:rsid w:val="00761AD1"/>
    <w:rsid w:val="00765CBB"/>
    <w:rsid w:val="0078473F"/>
    <w:rsid w:val="007A2DA0"/>
    <w:rsid w:val="007A44E1"/>
    <w:rsid w:val="007B245E"/>
    <w:rsid w:val="007D6F16"/>
    <w:rsid w:val="007E4580"/>
    <w:rsid w:val="007F4ECA"/>
    <w:rsid w:val="007F6040"/>
    <w:rsid w:val="00816205"/>
    <w:rsid w:val="00823C80"/>
    <w:rsid w:val="00830C85"/>
    <w:rsid w:val="008366D0"/>
    <w:rsid w:val="00843495"/>
    <w:rsid w:val="008739E8"/>
    <w:rsid w:val="008828C1"/>
    <w:rsid w:val="00886A63"/>
    <w:rsid w:val="008B447A"/>
    <w:rsid w:val="008B7904"/>
    <w:rsid w:val="008D15F5"/>
    <w:rsid w:val="008D7ADB"/>
    <w:rsid w:val="008E772E"/>
    <w:rsid w:val="008F4148"/>
    <w:rsid w:val="00900B1A"/>
    <w:rsid w:val="00900F26"/>
    <w:rsid w:val="00913C5B"/>
    <w:rsid w:val="009141BD"/>
    <w:rsid w:val="00914A6D"/>
    <w:rsid w:val="0091572A"/>
    <w:rsid w:val="00977AE0"/>
    <w:rsid w:val="0098081E"/>
    <w:rsid w:val="0099243F"/>
    <w:rsid w:val="00992636"/>
    <w:rsid w:val="00996785"/>
    <w:rsid w:val="009B1568"/>
    <w:rsid w:val="009C628F"/>
    <w:rsid w:val="00A23EF1"/>
    <w:rsid w:val="00A3443C"/>
    <w:rsid w:val="00A35F54"/>
    <w:rsid w:val="00A73E08"/>
    <w:rsid w:val="00A81390"/>
    <w:rsid w:val="00A85134"/>
    <w:rsid w:val="00A876EE"/>
    <w:rsid w:val="00AB0EA7"/>
    <w:rsid w:val="00AB6DA9"/>
    <w:rsid w:val="00AF6DB1"/>
    <w:rsid w:val="00AF6F80"/>
    <w:rsid w:val="00B00A04"/>
    <w:rsid w:val="00B03853"/>
    <w:rsid w:val="00B040AD"/>
    <w:rsid w:val="00B22B59"/>
    <w:rsid w:val="00B3461E"/>
    <w:rsid w:val="00B4021E"/>
    <w:rsid w:val="00B52956"/>
    <w:rsid w:val="00B63006"/>
    <w:rsid w:val="00BC13C0"/>
    <w:rsid w:val="00BC544F"/>
    <w:rsid w:val="00BE6E87"/>
    <w:rsid w:val="00C00A8E"/>
    <w:rsid w:val="00C00E8E"/>
    <w:rsid w:val="00C323C2"/>
    <w:rsid w:val="00C5226A"/>
    <w:rsid w:val="00CA1011"/>
    <w:rsid w:val="00CD1F74"/>
    <w:rsid w:val="00CD62E4"/>
    <w:rsid w:val="00CE54F4"/>
    <w:rsid w:val="00D06D21"/>
    <w:rsid w:val="00D13249"/>
    <w:rsid w:val="00D15624"/>
    <w:rsid w:val="00D23176"/>
    <w:rsid w:val="00D271A7"/>
    <w:rsid w:val="00D60A28"/>
    <w:rsid w:val="00D73CE0"/>
    <w:rsid w:val="00D9594E"/>
    <w:rsid w:val="00DA05B1"/>
    <w:rsid w:val="00DB0FEC"/>
    <w:rsid w:val="00DE33BF"/>
    <w:rsid w:val="00DE354A"/>
    <w:rsid w:val="00DE6442"/>
    <w:rsid w:val="00E011C6"/>
    <w:rsid w:val="00E13C5B"/>
    <w:rsid w:val="00E249F1"/>
    <w:rsid w:val="00E27C0E"/>
    <w:rsid w:val="00E349AA"/>
    <w:rsid w:val="00E52677"/>
    <w:rsid w:val="00E62A1E"/>
    <w:rsid w:val="00E817C9"/>
    <w:rsid w:val="00EA4B70"/>
    <w:rsid w:val="00EB5E8E"/>
    <w:rsid w:val="00EB7EA9"/>
    <w:rsid w:val="00EC5A59"/>
    <w:rsid w:val="00ED076C"/>
    <w:rsid w:val="00ED79F4"/>
    <w:rsid w:val="00EF1781"/>
    <w:rsid w:val="00EF2C76"/>
    <w:rsid w:val="00F26EDA"/>
    <w:rsid w:val="00F55912"/>
    <w:rsid w:val="00F62FE1"/>
    <w:rsid w:val="00F81A0A"/>
    <w:rsid w:val="00F9296B"/>
    <w:rsid w:val="00F959DD"/>
    <w:rsid w:val="00F9668A"/>
    <w:rsid w:val="00FA7B8A"/>
    <w:rsid w:val="00FB30FC"/>
    <w:rsid w:val="00FC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63E23CF0"/>
  <w15:chartTrackingRefBased/>
  <w15:docId w15:val="{7BFA445D-3A1F-4021-9A68-5C8DB594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link w:val="Nagwek2Znak"/>
    <w:autoRedefine/>
    <w:qFormat/>
    <w:rsid w:val="00520A07"/>
    <w:pPr>
      <w:numPr>
        <w:ilvl w:val="1"/>
      </w:numPr>
      <w:tabs>
        <w:tab w:val="num" w:pos="0"/>
      </w:tabs>
      <w:suppressAutoHyphens/>
      <w:jc w:val="both"/>
      <w:outlineLvl w:val="1"/>
    </w:pPr>
    <w:rPr>
      <w:rFonts w:ascii="Arial" w:hAnsi="Arial" w:cs="Arial"/>
      <w:iCs/>
      <w:color w:val="000000"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90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Pr>
      <w:rFonts w:ascii="Arial" w:hAnsi="Arial"/>
      <w:sz w:val="32"/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2">
    <w:name w:val="Body Text Indent 2"/>
    <w:basedOn w:val="Normalny"/>
    <w:pPr>
      <w:ind w:left="1440" w:hanging="1080"/>
      <w:jc w:val="both"/>
    </w:pPr>
  </w:style>
  <w:style w:type="paragraph" w:styleId="Tekstpodstawowywcity3">
    <w:name w:val="Body Text Indent 3"/>
    <w:basedOn w:val="Normalny"/>
    <w:pPr>
      <w:ind w:left="1080" w:hanging="1080"/>
      <w:jc w:val="both"/>
    </w:pPr>
  </w:style>
  <w:style w:type="paragraph" w:styleId="Tekstpodstawowy2">
    <w:name w:val="Body Text 2"/>
    <w:basedOn w:val="Normalny"/>
    <w:pPr>
      <w:spacing w:line="360" w:lineRule="auto"/>
      <w:jc w:val="both"/>
    </w:pPr>
    <w:rPr>
      <w:sz w:val="28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A05B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8E772E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8E772E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0B1802"/>
    <w:rPr>
      <w:sz w:val="24"/>
      <w:szCs w:val="24"/>
    </w:rPr>
  </w:style>
  <w:style w:type="paragraph" w:customStyle="1" w:styleId="Listownik">
    <w:name w:val="Listownik"/>
    <w:basedOn w:val="Normalny"/>
    <w:rsid w:val="00AB6DA9"/>
    <w:rPr>
      <w:rFonts w:ascii="Arial" w:hAnsi="Arial"/>
      <w:sz w:val="22"/>
      <w:szCs w:val="20"/>
    </w:rPr>
  </w:style>
  <w:style w:type="paragraph" w:styleId="NormalnyWeb">
    <w:name w:val="Normal (Web)"/>
    <w:basedOn w:val="Normalny"/>
    <w:uiPriority w:val="99"/>
    <w:unhideWhenUsed/>
    <w:rsid w:val="000512B1"/>
    <w:rPr>
      <w:rFonts w:eastAsia="Calibri"/>
    </w:rPr>
  </w:style>
  <w:style w:type="character" w:customStyle="1" w:styleId="Nagwek2Znak">
    <w:name w:val="Nagłówek 2 Znak"/>
    <w:link w:val="Nagwek2"/>
    <w:rsid w:val="00C00A8E"/>
    <w:rPr>
      <w:rFonts w:ascii="Arial" w:hAnsi="Arial" w:cs="Arial"/>
      <w:iCs/>
      <w:color w:val="000000"/>
      <w:sz w:val="22"/>
      <w:szCs w:val="22"/>
    </w:rPr>
  </w:style>
  <w:style w:type="paragraph" w:customStyle="1" w:styleId="pkt">
    <w:name w:val="pkt"/>
    <w:basedOn w:val="Normalny"/>
    <w:rsid w:val="00E011C6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16205"/>
    <w:rPr>
      <w:sz w:val="24"/>
      <w:szCs w:val="24"/>
    </w:rPr>
  </w:style>
  <w:style w:type="paragraph" w:styleId="Stopka">
    <w:name w:val="footer"/>
    <w:basedOn w:val="Normalny"/>
    <w:link w:val="StopkaZnak"/>
    <w:rsid w:val="001A5A9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A5A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B86A3-CF57-41A9-9628-2B66EBAAB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124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Poznań, 31</vt:lpstr>
      <vt:lpstr>Poznań, 31</vt:lpstr>
    </vt:vector>
  </TitlesOfParts>
  <Company>UAM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Poznań, 31</dc:title>
  <dc:subject/>
  <dc:creator>uzytkownik</dc:creator>
  <cp:keywords/>
  <cp:lastModifiedBy>Iwona Zerbin</cp:lastModifiedBy>
  <cp:revision>4</cp:revision>
  <cp:lastPrinted>2025-06-11T09:29:00Z</cp:lastPrinted>
  <dcterms:created xsi:type="dcterms:W3CDTF">2025-05-20T09:10:00Z</dcterms:created>
  <dcterms:modified xsi:type="dcterms:W3CDTF">2025-06-11T09:30:00Z</dcterms:modified>
</cp:coreProperties>
</file>