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9635A" w14:textId="029343BF" w:rsid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511AAA">
        <w:rPr>
          <w:rFonts w:ascii="Arial Narrow" w:hAnsi="Arial Narrow"/>
          <w:i/>
          <w:sz w:val="22"/>
          <w:szCs w:val="22"/>
        </w:rPr>
        <w:t>7</w:t>
      </w:r>
      <w:r>
        <w:rPr>
          <w:rFonts w:ascii="Arial Narrow" w:hAnsi="Arial Narrow"/>
          <w:i/>
          <w:sz w:val="22"/>
          <w:szCs w:val="22"/>
        </w:rPr>
        <w:t xml:space="preserve"> do SWZ</w:t>
      </w:r>
    </w:p>
    <w:p w14:paraId="09D57ACB" w14:textId="201CD36A" w:rsidR="00047719" w:rsidRPr="00C34D44" w:rsidRDefault="00047719" w:rsidP="00047719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( dotyczy zada</w:t>
      </w:r>
      <w:r w:rsidR="00511AAA">
        <w:rPr>
          <w:rFonts w:ascii="Arial Narrow" w:hAnsi="Arial Narrow"/>
          <w:i/>
          <w:sz w:val="22"/>
          <w:szCs w:val="22"/>
        </w:rPr>
        <w:t>nia 1</w:t>
      </w:r>
      <w:r>
        <w:rPr>
          <w:rFonts w:ascii="Arial Narrow" w:hAnsi="Arial Narrow"/>
          <w:i/>
          <w:sz w:val="22"/>
          <w:szCs w:val="22"/>
        </w:rPr>
        <w:t>)</w:t>
      </w:r>
    </w:p>
    <w:p w14:paraId="5DD48467" w14:textId="77777777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EC11F7">
        <w:rPr>
          <w:rFonts w:ascii="Arial Narrow" w:hAnsi="Arial Narrow"/>
          <w:b/>
          <w:sz w:val="22"/>
          <w:szCs w:val="22"/>
        </w:rPr>
        <w:t>5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3CE8484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36296BA3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E132D9E" w14:textId="77777777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EC11F7">
        <w:rPr>
          <w:rFonts w:ascii="Arial Narrow" w:hAnsi="Arial Narrow"/>
          <w:sz w:val="22"/>
          <w:szCs w:val="22"/>
        </w:rPr>
        <w:t xml:space="preserve">5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70CA0BB1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122F8AE7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44F06E4C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14:paraId="56C44428" w14:textId="77777777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4277979C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10016C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7B76F20F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1D312FE0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3065E2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26568D01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16C37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0FA7AAE6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2E53E0F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2EA526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5267F7C2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998AC1C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10F97D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7E40319F" w14:textId="338139FD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EC11F7">
        <w:rPr>
          <w:rFonts w:ascii="Arial Narrow" w:hAnsi="Arial Narrow"/>
          <w:sz w:val="22"/>
          <w:szCs w:val="22"/>
        </w:rPr>
        <w:t>podstawowym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EC11F7">
        <w:rPr>
          <w:rFonts w:ascii="Arial Narrow" w:hAnsi="Arial Narrow"/>
          <w:sz w:val="22"/>
          <w:szCs w:val="22"/>
        </w:rPr>
        <w:t>275 pkt. 1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0B23D7" w:rsidRPr="000B23D7">
        <w:rPr>
          <w:rFonts w:ascii="Arial Narrow" w:hAnsi="Arial Narrow"/>
          <w:b/>
          <w:bCs/>
          <w:sz w:val="22"/>
          <w:szCs w:val="22"/>
        </w:rPr>
        <w:t>Dostaw</w:t>
      </w:r>
      <w:r w:rsidR="000B23D7">
        <w:rPr>
          <w:rFonts w:ascii="Arial Narrow" w:hAnsi="Arial Narrow"/>
          <w:b/>
          <w:bCs/>
          <w:sz w:val="22"/>
          <w:szCs w:val="22"/>
        </w:rPr>
        <w:t>ę</w:t>
      </w:r>
      <w:r w:rsidR="000B23D7" w:rsidRPr="000B23D7">
        <w:rPr>
          <w:rFonts w:ascii="Arial Narrow" w:hAnsi="Arial Narrow"/>
          <w:b/>
          <w:bCs/>
          <w:sz w:val="22"/>
          <w:szCs w:val="22"/>
        </w:rPr>
        <w:t xml:space="preserve"> foteli do chemioterapii i kozetek lekarskich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EB06CE">
        <w:rPr>
          <w:rFonts w:ascii="Arial Narrow" w:hAnsi="Arial Narrow"/>
          <w:b/>
          <w:bCs/>
          <w:sz w:val="22"/>
          <w:szCs w:val="22"/>
        </w:rPr>
        <w:t>……………</w:t>
      </w:r>
      <w:r w:rsidR="000B23D7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7FBC94F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00AC0A2C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630EFB3F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F3203C">
        <w:rPr>
          <w:rFonts w:ascii="Arial Narrow" w:hAnsi="Arial Narrow"/>
          <w:sz w:val="22"/>
          <w:szCs w:val="22"/>
        </w:rPr>
        <w:t xml:space="preserve"> – zadanie …..</w:t>
      </w:r>
    </w:p>
    <w:p w14:paraId="50C981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5D8343D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0FCF806E" w14:textId="3F7AA3CA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6710FE">
        <w:rPr>
          <w:rFonts w:ascii="Arial Narrow" w:hAnsi="Arial Narrow"/>
          <w:sz w:val="22"/>
          <w:szCs w:val="22"/>
        </w:rPr>
        <w:t xml:space="preserve"> zainstalować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B23D7">
        <w:rPr>
          <w:rFonts w:ascii="Arial Narrow" w:hAnsi="Arial Narrow"/>
          <w:sz w:val="22"/>
          <w:szCs w:val="22"/>
        </w:rPr>
        <w:t xml:space="preserve">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6710FE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6710FE">
        <w:rPr>
          <w:rFonts w:ascii="Arial Narrow" w:hAnsi="Arial Narrow"/>
          <w:sz w:val="22"/>
          <w:szCs w:val="22"/>
        </w:rPr>
        <w:t xml:space="preserve"> i instalacja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</w:p>
    <w:p w14:paraId="267EBB34" w14:textId="77777777" w:rsidR="0016373B" w:rsidRPr="006710F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</w:t>
      </w:r>
      <w:r w:rsidR="006710FE">
        <w:rPr>
          <w:rFonts w:ascii="Arial Narrow" w:hAnsi="Arial Narrow"/>
          <w:bCs/>
          <w:sz w:val="22"/>
          <w:szCs w:val="22"/>
        </w:rPr>
        <w:t xml:space="preserve">instalacja </w:t>
      </w:r>
      <w:r w:rsidR="0007707E" w:rsidRPr="00794DBA">
        <w:rPr>
          <w:rFonts w:ascii="Arial Narrow" w:hAnsi="Arial Narrow"/>
          <w:bCs/>
          <w:sz w:val="22"/>
          <w:szCs w:val="22"/>
        </w:rPr>
        <w:t>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>
        <w:rPr>
          <w:rFonts w:ascii="Arial Narrow" w:hAnsi="Arial Narrow"/>
          <w:sz w:val="22"/>
          <w:szCs w:val="22"/>
        </w:rPr>
        <w:t>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 w:rsidRPr="006710FE">
        <w:rPr>
          <w:rFonts w:ascii="Arial Narrow" w:hAnsi="Arial Narrow"/>
          <w:sz w:val="22"/>
          <w:szCs w:val="22"/>
        </w:rPr>
        <w:t>………………………………</w:t>
      </w:r>
      <w:r w:rsidR="00C87BCF" w:rsidRPr="006710FE">
        <w:rPr>
          <w:rFonts w:ascii="Arial Narrow" w:hAnsi="Arial Narrow"/>
          <w:sz w:val="22"/>
          <w:szCs w:val="22"/>
        </w:rPr>
        <w:t>lub inna upoważniona osoba.</w:t>
      </w:r>
    </w:p>
    <w:p w14:paraId="66E0790E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4C90ECA5" w14:textId="77777777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6ED3589F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CFBAE11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1E51A801" w14:textId="77777777" w:rsidR="00C44506" w:rsidRPr="006710FE" w:rsidRDefault="00EB06CE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 w:rsidRPr="006710FE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6710FE"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w terminie określonym w § 2 ust. 1 niniejszej umowy.  </w:t>
      </w:r>
      <w:r w:rsidRPr="006710FE">
        <w:rPr>
          <w:rFonts w:ascii="Arial Narrow" w:hAnsi="Arial Narrow"/>
          <w:bCs/>
          <w:sz w:val="22"/>
          <w:szCs w:val="22"/>
        </w:rPr>
        <w:t xml:space="preserve">Z przeprowadzonego szkolenia </w:t>
      </w:r>
      <w:r w:rsidRPr="006710FE">
        <w:rPr>
          <w:rFonts w:ascii="Arial Narrow" w:hAnsi="Arial Narrow"/>
          <w:b/>
          <w:sz w:val="22"/>
        </w:rPr>
        <w:t>Wykonawca</w:t>
      </w:r>
      <w:r w:rsidRPr="006710FE">
        <w:rPr>
          <w:rFonts w:ascii="Arial Narrow" w:hAnsi="Arial Narrow"/>
          <w:bCs/>
          <w:sz w:val="22"/>
          <w:szCs w:val="22"/>
        </w:rPr>
        <w:t xml:space="preserve"> dostarczy wypełnioną listę uczestnictwa szkolenia wraz z podpisem osoby przeprowadzającej szkolenie. </w:t>
      </w:r>
      <w:r w:rsidR="00603E84" w:rsidRPr="006710FE">
        <w:rPr>
          <w:rFonts w:ascii="Arial Narrow" w:hAnsi="Arial Narrow"/>
          <w:bCs/>
          <w:sz w:val="22"/>
          <w:szCs w:val="22"/>
        </w:rPr>
        <w:t>Druk (wzór) l</w:t>
      </w:r>
      <w:r w:rsidRPr="006710FE">
        <w:rPr>
          <w:rFonts w:ascii="Arial Narrow" w:hAnsi="Arial Narrow"/>
          <w:bCs/>
          <w:sz w:val="22"/>
          <w:szCs w:val="22"/>
        </w:rPr>
        <w:t>ist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Pr="006710FE">
        <w:rPr>
          <w:rFonts w:ascii="Arial Narrow" w:hAnsi="Arial Narrow"/>
          <w:bCs/>
          <w:sz w:val="22"/>
          <w:szCs w:val="22"/>
        </w:rPr>
        <w:t xml:space="preserve"> uczestnictwa szkolenia zostanie przekazan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="006710FE" w:rsidRPr="006710FE">
        <w:rPr>
          <w:rFonts w:ascii="Arial Narrow" w:hAnsi="Arial Narrow"/>
          <w:bCs/>
          <w:sz w:val="22"/>
          <w:szCs w:val="22"/>
        </w:rPr>
        <w:t xml:space="preserve"> </w:t>
      </w:r>
      <w:r w:rsidRPr="006710FE">
        <w:rPr>
          <w:rFonts w:ascii="Arial Narrow" w:hAnsi="Arial Narrow"/>
          <w:b/>
          <w:sz w:val="22"/>
        </w:rPr>
        <w:t>Wykonawcy</w:t>
      </w:r>
      <w:r w:rsidRPr="006710FE">
        <w:rPr>
          <w:rFonts w:ascii="Arial Narrow" w:hAnsi="Arial Narrow"/>
          <w:bCs/>
          <w:sz w:val="22"/>
          <w:szCs w:val="22"/>
        </w:rPr>
        <w:t xml:space="preserve"> przez </w:t>
      </w:r>
      <w:r w:rsidRPr="006710FE">
        <w:rPr>
          <w:rFonts w:ascii="Arial Narrow" w:hAnsi="Arial Narrow"/>
          <w:b/>
          <w:sz w:val="22"/>
        </w:rPr>
        <w:t>Zamawiającego</w:t>
      </w:r>
      <w:r w:rsidRPr="006710FE">
        <w:rPr>
          <w:rFonts w:ascii="Arial Narrow" w:hAnsi="Arial Narrow"/>
          <w:bCs/>
          <w:sz w:val="22"/>
          <w:szCs w:val="22"/>
        </w:rPr>
        <w:t xml:space="preserve">. </w:t>
      </w:r>
      <w:r w:rsidR="006A127A" w:rsidRPr="006710FE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 w:rsidRPr="006710FE">
        <w:rPr>
          <w:rFonts w:ascii="Arial Narrow" w:hAnsi="Arial Narrow"/>
          <w:sz w:val="22"/>
          <w:szCs w:val="22"/>
        </w:rPr>
        <w:t>dodatkowego</w:t>
      </w:r>
      <w:r w:rsidR="006A127A" w:rsidRPr="006710FE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3DA7026F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 xml:space="preserve">nazewnictwo zgodne </w:t>
      </w:r>
      <w:r w:rsidR="006710FE">
        <w:rPr>
          <w:rFonts w:ascii="Arial Narrow" w:hAnsi="Arial Narrow"/>
          <w:sz w:val="22"/>
          <w:szCs w:val="22"/>
        </w:rPr>
        <w:t>z nazwą zadania</w:t>
      </w:r>
      <w:r w:rsidR="00610ABA" w:rsidRPr="00794DBA">
        <w:rPr>
          <w:rFonts w:ascii="Arial Narrow" w:hAnsi="Arial Narrow"/>
          <w:sz w:val="22"/>
          <w:szCs w:val="22"/>
        </w:rPr>
        <w:t>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4B152E8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="006710FE">
        <w:rPr>
          <w:rFonts w:ascii="Arial Narrow" w:hAnsi="Arial Narrow"/>
          <w:b w:val="0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6A68820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3DC0E501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2C1E25BD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1B9A9D5A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="006710FE">
        <w:rPr>
          <w:rFonts w:ascii="Arial Narrow" w:hAnsi="Arial Narrow"/>
          <w:sz w:val="22"/>
          <w:szCs w:val="22"/>
        </w:rPr>
        <w:t xml:space="preserve"> i instalacji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1593496F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4E74E298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7525AEB1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41ABB576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35D3EC4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B3DC94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14:paraId="6C60A8F3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533E5688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198A7ABF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7093B4F8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6D928826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297E15F6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651D5774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1B0FC3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DC8CC94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4B5D3A9B" w14:textId="77777777"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9" w:history="1">
        <w:r w:rsidR="000D28D7" w:rsidRPr="000D28D7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14:paraId="529E3B6D" w14:textId="77777777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6710FE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6710FE">
        <w:rPr>
          <w:rFonts w:ascii="Arial Narrow" w:hAnsi="Arial Narrow"/>
          <w:sz w:val="22"/>
          <w:szCs w:val="22"/>
        </w:rPr>
        <w:t>Luther</w:t>
      </w:r>
      <w:proofErr w:type="spellEnd"/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</w:p>
    <w:p w14:paraId="1B5AACC0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00A207AA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630CA3ED" w14:textId="77777777"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6F9AA84" w14:textId="77777777" w:rsidR="00EB06C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6710FE">
        <w:rPr>
          <w:rFonts w:ascii="Arial Narrow" w:hAnsi="Arial Narrow"/>
          <w:sz w:val="22"/>
          <w:szCs w:val="22"/>
        </w:rPr>
        <w:t xml:space="preserve">1-3 niniejszego </w:t>
      </w:r>
      <w:r w:rsidR="006710FE" w:rsidRPr="006710FE">
        <w:rPr>
          <w:rFonts w:ascii="Arial Narrow" w:hAnsi="Arial Narrow"/>
          <w:sz w:val="22"/>
          <w:szCs w:val="22"/>
        </w:rPr>
        <w:t>paragrafu</w:t>
      </w:r>
      <w:r w:rsidRPr="006710FE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14:paraId="630F7313" w14:textId="77777777" w:rsidR="006710FE" w:rsidRPr="006710FE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14:paraId="62BE9A1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452B07D4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1ED819D3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6363E8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76FC9438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).</w:t>
      </w:r>
    </w:p>
    <w:p w14:paraId="52CF197C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6E118EAC" w14:textId="557B482D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BA3E17">
        <w:rPr>
          <w:rFonts w:ascii="Arial Narrow" w:hAnsi="Arial Narrow"/>
          <w:b/>
          <w:bCs/>
          <w:sz w:val="22"/>
          <w:szCs w:val="22"/>
        </w:rPr>
        <w:t>60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329B5A84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0CEC4183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9A03F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559748F0" w14:textId="77777777" w:rsidR="0073189A" w:rsidRPr="006710F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/>
          <w:sz w:val="22"/>
          <w:szCs w:val="22"/>
        </w:rPr>
        <w:t>Wykonawca</w:t>
      </w:r>
      <w:r w:rsidRPr="006710FE">
        <w:rPr>
          <w:rFonts w:ascii="Arial Narrow" w:hAnsi="Arial Narrow"/>
          <w:sz w:val="22"/>
          <w:szCs w:val="22"/>
        </w:rPr>
        <w:t xml:space="preserve"> zapłaci </w:t>
      </w:r>
      <w:r w:rsidRPr="006710FE">
        <w:rPr>
          <w:rFonts w:ascii="Arial Narrow" w:hAnsi="Arial Narrow"/>
          <w:b/>
          <w:sz w:val="22"/>
          <w:szCs w:val="22"/>
        </w:rPr>
        <w:t>Zamawiającemu</w:t>
      </w:r>
      <w:r w:rsidR="00D6017B" w:rsidRPr="006710FE">
        <w:rPr>
          <w:rFonts w:ascii="Arial Narrow" w:hAnsi="Arial Narrow"/>
          <w:sz w:val="22"/>
          <w:szCs w:val="22"/>
        </w:rPr>
        <w:t xml:space="preserve"> kar</w:t>
      </w:r>
      <w:r w:rsidR="000436F1" w:rsidRPr="006710FE">
        <w:rPr>
          <w:rFonts w:ascii="Arial Narrow" w:hAnsi="Arial Narrow"/>
          <w:sz w:val="22"/>
          <w:szCs w:val="22"/>
        </w:rPr>
        <w:t>ę</w:t>
      </w:r>
      <w:r w:rsidRPr="006710FE">
        <w:rPr>
          <w:rFonts w:ascii="Arial Narrow" w:hAnsi="Arial Narrow"/>
          <w:sz w:val="22"/>
          <w:szCs w:val="22"/>
        </w:rPr>
        <w:t xml:space="preserve"> umown</w:t>
      </w:r>
      <w:r w:rsidR="00D6017B" w:rsidRPr="006710FE">
        <w:rPr>
          <w:rFonts w:ascii="Arial Narrow" w:hAnsi="Arial Narrow"/>
          <w:sz w:val="22"/>
          <w:szCs w:val="22"/>
        </w:rPr>
        <w:t xml:space="preserve">ą </w:t>
      </w:r>
      <w:r w:rsidRPr="006710FE">
        <w:rPr>
          <w:rFonts w:ascii="Arial Narrow" w:hAnsi="Arial Narrow"/>
          <w:sz w:val="22"/>
          <w:szCs w:val="22"/>
        </w:rPr>
        <w:t xml:space="preserve">w </w:t>
      </w:r>
      <w:r w:rsidR="0004104B" w:rsidRPr="006710FE">
        <w:rPr>
          <w:rFonts w:ascii="Arial Narrow" w:hAnsi="Arial Narrow"/>
          <w:sz w:val="22"/>
          <w:szCs w:val="22"/>
        </w:rPr>
        <w:t>następujących przypadkach</w:t>
      </w:r>
      <w:r w:rsidR="00F815CE" w:rsidRPr="006710FE">
        <w:rPr>
          <w:rFonts w:ascii="Arial Narrow" w:hAnsi="Arial Narrow"/>
          <w:sz w:val="22"/>
          <w:szCs w:val="22"/>
        </w:rPr>
        <w:t>:</w:t>
      </w:r>
    </w:p>
    <w:p w14:paraId="27D60517" w14:textId="77777777" w:rsidR="00EB06CE" w:rsidRPr="006710F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EB06CE" w:rsidRPr="006710FE">
        <w:rPr>
          <w:rFonts w:ascii="Arial Narrow" w:hAnsi="Arial Narrow"/>
          <w:sz w:val="22"/>
          <w:szCs w:val="22"/>
        </w:rPr>
        <w:t>za odstąpieni</w:t>
      </w:r>
      <w:r w:rsidR="00603E84" w:rsidRPr="006710FE">
        <w:rPr>
          <w:rFonts w:ascii="Arial Narrow" w:hAnsi="Arial Narrow"/>
          <w:sz w:val="22"/>
          <w:szCs w:val="22"/>
        </w:rPr>
        <w:t>e</w:t>
      </w:r>
      <w:r w:rsidR="00EB06CE" w:rsidRPr="006710FE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6710FE">
        <w:rPr>
          <w:rFonts w:ascii="Arial Narrow" w:hAnsi="Arial Narrow"/>
          <w:sz w:val="22"/>
          <w:szCs w:val="22"/>
        </w:rPr>
        <w:br/>
      </w:r>
      <w:r w:rsidR="00EB06CE" w:rsidRPr="006710FE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14:paraId="588E1E64" w14:textId="6E657A3D" w:rsidR="001769AE" w:rsidRPr="004E091C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  <w:highlight w:val="yellow"/>
        </w:rPr>
      </w:pPr>
      <w:r w:rsidRPr="004E091C">
        <w:rPr>
          <w:rFonts w:ascii="Arial Narrow" w:hAnsi="Arial Narrow"/>
          <w:sz w:val="22"/>
          <w:szCs w:val="22"/>
          <w:highlight w:val="yellow"/>
        </w:rPr>
        <w:t>0,</w:t>
      </w:r>
      <w:r w:rsidR="00603E84" w:rsidRPr="004E091C">
        <w:rPr>
          <w:rFonts w:ascii="Arial Narrow" w:hAnsi="Arial Narrow"/>
          <w:sz w:val="22"/>
          <w:szCs w:val="22"/>
          <w:highlight w:val="yellow"/>
        </w:rPr>
        <w:t>5</w:t>
      </w:r>
      <w:r w:rsidRPr="004E091C">
        <w:rPr>
          <w:rFonts w:ascii="Arial Narrow" w:hAnsi="Arial Narrow"/>
          <w:sz w:val="22"/>
          <w:szCs w:val="22"/>
          <w:highlight w:val="yellow"/>
        </w:rPr>
        <w:t xml:space="preserve"> % wartości brutto</w:t>
      </w:r>
      <w:r w:rsidR="001B0D5E">
        <w:rPr>
          <w:rFonts w:ascii="Arial Narrow" w:hAnsi="Arial Narrow"/>
          <w:sz w:val="22"/>
          <w:szCs w:val="22"/>
          <w:highlight w:val="yellow"/>
        </w:rPr>
        <w:t xml:space="preserve"> niedostarczonego towaru określonego w Załączniku nr 1 do Umowy </w:t>
      </w:r>
      <w:r w:rsidR="0004104B" w:rsidRPr="004E091C">
        <w:rPr>
          <w:rFonts w:ascii="Arial Narrow" w:hAnsi="Arial Narrow"/>
          <w:sz w:val="22"/>
          <w:szCs w:val="22"/>
          <w:highlight w:val="yellow"/>
        </w:rPr>
        <w:t xml:space="preserve">za </w:t>
      </w:r>
      <w:r w:rsidRPr="004E091C">
        <w:rPr>
          <w:rFonts w:ascii="Arial Narrow" w:hAnsi="Arial Narrow"/>
          <w:sz w:val="22"/>
          <w:szCs w:val="22"/>
          <w:highlight w:val="yellow"/>
        </w:rPr>
        <w:t xml:space="preserve">każdy </w:t>
      </w:r>
      <w:r w:rsidR="00FF22C0" w:rsidRPr="004E091C">
        <w:rPr>
          <w:rFonts w:ascii="Arial Narrow" w:hAnsi="Arial Narrow"/>
          <w:sz w:val="22"/>
          <w:szCs w:val="22"/>
          <w:highlight w:val="yellow"/>
        </w:rPr>
        <w:t xml:space="preserve">rozpoczęty </w:t>
      </w:r>
      <w:r w:rsidRPr="004E091C">
        <w:rPr>
          <w:rFonts w:ascii="Arial Narrow" w:hAnsi="Arial Narrow"/>
          <w:sz w:val="22"/>
          <w:szCs w:val="22"/>
          <w:highlight w:val="yellow"/>
        </w:rPr>
        <w:t xml:space="preserve">dzień zwłoki w </w:t>
      </w:r>
      <w:r w:rsidR="0004104B" w:rsidRPr="004E091C">
        <w:rPr>
          <w:rFonts w:ascii="Arial Narrow" w:hAnsi="Arial Narrow"/>
          <w:sz w:val="22"/>
          <w:szCs w:val="22"/>
          <w:highlight w:val="yellow"/>
        </w:rPr>
        <w:t>wykonani</w:t>
      </w:r>
      <w:r w:rsidRPr="004E091C">
        <w:rPr>
          <w:rFonts w:ascii="Arial Narrow" w:hAnsi="Arial Narrow"/>
          <w:sz w:val="22"/>
          <w:szCs w:val="22"/>
          <w:highlight w:val="yellow"/>
        </w:rPr>
        <w:t>u</w:t>
      </w:r>
      <w:r w:rsidR="0004104B" w:rsidRPr="004E091C">
        <w:rPr>
          <w:rFonts w:ascii="Arial Narrow" w:hAnsi="Arial Narrow"/>
          <w:sz w:val="22"/>
          <w:szCs w:val="22"/>
          <w:highlight w:val="yellow"/>
        </w:rPr>
        <w:t xml:space="preserve"> przedmiotu umowy w terminie określonym w § 2 ust. 1 umowy</w:t>
      </w:r>
      <w:r w:rsidRPr="004E091C">
        <w:rPr>
          <w:rFonts w:ascii="Arial Narrow" w:hAnsi="Arial Narrow"/>
          <w:sz w:val="22"/>
          <w:szCs w:val="22"/>
          <w:highlight w:val="yellow"/>
        </w:rPr>
        <w:t>,</w:t>
      </w:r>
    </w:p>
    <w:p w14:paraId="5F30D6C4" w14:textId="7BB4068C" w:rsidR="0004104B" w:rsidRPr="004E091C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  <w:highlight w:val="yellow"/>
        </w:rPr>
      </w:pPr>
      <w:r w:rsidRPr="004E091C">
        <w:rPr>
          <w:rFonts w:ascii="Arial Narrow" w:hAnsi="Arial Narrow"/>
          <w:sz w:val="22"/>
          <w:szCs w:val="22"/>
          <w:highlight w:val="yellow"/>
        </w:rPr>
        <w:lastRenderedPageBreak/>
        <w:t>0,5 % wartości</w:t>
      </w:r>
      <w:r w:rsidR="004E091C">
        <w:rPr>
          <w:rFonts w:ascii="Arial Narrow" w:hAnsi="Arial Narrow"/>
          <w:sz w:val="22"/>
          <w:szCs w:val="22"/>
          <w:highlight w:val="yellow"/>
        </w:rPr>
        <w:t xml:space="preserve"> </w:t>
      </w:r>
      <w:r w:rsidR="004E091C" w:rsidRPr="004E091C">
        <w:rPr>
          <w:rFonts w:ascii="Arial Narrow" w:hAnsi="Arial Narrow"/>
          <w:sz w:val="22"/>
          <w:szCs w:val="22"/>
          <w:highlight w:val="yellow"/>
        </w:rPr>
        <w:t>brutto</w:t>
      </w:r>
      <w:r w:rsidR="004E091C">
        <w:rPr>
          <w:rFonts w:ascii="Arial Narrow" w:hAnsi="Arial Narrow"/>
          <w:sz w:val="22"/>
          <w:szCs w:val="22"/>
          <w:highlight w:val="yellow"/>
        </w:rPr>
        <w:t xml:space="preserve"> wadliwego </w:t>
      </w:r>
      <w:r w:rsidR="001B0D5E">
        <w:rPr>
          <w:rFonts w:ascii="Arial Narrow" w:hAnsi="Arial Narrow"/>
          <w:sz w:val="22"/>
          <w:szCs w:val="22"/>
          <w:highlight w:val="yellow"/>
        </w:rPr>
        <w:t xml:space="preserve">towaru </w:t>
      </w:r>
      <w:r w:rsidRPr="004E091C">
        <w:rPr>
          <w:rFonts w:ascii="Arial Narrow" w:hAnsi="Arial Narrow"/>
          <w:sz w:val="22"/>
          <w:szCs w:val="22"/>
          <w:highlight w:val="yellow"/>
        </w:rPr>
        <w:t xml:space="preserve">za każdy </w:t>
      </w:r>
      <w:r w:rsidR="00FF22C0" w:rsidRPr="004E091C">
        <w:rPr>
          <w:rFonts w:ascii="Arial Narrow" w:hAnsi="Arial Narrow"/>
          <w:sz w:val="22"/>
          <w:szCs w:val="22"/>
          <w:highlight w:val="yellow"/>
        </w:rPr>
        <w:t xml:space="preserve">rozpoczęty </w:t>
      </w:r>
      <w:r w:rsidRPr="004E091C">
        <w:rPr>
          <w:rFonts w:ascii="Arial Narrow" w:hAnsi="Arial Narrow"/>
          <w:sz w:val="22"/>
          <w:szCs w:val="22"/>
          <w:highlight w:val="yellow"/>
        </w:rPr>
        <w:t xml:space="preserve">dzień zwłoki w </w:t>
      </w:r>
      <w:r w:rsidR="0004104B" w:rsidRPr="004E091C">
        <w:rPr>
          <w:rFonts w:ascii="Arial Narrow" w:hAnsi="Arial Narrow"/>
          <w:sz w:val="22"/>
          <w:szCs w:val="22"/>
          <w:highlight w:val="yellow"/>
        </w:rPr>
        <w:t>usunięci</w:t>
      </w:r>
      <w:r w:rsidRPr="004E091C">
        <w:rPr>
          <w:rFonts w:ascii="Arial Narrow" w:hAnsi="Arial Narrow"/>
          <w:sz w:val="22"/>
          <w:szCs w:val="22"/>
          <w:highlight w:val="yellow"/>
        </w:rPr>
        <w:t>u</w:t>
      </w:r>
      <w:r w:rsidR="0004104B" w:rsidRPr="004E091C">
        <w:rPr>
          <w:rFonts w:ascii="Arial Narrow" w:hAnsi="Arial Narrow"/>
          <w:sz w:val="22"/>
          <w:szCs w:val="22"/>
          <w:highlight w:val="yellow"/>
        </w:rPr>
        <w:t xml:space="preserve"> wad w o</w:t>
      </w:r>
      <w:r w:rsidR="0015685F" w:rsidRPr="004E091C">
        <w:rPr>
          <w:rFonts w:ascii="Arial Narrow" w:hAnsi="Arial Narrow"/>
          <w:sz w:val="22"/>
          <w:szCs w:val="22"/>
          <w:highlight w:val="yellow"/>
        </w:rPr>
        <w:t xml:space="preserve">kresie gwarancji i rękojmi </w:t>
      </w:r>
      <w:r w:rsidR="0004104B" w:rsidRPr="004E091C">
        <w:rPr>
          <w:rFonts w:ascii="Arial Narrow" w:hAnsi="Arial Narrow"/>
          <w:sz w:val="22"/>
          <w:szCs w:val="22"/>
          <w:highlight w:val="yellow"/>
        </w:rPr>
        <w:t>ponad termin wskazany przez Zamawiającego na usuni</w:t>
      </w:r>
      <w:r w:rsidR="006532AE" w:rsidRPr="004E091C">
        <w:rPr>
          <w:rFonts w:ascii="Arial Narrow" w:hAnsi="Arial Narrow"/>
          <w:sz w:val="22"/>
          <w:szCs w:val="22"/>
          <w:highlight w:val="yellow"/>
        </w:rPr>
        <w:t>ę</w:t>
      </w:r>
      <w:r w:rsidR="0004104B" w:rsidRPr="004E091C">
        <w:rPr>
          <w:rFonts w:ascii="Arial Narrow" w:hAnsi="Arial Narrow"/>
          <w:sz w:val="22"/>
          <w:szCs w:val="22"/>
          <w:highlight w:val="yellow"/>
        </w:rPr>
        <w:t xml:space="preserve">cie wad, </w:t>
      </w:r>
    </w:p>
    <w:p w14:paraId="6FAC0161" w14:textId="446C217E" w:rsidR="0073189A" w:rsidRPr="004E091C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  <w:highlight w:val="yellow"/>
        </w:rPr>
      </w:pPr>
      <w:r w:rsidRPr="004E091C">
        <w:rPr>
          <w:rFonts w:ascii="Arial Narrow" w:hAnsi="Arial Narrow"/>
          <w:sz w:val="22"/>
          <w:szCs w:val="22"/>
          <w:highlight w:val="yellow"/>
        </w:rPr>
        <w:t xml:space="preserve">0,5% wartości brutto </w:t>
      </w:r>
      <w:r w:rsidR="001B0D5E">
        <w:rPr>
          <w:rFonts w:ascii="Arial Narrow" w:hAnsi="Arial Narrow"/>
          <w:sz w:val="22"/>
          <w:szCs w:val="22"/>
          <w:highlight w:val="yellow"/>
        </w:rPr>
        <w:t>towaru</w:t>
      </w:r>
      <w:r w:rsidRPr="004E091C">
        <w:rPr>
          <w:rFonts w:ascii="Arial Narrow" w:hAnsi="Arial Narrow"/>
          <w:sz w:val="22"/>
          <w:szCs w:val="22"/>
          <w:highlight w:val="yellow"/>
        </w:rPr>
        <w:t xml:space="preserve">, </w:t>
      </w:r>
      <w:r w:rsidR="00D938BD">
        <w:rPr>
          <w:rFonts w:ascii="Arial Narrow" w:hAnsi="Arial Narrow"/>
          <w:sz w:val="22"/>
          <w:szCs w:val="22"/>
          <w:highlight w:val="yellow"/>
        </w:rPr>
        <w:t>którego dotyczy zwłoka</w:t>
      </w:r>
      <w:r w:rsidR="006710FE" w:rsidRPr="004E091C">
        <w:rPr>
          <w:rFonts w:ascii="Arial Narrow" w:hAnsi="Arial Narrow"/>
          <w:sz w:val="22"/>
          <w:szCs w:val="22"/>
          <w:highlight w:val="yellow"/>
        </w:rPr>
        <w:t xml:space="preserve"> </w:t>
      </w:r>
      <w:r w:rsidRPr="004E091C">
        <w:rPr>
          <w:rFonts w:ascii="Arial Narrow" w:hAnsi="Arial Narrow"/>
          <w:sz w:val="22"/>
          <w:szCs w:val="22"/>
          <w:highlight w:val="yellow"/>
        </w:rPr>
        <w:t xml:space="preserve">za każdy </w:t>
      </w:r>
      <w:r w:rsidR="00FF22C0" w:rsidRPr="004E091C">
        <w:rPr>
          <w:rFonts w:ascii="Arial Narrow" w:hAnsi="Arial Narrow"/>
          <w:sz w:val="22"/>
          <w:szCs w:val="22"/>
          <w:highlight w:val="yellow"/>
        </w:rPr>
        <w:t xml:space="preserve">rozpoczęty </w:t>
      </w:r>
      <w:r w:rsidRPr="004E091C">
        <w:rPr>
          <w:rFonts w:ascii="Arial Narrow" w:hAnsi="Arial Narrow"/>
          <w:sz w:val="22"/>
          <w:szCs w:val="22"/>
          <w:highlight w:val="yellow"/>
        </w:rPr>
        <w:t xml:space="preserve">dzień zwłoki </w:t>
      </w:r>
      <w:r w:rsidR="0073189A" w:rsidRPr="004E091C">
        <w:rPr>
          <w:rFonts w:ascii="Arial Narrow" w:hAnsi="Arial Narrow"/>
          <w:sz w:val="22"/>
          <w:szCs w:val="22"/>
          <w:highlight w:val="yellow"/>
        </w:rPr>
        <w:t>w wykonani</w:t>
      </w:r>
      <w:r w:rsidR="001B0D5E">
        <w:rPr>
          <w:rFonts w:ascii="Arial Narrow" w:hAnsi="Arial Narrow"/>
          <w:sz w:val="22"/>
          <w:szCs w:val="22"/>
          <w:highlight w:val="yellow"/>
        </w:rPr>
        <w:t>u</w:t>
      </w:r>
      <w:r w:rsidR="0073189A" w:rsidRPr="004E091C">
        <w:rPr>
          <w:rFonts w:ascii="Arial Narrow" w:hAnsi="Arial Narrow"/>
          <w:sz w:val="22"/>
          <w:szCs w:val="22"/>
          <w:highlight w:val="yellow"/>
        </w:rPr>
        <w:t xml:space="preserve"> przeglądu technicznego</w:t>
      </w:r>
      <w:r w:rsidR="00D87DEA" w:rsidRPr="004E091C">
        <w:rPr>
          <w:rFonts w:ascii="Arial Narrow" w:hAnsi="Arial Narrow"/>
          <w:sz w:val="22"/>
          <w:szCs w:val="22"/>
          <w:highlight w:val="yellow"/>
        </w:rPr>
        <w:t xml:space="preserve"> w</w:t>
      </w:r>
      <w:r w:rsidR="0015685F" w:rsidRPr="004E091C">
        <w:rPr>
          <w:rFonts w:ascii="Arial Narrow" w:hAnsi="Arial Narrow"/>
          <w:sz w:val="22"/>
          <w:szCs w:val="22"/>
          <w:highlight w:val="yellow"/>
        </w:rPr>
        <w:t xml:space="preserve"> okresie gwarancji</w:t>
      </w:r>
      <w:r w:rsidR="00A04A7E" w:rsidRPr="004E091C">
        <w:rPr>
          <w:rFonts w:ascii="Arial Narrow" w:hAnsi="Arial Narrow"/>
          <w:sz w:val="22"/>
          <w:szCs w:val="22"/>
          <w:highlight w:val="yellow"/>
        </w:rPr>
        <w:t>.</w:t>
      </w:r>
    </w:p>
    <w:p w14:paraId="34BDE0D2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7366B86B" w14:textId="77777777"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14:paraId="46BDE2CC" w14:textId="77777777" w:rsidR="00EB06CE" w:rsidRPr="006710F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>przekroczyć 20%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14:paraId="7DB284B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449B8F05" w14:textId="77777777"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14:paraId="1ECA8192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9D96DD8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0557CCF7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145EDCE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164C393F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053CDE63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0B2C2DCC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38E59692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5ACE200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30AE8C59" w14:textId="00534CC4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</w:t>
      </w:r>
      <w:r w:rsidR="00201B44">
        <w:rPr>
          <w:rFonts w:ascii="Arial Narrow" w:hAnsi="Arial Narrow" w:cs="Arial Narrow"/>
          <w:sz w:val="22"/>
          <w:szCs w:val="22"/>
        </w:rPr>
        <w:t>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14:paraId="334AFED6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5F1F1CAD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79BF6E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455B145E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522932F0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11940465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76795D0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28F384B4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2136C43C" w14:textId="77777777" w:rsidR="00C44506" w:rsidRPr="00794DBA" w:rsidRDefault="000D13C7" w:rsidP="006710FE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  <w:r w:rsidR="00C44506" w:rsidRPr="00794DBA">
        <w:rPr>
          <w:rFonts w:ascii="Arial Narrow" w:hAnsi="Arial Narrow"/>
          <w:sz w:val="22"/>
          <w:szCs w:val="22"/>
        </w:rPr>
        <w:lastRenderedPageBreak/>
        <w:t>§ 11</w:t>
      </w:r>
    </w:p>
    <w:p w14:paraId="4D12F947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14:paraId="6BF1FD9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3D99AFA4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BF40C1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6C81465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367566D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0F6B56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99D07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5EE01B5B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56866AFE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DC3728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4E0E9B16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21606B3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AFEF19C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187971B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9BCD1CE" w14:textId="77777777" w:rsidR="00C667D3" w:rsidRPr="00794DBA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794DB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794DBA">
        <w:rPr>
          <w:rFonts w:ascii="Arial Narrow" w:hAnsi="Arial Narrow"/>
          <w:sz w:val="22"/>
          <w:szCs w:val="22"/>
        </w:rPr>
        <w:t xml:space="preserve">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p w14:paraId="5BC9B45C" w14:textId="77777777" w:rsidR="006710FE" w:rsidRPr="00794DBA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sectPr w:rsidR="006710FE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E7024" w14:textId="77777777" w:rsidR="000D01BD" w:rsidRDefault="000D01BD">
      <w:r>
        <w:separator/>
      </w:r>
    </w:p>
  </w:endnote>
  <w:endnote w:type="continuationSeparator" w:id="0">
    <w:p w14:paraId="554556A3" w14:textId="77777777" w:rsidR="000D01BD" w:rsidRDefault="000D0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F07DC" w14:textId="77777777" w:rsidR="00C44506" w:rsidRDefault="0059181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5D44DB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D65DB" w14:textId="77777777" w:rsidR="00FD704B" w:rsidRPr="00CF57F2" w:rsidRDefault="00591815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D00A82">
      <w:rPr>
        <w:rFonts w:ascii="Arial Narrow" w:hAnsi="Arial Narrow"/>
        <w:noProof/>
        <w:sz w:val="22"/>
      </w:rPr>
      <w:t>2</w:t>
    </w:r>
    <w:r w:rsidRPr="00CF57F2">
      <w:rPr>
        <w:rFonts w:ascii="Arial Narrow" w:hAnsi="Arial Narrow"/>
        <w:sz w:val="22"/>
      </w:rPr>
      <w:fldChar w:fldCharType="end"/>
    </w:r>
  </w:p>
  <w:p w14:paraId="4D1972BA" w14:textId="0986AC07"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0B23D7">
      <w:rPr>
        <w:rFonts w:ascii="Arial Narrow" w:hAnsi="Arial Narrow"/>
        <w:sz w:val="20"/>
      </w:rPr>
      <w:t>K. Kornowska</w:t>
    </w:r>
  </w:p>
  <w:p w14:paraId="6453202F" w14:textId="77777777"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AD7AF" w14:textId="77777777" w:rsidR="000D01BD" w:rsidRDefault="000D01BD">
      <w:r>
        <w:separator/>
      </w:r>
    </w:p>
  </w:footnote>
  <w:footnote w:type="continuationSeparator" w:id="0">
    <w:p w14:paraId="1BD4ACC0" w14:textId="77777777" w:rsidR="000D01BD" w:rsidRDefault="000D0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511AAA" w14:paraId="6D1C7C47" w14:textId="77777777" w:rsidTr="00716BA3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D6A7022" w14:textId="77777777" w:rsidR="00511AAA" w:rsidRDefault="00000000" w:rsidP="00511AAA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620D67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8240;visibility:visible;mso-wrap-edited:f">
                <v:imagedata r:id="rId1" o:title=""/>
              </v:shape>
              <o:OLEObject Type="Embed" ProgID="Word.Picture.8" ShapeID="_x0000_s1025" DrawAspect="Content" ObjectID="_1813055922" r:id="rId2"/>
            </w:object>
          </w:r>
        </w:p>
        <w:p w14:paraId="575CBAB1" w14:textId="77777777" w:rsidR="00511AAA" w:rsidRDefault="00511AAA" w:rsidP="00511AAA">
          <w:pPr>
            <w:jc w:val="center"/>
            <w:rPr>
              <w:rFonts w:ascii="Arial Narrow" w:hAnsi="Arial Narrow" w:cs="Arial"/>
            </w:rPr>
          </w:pPr>
        </w:p>
        <w:p w14:paraId="1B72F930" w14:textId="77777777" w:rsidR="00511AAA" w:rsidRDefault="00511AAA" w:rsidP="00511AAA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4CE5498" w14:textId="77777777" w:rsidR="00511AAA" w:rsidRPr="003922B4" w:rsidRDefault="00511AAA" w:rsidP="00511AAA">
          <w:pPr>
            <w:jc w:val="center"/>
            <w:rPr>
              <w:sz w:val="20"/>
            </w:rPr>
          </w:pPr>
        </w:p>
        <w:p w14:paraId="1A9020DD" w14:textId="77777777" w:rsidR="00511AAA" w:rsidRPr="0016373B" w:rsidRDefault="00511AAA" w:rsidP="00511AAA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 na dostawę  jednorazową - PROJEKT  </w:t>
          </w:r>
        </w:p>
        <w:p w14:paraId="2649895D" w14:textId="77777777" w:rsidR="00511AAA" w:rsidRPr="003922B4" w:rsidRDefault="00511AAA" w:rsidP="00511AAA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6E278EC6" w14:textId="77777777" w:rsidR="00511AAA" w:rsidRPr="003922B4" w:rsidRDefault="00511AAA" w:rsidP="00511AAA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>
            <w:rPr>
              <w:sz w:val="20"/>
            </w:rPr>
            <w:t>7</w:t>
          </w:r>
        </w:p>
        <w:p w14:paraId="7E9D2189" w14:textId="77777777" w:rsidR="00511AAA" w:rsidRPr="003922B4" w:rsidRDefault="00511AAA" w:rsidP="00511AAA">
          <w:pPr>
            <w:jc w:val="center"/>
            <w:rPr>
              <w:sz w:val="20"/>
            </w:rPr>
          </w:pPr>
        </w:p>
      </w:tc>
    </w:tr>
  </w:tbl>
  <w:p w14:paraId="09C5D15E" w14:textId="698363EA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358088">
    <w:abstractNumId w:val="4"/>
    <w:lvlOverride w:ilvl="0">
      <w:startOverride w:val="1"/>
    </w:lvlOverride>
  </w:num>
  <w:num w:numId="2" w16cid:durableId="113059185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0043465">
    <w:abstractNumId w:val="3"/>
  </w:num>
  <w:num w:numId="4" w16cid:durableId="1539508917">
    <w:abstractNumId w:val="17"/>
    <w:lvlOverride w:ilvl="0">
      <w:startOverride w:val="1"/>
    </w:lvlOverride>
  </w:num>
  <w:num w:numId="5" w16cid:durableId="1576356361">
    <w:abstractNumId w:val="8"/>
    <w:lvlOverride w:ilvl="0">
      <w:startOverride w:val="1"/>
    </w:lvlOverride>
  </w:num>
  <w:num w:numId="6" w16cid:durableId="2020501028">
    <w:abstractNumId w:val="10"/>
    <w:lvlOverride w:ilvl="0">
      <w:startOverride w:val="1"/>
    </w:lvlOverride>
  </w:num>
  <w:num w:numId="7" w16cid:durableId="500506658">
    <w:abstractNumId w:val="7"/>
    <w:lvlOverride w:ilvl="0">
      <w:startOverride w:val="1"/>
    </w:lvlOverride>
  </w:num>
  <w:num w:numId="8" w16cid:durableId="797378914">
    <w:abstractNumId w:val="15"/>
  </w:num>
  <w:num w:numId="9" w16cid:durableId="819150433">
    <w:abstractNumId w:val="16"/>
  </w:num>
  <w:num w:numId="10" w16cid:durableId="783959633">
    <w:abstractNumId w:val="14"/>
  </w:num>
  <w:num w:numId="11" w16cid:durableId="1389379808">
    <w:abstractNumId w:val="11"/>
  </w:num>
  <w:num w:numId="12" w16cid:durableId="136074805">
    <w:abstractNumId w:val="6"/>
  </w:num>
  <w:num w:numId="13" w16cid:durableId="674501685">
    <w:abstractNumId w:val="0"/>
  </w:num>
  <w:num w:numId="14" w16cid:durableId="195967000">
    <w:abstractNumId w:val="1"/>
  </w:num>
  <w:num w:numId="15" w16cid:durableId="353850933">
    <w:abstractNumId w:val="2"/>
  </w:num>
  <w:num w:numId="16" w16cid:durableId="2146846589">
    <w:abstractNumId w:val="9"/>
  </w:num>
  <w:num w:numId="17" w16cid:durableId="170840535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6319999">
    <w:abstractNumId w:val="13"/>
  </w:num>
  <w:num w:numId="19" w16cid:durableId="1679457001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26536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32ECE"/>
    <w:rsid w:val="0004104B"/>
    <w:rsid w:val="000436F1"/>
    <w:rsid w:val="00047719"/>
    <w:rsid w:val="0005066F"/>
    <w:rsid w:val="00052F18"/>
    <w:rsid w:val="000758AD"/>
    <w:rsid w:val="0007707E"/>
    <w:rsid w:val="000A023F"/>
    <w:rsid w:val="000B23D7"/>
    <w:rsid w:val="000B44C8"/>
    <w:rsid w:val="000C5359"/>
    <w:rsid w:val="000C645F"/>
    <w:rsid w:val="000C7023"/>
    <w:rsid w:val="000D01BD"/>
    <w:rsid w:val="000D13C7"/>
    <w:rsid w:val="000D28D7"/>
    <w:rsid w:val="000E1E2E"/>
    <w:rsid w:val="000E34F0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42D2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69AE"/>
    <w:rsid w:val="00181038"/>
    <w:rsid w:val="0018509E"/>
    <w:rsid w:val="0019617D"/>
    <w:rsid w:val="00197B4D"/>
    <w:rsid w:val="001A4C25"/>
    <w:rsid w:val="001B0D5E"/>
    <w:rsid w:val="001C4A70"/>
    <w:rsid w:val="001C7A44"/>
    <w:rsid w:val="001D2C3A"/>
    <w:rsid w:val="001D2DB5"/>
    <w:rsid w:val="001D70B4"/>
    <w:rsid w:val="001E0160"/>
    <w:rsid w:val="001E690C"/>
    <w:rsid w:val="001F1381"/>
    <w:rsid w:val="001F345A"/>
    <w:rsid w:val="001F756E"/>
    <w:rsid w:val="00201B44"/>
    <w:rsid w:val="00223CA2"/>
    <w:rsid w:val="0023286E"/>
    <w:rsid w:val="002513B3"/>
    <w:rsid w:val="00251AB4"/>
    <w:rsid w:val="00256C58"/>
    <w:rsid w:val="002662DA"/>
    <w:rsid w:val="00286346"/>
    <w:rsid w:val="002A08F4"/>
    <w:rsid w:val="002A21BD"/>
    <w:rsid w:val="002A70E3"/>
    <w:rsid w:val="002A7C54"/>
    <w:rsid w:val="002B03FB"/>
    <w:rsid w:val="002B40B9"/>
    <w:rsid w:val="002D1447"/>
    <w:rsid w:val="002D645D"/>
    <w:rsid w:val="002E46A2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56F9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175B5"/>
    <w:rsid w:val="00420C4C"/>
    <w:rsid w:val="00423CAD"/>
    <w:rsid w:val="004349FE"/>
    <w:rsid w:val="00443DB9"/>
    <w:rsid w:val="0047447E"/>
    <w:rsid w:val="00483275"/>
    <w:rsid w:val="004835DA"/>
    <w:rsid w:val="00485ACB"/>
    <w:rsid w:val="00486D65"/>
    <w:rsid w:val="00487447"/>
    <w:rsid w:val="00494D02"/>
    <w:rsid w:val="00496987"/>
    <w:rsid w:val="004B303B"/>
    <w:rsid w:val="004B319F"/>
    <w:rsid w:val="004C017D"/>
    <w:rsid w:val="004D450A"/>
    <w:rsid w:val="004E091C"/>
    <w:rsid w:val="004E3895"/>
    <w:rsid w:val="00503584"/>
    <w:rsid w:val="00511AAA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91815"/>
    <w:rsid w:val="005A1CDC"/>
    <w:rsid w:val="005A7B01"/>
    <w:rsid w:val="005B1066"/>
    <w:rsid w:val="005C30AD"/>
    <w:rsid w:val="005E6465"/>
    <w:rsid w:val="005F7DD1"/>
    <w:rsid w:val="00601E99"/>
    <w:rsid w:val="00601F2A"/>
    <w:rsid w:val="00603E84"/>
    <w:rsid w:val="00604CEC"/>
    <w:rsid w:val="00610967"/>
    <w:rsid w:val="00610ABA"/>
    <w:rsid w:val="006215C4"/>
    <w:rsid w:val="00642631"/>
    <w:rsid w:val="00642A22"/>
    <w:rsid w:val="006532AE"/>
    <w:rsid w:val="00657473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6450"/>
    <w:rsid w:val="006B7CB7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21AE0"/>
    <w:rsid w:val="008410C4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B53AB"/>
    <w:rsid w:val="008C4564"/>
    <w:rsid w:val="008C7E8A"/>
    <w:rsid w:val="008D3D17"/>
    <w:rsid w:val="008D3F05"/>
    <w:rsid w:val="008D4870"/>
    <w:rsid w:val="008D5FCF"/>
    <w:rsid w:val="008F0C29"/>
    <w:rsid w:val="008F30D4"/>
    <w:rsid w:val="008F399B"/>
    <w:rsid w:val="00903F22"/>
    <w:rsid w:val="0090682D"/>
    <w:rsid w:val="0091668F"/>
    <w:rsid w:val="009173A6"/>
    <w:rsid w:val="00946A82"/>
    <w:rsid w:val="00957D7F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7818"/>
    <w:rsid w:val="00B55033"/>
    <w:rsid w:val="00B8484D"/>
    <w:rsid w:val="00B9686C"/>
    <w:rsid w:val="00B9794E"/>
    <w:rsid w:val="00BA3E17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87BCF"/>
    <w:rsid w:val="00C90991"/>
    <w:rsid w:val="00C93C50"/>
    <w:rsid w:val="00CA19A6"/>
    <w:rsid w:val="00CA6849"/>
    <w:rsid w:val="00CB0513"/>
    <w:rsid w:val="00CC5AE5"/>
    <w:rsid w:val="00CD210F"/>
    <w:rsid w:val="00CE00D8"/>
    <w:rsid w:val="00CF42FA"/>
    <w:rsid w:val="00CF4A06"/>
    <w:rsid w:val="00CF57F2"/>
    <w:rsid w:val="00CF7B6D"/>
    <w:rsid w:val="00D00072"/>
    <w:rsid w:val="00D00A82"/>
    <w:rsid w:val="00D02363"/>
    <w:rsid w:val="00D11C92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38BD"/>
    <w:rsid w:val="00D96E76"/>
    <w:rsid w:val="00DA0D0D"/>
    <w:rsid w:val="00DA0E23"/>
    <w:rsid w:val="00DA4EF2"/>
    <w:rsid w:val="00DB06DA"/>
    <w:rsid w:val="00DB3AAC"/>
    <w:rsid w:val="00DC01AA"/>
    <w:rsid w:val="00DC070E"/>
    <w:rsid w:val="00DC1D49"/>
    <w:rsid w:val="00DD46DB"/>
    <w:rsid w:val="00DE0EFB"/>
    <w:rsid w:val="00DE76D3"/>
    <w:rsid w:val="00E0144F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B06CE"/>
    <w:rsid w:val="00EC11F7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203C"/>
    <w:rsid w:val="00F34A37"/>
    <w:rsid w:val="00F358DA"/>
    <w:rsid w:val="00F54073"/>
    <w:rsid w:val="00F551A2"/>
    <w:rsid w:val="00F57187"/>
    <w:rsid w:val="00F70206"/>
    <w:rsid w:val="00F70FA3"/>
    <w:rsid w:val="00F729B1"/>
    <w:rsid w:val="00F73FAF"/>
    <w:rsid w:val="00F80AA6"/>
    <w:rsid w:val="00F815CE"/>
    <w:rsid w:val="00F948DE"/>
    <w:rsid w:val="00F9633B"/>
    <w:rsid w:val="00FA23D5"/>
    <w:rsid w:val="00FB2C8E"/>
    <w:rsid w:val="00FB3E90"/>
    <w:rsid w:val="00FC5AA2"/>
    <w:rsid w:val="00FD704B"/>
    <w:rsid w:val="00FD7B99"/>
    <w:rsid w:val="00FF1A07"/>
    <w:rsid w:val="00FF22C0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0DF0BF"/>
  <w15:docId w15:val="{995DFBD5-A723-48FA-ABC1-134570D7E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5</Pages>
  <Words>1911</Words>
  <Characters>11470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13355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8</cp:revision>
  <cp:lastPrinted>2025-06-27T08:43:00Z</cp:lastPrinted>
  <dcterms:created xsi:type="dcterms:W3CDTF">2025-06-27T08:31:00Z</dcterms:created>
  <dcterms:modified xsi:type="dcterms:W3CDTF">2025-07-03T11:52:00Z</dcterms:modified>
</cp:coreProperties>
</file>