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E2226" w14:textId="29A84819" w:rsidR="00C34D44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Załącznik nr </w:t>
      </w:r>
      <w:r w:rsidR="00572A0A">
        <w:t>8</w:t>
      </w:r>
      <w:r>
        <w:t xml:space="preserve"> do SWZ</w:t>
      </w:r>
    </w:p>
    <w:p w14:paraId="19C0EA24" w14:textId="0C8DDB8B" w:rsidR="00047719" w:rsidRPr="00C34D44" w:rsidRDefault="00047719" w:rsidP="00047719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</w:t>
      </w:r>
      <w:r w:rsidR="00403BDC">
        <w:rPr>
          <w:rFonts w:ascii="Arial Narrow" w:hAnsi="Arial Narrow"/>
          <w:i/>
          <w:sz w:val="22"/>
          <w:szCs w:val="22"/>
        </w:rPr>
        <w:t xml:space="preserve">                          </w:t>
      </w:r>
      <w:r w:rsidR="00572A0A">
        <w:rPr>
          <w:rFonts w:ascii="Arial Narrow" w:hAnsi="Arial Narrow"/>
          <w:i/>
          <w:sz w:val="22"/>
          <w:szCs w:val="22"/>
        </w:rPr>
        <w:t xml:space="preserve">                                          </w:t>
      </w:r>
      <w:r>
        <w:rPr>
          <w:rFonts w:ascii="Arial Narrow" w:hAnsi="Arial Narrow"/>
          <w:i/>
          <w:sz w:val="22"/>
          <w:szCs w:val="22"/>
        </w:rPr>
        <w:t>( dotyczy zada</w:t>
      </w:r>
      <w:r w:rsidR="00572A0A">
        <w:rPr>
          <w:rFonts w:ascii="Arial Narrow" w:hAnsi="Arial Narrow"/>
          <w:i/>
          <w:sz w:val="22"/>
          <w:szCs w:val="22"/>
        </w:rPr>
        <w:t>nia 2</w:t>
      </w:r>
      <w:r>
        <w:rPr>
          <w:rFonts w:ascii="Arial Narrow" w:hAnsi="Arial Narrow"/>
          <w:i/>
          <w:sz w:val="22"/>
          <w:szCs w:val="22"/>
        </w:rPr>
        <w:t>)</w:t>
      </w:r>
    </w:p>
    <w:p w14:paraId="18E334DB" w14:textId="77777777" w:rsidR="00173229" w:rsidRDefault="0017322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14:paraId="5F6F7DDD" w14:textId="77777777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EC11F7">
        <w:rPr>
          <w:rFonts w:ascii="Arial Narrow" w:hAnsi="Arial Narrow"/>
          <w:b/>
          <w:sz w:val="22"/>
          <w:szCs w:val="22"/>
        </w:rPr>
        <w:t>5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533C6BF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007A78B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0B36925" w14:textId="77777777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EC11F7">
        <w:rPr>
          <w:rFonts w:ascii="Arial Narrow" w:hAnsi="Arial Narrow"/>
          <w:sz w:val="22"/>
          <w:szCs w:val="22"/>
        </w:rPr>
        <w:t xml:space="preserve">5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0DD58EA1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54CD7654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69414510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14:paraId="08035AC5" w14:textId="77777777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03BDF6E3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B5023C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2023923D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0FADEA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1E178BFB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0861ED69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2FDD84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60399428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1BF5B267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BC9D42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48DD1252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4149D11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5DA87B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2B965373" w14:textId="595E2397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EC11F7">
        <w:rPr>
          <w:rFonts w:ascii="Arial Narrow" w:hAnsi="Arial Narrow"/>
          <w:sz w:val="22"/>
          <w:szCs w:val="22"/>
        </w:rPr>
        <w:t>podstawowym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EC11F7">
        <w:rPr>
          <w:rFonts w:ascii="Arial Narrow" w:hAnsi="Arial Narrow"/>
          <w:sz w:val="22"/>
          <w:szCs w:val="22"/>
        </w:rPr>
        <w:t>275 pkt. 1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6B61EC" w:rsidRPr="006B61EC">
        <w:rPr>
          <w:rFonts w:ascii="Arial Narrow" w:hAnsi="Arial Narrow"/>
          <w:b/>
          <w:bCs/>
          <w:sz w:val="22"/>
          <w:szCs w:val="22"/>
        </w:rPr>
        <w:t>Dostaw</w:t>
      </w:r>
      <w:r w:rsidR="006B61EC">
        <w:rPr>
          <w:rFonts w:ascii="Arial Narrow" w:hAnsi="Arial Narrow"/>
          <w:b/>
          <w:bCs/>
          <w:sz w:val="22"/>
          <w:szCs w:val="22"/>
        </w:rPr>
        <w:t>ę</w:t>
      </w:r>
      <w:r w:rsidR="006B61EC" w:rsidRPr="006B61EC">
        <w:rPr>
          <w:rFonts w:ascii="Arial Narrow" w:hAnsi="Arial Narrow"/>
          <w:b/>
          <w:bCs/>
          <w:sz w:val="22"/>
          <w:szCs w:val="22"/>
        </w:rPr>
        <w:t xml:space="preserve"> foteli do chemioterapii i kozetek lekarskich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EB06CE">
        <w:rPr>
          <w:rFonts w:ascii="Arial Narrow" w:hAnsi="Arial Narrow"/>
          <w:b/>
          <w:bCs/>
          <w:sz w:val="22"/>
          <w:szCs w:val="22"/>
        </w:rPr>
        <w:t>……………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10C2AEF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0AD7E998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18292CBC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F3203C">
        <w:rPr>
          <w:rFonts w:ascii="Arial Narrow" w:hAnsi="Arial Narrow"/>
          <w:sz w:val="22"/>
          <w:szCs w:val="22"/>
        </w:rPr>
        <w:t xml:space="preserve"> – zadanie …..</w:t>
      </w:r>
    </w:p>
    <w:p w14:paraId="7EA5EAD4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3E2ED29C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5526D6F" w14:textId="77777777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D5A8B">
        <w:rPr>
          <w:rFonts w:ascii="Arial Narrow" w:hAnsi="Arial Narrow"/>
          <w:sz w:val="22"/>
          <w:szCs w:val="22"/>
        </w:rPr>
        <w:t xml:space="preserve"> przedmiot zamówienia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6710FE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1D5A8B">
        <w:rPr>
          <w:rFonts w:ascii="Arial Narrow" w:hAnsi="Arial Narrow"/>
          <w:sz w:val="22"/>
          <w:szCs w:val="22"/>
        </w:rPr>
        <w:t xml:space="preserve"> przedmiotu zamówienia </w:t>
      </w:r>
      <w:r w:rsidR="00794DBA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14:paraId="663D0F18" w14:textId="77777777" w:rsidR="0016373B" w:rsidRPr="006710F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>
        <w:rPr>
          <w:rFonts w:ascii="Arial Narrow" w:hAnsi="Arial Narrow"/>
          <w:sz w:val="22"/>
          <w:szCs w:val="22"/>
        </w:rPr>
        <w:t>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 w:rsidRPr="006710FE">
        <w:rPr>
          <w:rFonts w:ascii="Arial Narrow" w:hAnsi="Arial Narrow"/>
          <w:sz w:val="22"/>
          <w:szCs w:val="22"/>
        </w:rPr>
        <w:t>………………………………</w:t>
      </w:r>
      <w:r w:rsidR="00C87BCF" w:rsidRPr="006710FE">
        <w:rPr>
          <w:rFonts w:ascii="Arial Narrow" w:hAnsi="Arial Narrow"/>
          <w:sz w:val="22"/>
          <w:szCs w:val="22"/>
        </w:rPr>
        <w:t>lub inna upoważniona osoba.</w:t>
      </w:r>
    </w:p>
    <w:p w14:paraId="4F78E868" w14:textId="3A529713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C78ABB4" w14:textId="2B9A7658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 xml:space="preserve">zanie </w:t>
      </w:r>
      <w:r w:rsidR="0035614E">
        <w:rPr>
          <w:rFonts w:ascii="Arial Narrow" w:hAnsi="Arial Narrow"/>
          <w:sz w:val="22"/>
          <w:szCs w:val="22"/>
        </w:rPr>
        <w:t>przedmiotu umowy</w:t>
      </w:r>
      <w:r w:rsidR="0023286E">
        <w:rPr>
          <w:rFonts w:ascii="Arial Narrow" w:hAnsi="Arial Narrow"/>
          <w:sz w:val="22"/>
          <w:szCs w:val="22"/>
        </w:rPr>
        <w:t xml:space="preserve"> do eksploatacji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</w:t>
      </w:r>
      <w:r w:rsidR="001D5A8B">
        <w:rPr>
          <w:rFonts w:ascii="Arial Narrow" w:hAnsi="Arial Narrow"/>
          <w:sz w:val="22"/>
          <w:szCs w:val="22"/>
        </w:rPr>
        <w:t>przedmiotu zamówienia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>
        <w:rPr>
          <w:rFonts w:ascii="Arial Narrow" w:hAnsi="Arial Narrow"/>
          <w:sz w:val="22"/>
          <w:szCs w:val="22"/>
        </w:rPr>
        <w:t>przedmiot zamówienia</w:t>
      </w:r>
      <w:r w:rsidRPr="00794DBA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</w:t>
      </w:r>
      <w:r w:rsidR="001D5A8B">
        <w:rPr>
          <w:rFonts w:ascii="Arial Narrow" w:hAnsi="Arial Narrow"/>
          <w:sz w:val="22"/>
          <w:szCs w:val="22"/>
        </w:rPr>
        <w:t xml:space="preserve">przedmiot zamówienia </w:t>
      </w:r>
      <w:r w:rsidRPr="00794DBA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6C6014FE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D12572C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>
        <w:rPr>
          <w:rFonts w:ascii="Arial Narrow" w:hAnsi="Arial Narrow"/>
          <w:sz w:val="22"/>
          <w:szCs w:val="22"/>
        </w:rPr>
        <w:t>przedmiotu zamówienia</w:t>
      </w:r>
      <w:r w:rsidRPr="00794DBA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3A7196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 xml:space="preserve">nazewnictwo zgodne </w:t>
      </w:r>
      <w:r w:rsidR="006710FE">
        <w:rPr>
          <w:rFonts w:ascii="Arial Narrow" w:hAnsi="Arial Narrow"/>
          <w:sz w:val="22"/>
          <w:szCs w:val="22"/>
        </w:rPr>
        <w:t>z nazwą zadania</w:t>
      </w:r>
      <w:r w:rsidR="00610ABA" w:rsidRPr="00794DBA">
        <w:rPr>
          <w:rFonts w:ascii="Arial Narrow" w:hAnsi="Arial Narrow"/>
          <w:sz w:val="22"/>
          <w:szCs w:val="22"/>
        </w:rPr>
        <w:t>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3C86B699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="006710FE">
        <w:rPr>
          <w:rFonts w:ascii="Arial Narrow" w:hAnsi="Arial Narrow"/>
          <w:b w:val="0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1717E32D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0A72F5CA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774C01F3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39F3B0A1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="00903F22" w:rsidRPr="00794DBA">
        <w:rPr>
          <w:rFonts w:ascii="Arial Narrow" w:hAnsi="Arial Narrow"/>
          <w:sz w:val="22"/>
          <w:szCs w:val="22"/>
        </w:rPr>
        <w:t>.</w:t>
      </w:r>
    </w:p>
    <w:p w14:paraId="54CBD2F3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2A68928A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08CA7EF2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5B74AFFA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68FEE27" w14:textId="77777777" w:rsidR="00173229" w:rsidRDefault="0017322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AB009F5" w14:textId="77777777" w:rsidR="00173229" w:rsidRDefault="0017322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7AFA4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5EDF925D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41FED233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67D2D540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E4BF994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63B269DF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4E947850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30D868E9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793D6FEF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FC13FE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1597CDF8" w14:textId="77777777"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9" w:history="1">
        <w:r w:rsidR="000D28D7" w:rsidRPr="000D28D7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14:paraId="7BC55CA3" w14:textId="77777777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6710FE">
        <w:rPr>
          <w:rFonts w:ascii="Arial Narrow" w:hAnsi="Arial Narrow"/>
          <w:sz w:val="22"/>
          <w:szCs w:val="22"/>
        </w:rPr>
        <w:t xml:space="preserve">Robert Luther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</w:p>
    <w:p w14:paraId="5D7FC63C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09E4D0BB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2A283CC0" w14:textId="77777777"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64AF48AC" w14:textId="77777777" w:rsidR="00EB06C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6710FE">
        <w:rPr>
          <w:rFonts w:ascii="Arial Narrow" w:hAnsi="Arial Narrow"/>
          <w:sz w:val="22"/>
          <w:szCs w:val="22"/>
        </w:rPr>
        <w:t xml:space="preserve">1-3 niniejszego </w:t>
      </w:r>
      <w:r w:rsidR="006710FE" w:rsidRPr="006710FE">
        <w:rPr>
          <w:rFonts w:ascii="Arial Narrow" w:hAnsi="Arial Narrow"/>
          <w:sz w:val="22"/>
          <w:szCs w:val="22"/>
        </w:rPr>
        <w:t>paragrafu</w:t>
      </w:r>
      <w:r w:rsidRPr="006710FE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14:paraId="3383CDCB" w14:textId="77777777" w:rsidR="006710FE" w:rsidRPr="006710FE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14:paraId="627AC062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A334F1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3D6CDC06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441A96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360C7204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).</w:t>
      </w:r>
    </w:p>
    <w:p w14:paraId="167ED3A1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1A89889B" w14:textId="0EE8F8AF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35614E">
        <w:rPr>
          <w:rFonts w:ascii="Arial Narrow" w:hAnsi="Arial Narrow"/>
          <w:b/>
          <w:bCs/>
          <w:sz w:val="22"/>
          <w:szCs w:val="22"/>
        </w:rPr>
        <w:t>60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BB70EE">
        <w:rPr>
          <w:rFonts w:ascii="Arial Narrow" w:hAnsi="Arial Narrow"/>
          <w:sz w:val="22"/>
          <w:szCs w:val="22"/>
        </w:rPr>
        <w:t>m</w:t>
      </w:r>
      <w:r w:rsidR="00151D64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94A4FDE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22E6BBE9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8C39F5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53C43082" w14:textId="77777777" w:rsidR="0073189A" w:rsidRPr="006710F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/>
          <w:sz w:val="22"/>
          <w:szCs w:val="22"/>
        </w:rPr>
        <w:t>Wykonawca</w:t>
      </w:r>
      <w:r w:rsidRPr="006710FE">
        <w:rPr>
          <w:rFonts w:ascii="Arial Narrow" w:hAnsi="Arial Narrow"/>
          <w:sz w:val="22"/>
          <w:szCs w:val="22"/>
        </w:rPr>
        <w:t xml:space="preserve"> zapłaci </w:t>
      </w:r>
      <w:r w:rsidRPr="006710FE">
        <w:rPr>
          <w:rFonts w:ascii="Arial Narrow" w:hAnsi="Arial Narrow"/>
          <w:b/>
          <w:sz w:val="22"/>
          <w:szCs w:val="22"/>
        </w:rPr>
        <w:t>Zamawiającemu</w:t>
      </w:r>
      <w:r w:rsidR="00D6017B" w:rsidRPr="006710FE">
        <w:rPr>
          <w:rFonts w:ascii="Arial Narrow" w:hAnsi="Arial Narrow"/>
          <w:sz w:val="22"/>
          <w:szCs w:val="22"/>
        </w:rPr>
        <w:t xml:space="preserve"> kar</w:t>
      </w:r>
      <w:r w:rsidR="000436F1" w:rsidRPr="006710FE">
        <w:rPr>
          <w:rFonts w:ascii="Arial Narrow" w:hAnsi="Arial Narrow"/>
          <w:sz w:val="22"/>
          <w:szCs w:val="22"/>
        </w:rPr>
        <w:t>ę</w:t>
      </w:r>
      <w:r w:rsidRPr="006710FE">
        <w:rPr>
          <w:rFonts w:ascii="Arial Narrow" w:hAnsi="Arial Narrow"/>
          <w:sz w:val="22"/>
          <w:szCs w:val="22"/>
        </w:rPr>
        <w:t xml:space="preserve"> umown</w:t>
      </w:r>
      <w:r w:rsidR="00D6017B" w:rsidRPr="006710FE">
        <w:rPr>
          <w:rFonts w:ascii="Arial Narrow" w:hAnsi="Arial Narrow"/>
          <w:sz w:val="22"/>
          <w:szCs w:val="22"/>
        </w:rPr>
        <w:t xml:space="preserve">ą </w:t>
      </w:r>
      <w:r w:rsidRPr="006710FE">
        <w:rPr>
          <w:rFonts w:ascii="Arial Narrow" w:hAnsi="Arial Narrow"/>
          <w:sz w:val="22"/>
          <w:szCs w:val="22"/>
        </w:rPr>
        <w:t xml:space="preserve">w </w:t>
      </w:r>
      <w:r w:rsidR="0004104B" w:rsidRPr="006710FE">
        <w:rPr>
          <w:rFonts w:ascii="Arial Narrow" w:hAnsi="Arial Narrow"/>
          <w:sz w:val="22"/>
          <w:szCs w:val="22"/>
        </w:rPr>
        <w:t>następujących przypadkach</w:t>
      </w:r>
      <w:r w:rsidR="00F815CE" w:rsidRPr="006710FE">
        <w:rPr>
          <w:rFonts w:ascii="Arial Narrow" w:hAnsi="Arial Narrow"/>
          <w:sz w:val="22"/>
          <w:szCs w:val="22"/>
        </w:rPr>
        <w:t>:</w:t>
      </w:r>
    </w:p>
    <w:p w14:paraId="2885C0A6" w14:textId="77777777" w:rsidR="00EB06CE" w:rsidRPr="006710F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EB06CE" w:rsidRPr="006710FE">
        <w:rPr>
          <w:rFonts w:ascii="Arial Narrow" w:hAnsi="Arial Narrow"/>
          <w:sz w:val="22"/>
          <w:szCs w:val="22"/>
        </w:rPr>
        <w:t>za odstąpieni</w:t>
      </w:r>
      <w:r w:rsidR="00603E84" w:rsidRPr="006710FE">
        <w:rPr>
          <w:rFonts w:ascii="Arial Narrow" w:hAnsi="Arial Narrow"/>
          <w:sz w:val="22"/>
          <w:szCs w:val="22"/>
        </w:rPr>
        <w:t>e</w:t>
      </w:r>
      <w:r w:rsidR="00EB06CE" w:rsidRPr="006710FE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6710FE">
        <w:rPr>
          <w:rFonts w:ascii="Arial Narrow" w:hAnsi="Arial Narrow"/>
          <w:sz w:val="22"/>
          <w:szCs w:val="22"/>
        </w:rPr>
        <w:br/>
      </w:r>
      <w:r w:rsidR="00EB06CE" w:rsidRPr="006710FE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14:paraId="3075C784" w14:textId="77777777" w:rsidR="00990F1E" w:rsidRDefault="00990F1E" w:rsidP="00990F1E">
      <w:pPr>
        <w:numPr>
          <w:ilvl w:val="0"/>
          <w:numId w:val="12"/>
        </w:numPr>
        <w:tabs>
          <w:tab w:val="left" w:pos="709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highlight w:val="yellow"/>
        </w:rPr>
      </w:pPr>
      <w:r>
        <w:rPr>
          <w:rFonts w:ascii="Arial Narrow" w:hAnsi="Arial Narrow"/>
          <w:sz w:val="22"/>
          <w:szCs w:val="22"/>
          <w:highlight w:val="yellow"/>
        </w:rPr>
        <w:t>0,5 % wartości brutto niedostarczonego towaru określonego w Załączniku nr 1 do Umowy za każdy rozpoczęty dzień zwłoki w wykonaniu przedmiotu umowy w terminie określonym w § 2 ust. 1 umowy,</w:t>
      </w:r>
    </w:p>
    <w:p w14:paraId="3173DC3C" w14:textId="73E5DB3B" w:rsidR="00990F1E" w:rsidRDefault="00990F1E" w:rsidP="00990F1E">
      <w:pPr>
        <w:numPr>
          <w:ilvl w:val="0"/>
          <w:numId w:val="12"/>
        </w:numPr>
        <w:tabs>
          <w:tab w:val="left" w:pos="709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highlight w:val="yellow"/>
        </w:rPr>
      </w:pPr>
      <w:r>
        <w:rPr>
          <w:rFonts w:ascii="Arial Narrow" w:hAnsi="Arial Narrow"/>
          <w:sz w:val="22"/>
          <w:szCs w:val="22"/>
          <w:highlight w:val="yellow"/>
        </w:rPr>
        <w:t xml:space="preserve">0,5 % wartości brutto wadliwego towaru za każdy rozpoczęty dzień zwłoki w usunięciu wad w okresie gwarancji i rękojmi ponad termin wskazany przez Zamawiającego na usunięcie wad, </w:t>
      </w:r>
    </w:p>
    <w:p w14:paraId="44D4B600" w14:textId="0BB4816C" w:rsidR="00990F1E" w:rsidRDefault="00990F1E" w:rsidP="00990F1E">
      <w:pPr>
        <w:numPr>
          <w:ilvl w:val="0"/>
          <w:numId w:val="12"/>
        </w:numPr>
        <w:tabs>
          <w:tab w:val="left" w:pos="709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highlight w:val="yellow"/>
        </w:rPr>
      </w:pPr>
      <w:r>
        <w:rPr>
          <w:rFonts w:ascii="Arial Narrow" w:hAnsi="Arial Narrow"/>
          <w:sz w:val="22"/>
          <w:szCs w:val="22"/>
          <w:highlight w:val="yellow"/>
        </w:rPr>
        <w:t>0,5% wartości brutto towaru,</w:t>
      </w:r>
      <w:r w:rsidR="00CC52D0">
        <w:rPr>
          <w:rFonts w:ascii="Arial Narrow" w:hAnsi="Arial Narrow"/>
          <w:sz w:val="22"/>
          <w:szCs w:val="22"/>
          <w:highlight w:val="yellow"/>
        </w:rPr>
        <w:t xml:space="preserve"> </w:t>
      </w:r>
      <w:r>
        <w:rPr>
          <w:rFonts w:ascii="Arial Narrow" w:hAnsi="Arial Narrow"/>
          <w:sz w:val="22"/>
          <w:szCs w:val="22"/>
          <w:highlight w:val="yellow"/>
        </w:rPr>
        <w:t>którego dotyczy zwłoka za każdy rozpoczęty dzień zwłoki w wykonaniu przeglądu technicznego w okresie gwarancji.</w:t>
      </w:r>
    </w:p>
    <w:p w14:paraId="436265CE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0E87644" w14:textId="77777777"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14:paraId="610DCDCB" w14:textId="77777777" w:rsidR="00EB06CE" w:rsidRPr="006710F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>przekroczyć 20%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14:paraId="699CBC56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CF2160B" w14:textId="77777777"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14:paraId="2E4485EE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5D2BE7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50E10417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6366B6AD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767B0042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67C5D604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2BB042FA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24063D66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1E6E3DF6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064BB9EC" w14:textId="2E134D09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</w:t>
      </w:r>
      <w:r w:rsidR="00A90599">
        <w:rPr>
          <w:rFonts w:ascii="Arial Narrow" w:hAnsi="Arial Narrow" w:cs="Arial Narrow"/>
          <w:sz w:val="22"/>
          <w:szCs w:val="22"/>
        </w:rPr>
        <w:t>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14:paraId="22284503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7DEC595B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F2CED0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298DC77D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3F2AC4D3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66CDB841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7D227B23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2EDAF2A4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209B3A0C" w14:textId="77777777" w:rsidR="00BB70EE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14:paraId="7E0EA83C" w14:textId="77777777" w:rsidR="00173229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135909C0" w14:textId="77777777" w:rsidR="00173229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59D7B947" w14:textId="77777777" w:rsidR="00C44506" w:rsidRPr="00794DBA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14:paraId="43EBD147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14:paraId="48C86DA1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C22955A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5C86BB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54D868E0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0D3C31B8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94C193D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771183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8BBEF9F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4CE46C38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21888CB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3244B587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0F4D789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FD4DEE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FA36EEA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1BE2DD7A" w14:textId="77777777" w:rsidR="00C667D3" w:rsidRPr="00794DBA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794DB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794DBA">
        <w:rPr>
          <w:rFonts w:ascii="Arial Narrow" w:hAnsi="Arial Narrow"/>
          <w:sz w:val="22"/>
          <w:szCs w:val="22"/>
        </w:rPr>
        <w:t xml:space="preserve">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p w14:paraId="69575C52" w14:textId="77777777" w:rsidR="006710FE" w:rsidRPr="00794DBA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sectPr w:rsidR="006710FE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B1DF4" w14:textId="77777777" w:rsidR="001D6605" w:rsidRDefault="001D6605">
      <w:r>
        <w:separator/>
      </w:r>
    </w:p>
  </w:endnote>
  <w:endnote w:type="continuationSeparator" w:id="0">
    <w:p w14:paraId="73D79E1D" w14:textId="77777777" w:rsidR="001D6605" w:rsidRDefault="001D6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17330" w14:textId="77777777" w:rsidR="00C44506" w:rsidRDefault="00F740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1CCECB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51506" w14:textId="77777777" w:rsidR="00FD704B" w:rsidRPr="00CF57F2" w:rsidRDefault="00F740B1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01525A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14:paraId="34346691" w14:textId="7C74A29B"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6B61EC">
      <w:rPr>
        <w:rFonts w:ascii="Arial Narrow" w:hAnsi="Arial Narrow"/>
        <w:sz w:val="20"/>
      </w:rPr>
      <w:t>K. Kornowska</w:t>
    </w:r>
  </w:p>
  <w:p w14:paraId="594F84FE" w14:textId="77777777"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8CB5F" w14:textId="77777777" w:rsidR="001D6605" w:rsidRDefault="001D6605">
      <w:r>
        <w:separator/>
      </w:r>
    </w:p>
  </w:footnote>
  <w:footnote w:type="continuationSeparator" w:id="0">
    <w:p w14:paraId="674667C0" w14:textId="77777777" w:rsidR="001D6605" w:rsidRDefault="001D6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572A0A" w14:paraId="27EEA4CB" w14:textId="77777777" w:rsidTr="00D57BCB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0BDDDE9" w14:textId="77777777" w:rsidR="00572A0A" w:rsidRDefault="00000000" w:rsidP="00572A0A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6A5D79B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9264;visibility:visible;mso-wrap-edited:f">
                <v:imagedata r:id="rId1" o:title=""/>
              </v:shape>
              <o:OLEObject Type="Embed" ProgID="Word.Picture.8" ShapeID="_x0000_s1025" DrawAspect="Content" ObjectID="_1813055971" r:id="rId2"/>
            </w:object>
          </w:r>
        </w:p>
        <w:p w14:paraId="3EF72DA1" w14:textId="77777777" w:rsidR="00572A0A" w:rsidRDefault="00572A0A" w:rsidP="00572A0A">
          <w:pPr>
            <w:jc w:val="center"/>
            <w:rPr>
              <w:rFonts w:ascii="Arial Narrow" w:hAnsi="Arial Narrow" w:cs="Arial"/>
            </w:rPr>
          </w:pPr>
        </w:p>
        <w:p w14:paraId="2B9E483D" w14:textId="77777777" w:rsidR="00572A0A" w:rsidRDefault="00572A0A" w:rsidP="00572A0A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2462253" w14:textId="77777777" w:rsidR="00572A0A" w:rsidRPr="003922B4" w:rsidRDefault="00572A0A" w:rsidP="00572A0A">
          <w:pPr>
            <w:jc w:val="center"/>
            <w:rPr>
              <w:sz w:val="20"/>
            </w:rPr>
          </w:pPr>
        </w:p>
        <w:p w14:paraId="079FC603" w14:textId="77777777" w:rsidR="00572A0A" w:rsidRPr="0016373B" w:rsidRDefault="00572A0A" w:rsidP="00572A0A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 na dostawę  jednorazową - PROJEKT  </w:t>
          </w:r>
        </w:p>
        <w:p w14:paraId="177C1E4F" w14:textId="77777777" w:rsidR="00572A0A" w:rsidRPr="003922B4" w:rsidRDefault="00572A0A" w:rsidP="00572A0A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0FA37F8A" w14:textId="77777777" w:rsidR="00572A0A" w:rsidRPr="003922B4" w:rsidRDefault="00572A0A" w:rsidP="00572A0A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>
            <w:rPr>
              <w:sz w:val="20"/>
            </w:rPr>
            <w:t>7</w:t>
          </w:r>
        </w:p>
        <w:p w14:paraId="0E608583" w14:textId="77777777" w:rsidR="00572A0A" w:rsidRPr="003922B4" w:rsidRDefault="00572A0A" w:rsidP="00572A0A">
          <w:pPr>
            <w:jc w:val="center"/>
            <w:rPr>
              <w:sz w:val="20"/>
            </w:rPr>
          </w:pPr>
        </w:p>
      </w:tc>
    </w:tr>
  </w:tbl>
  <w:p w14:paraId="411CBBF0" w14:textId="77777777" w:rsidR="00572A0A" w:rsidRDefault="00572A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830177">
    <w:abstractNumId w:val="4"/>
    <w:lvlOverride w:ilvl="0">
      <w:startOverride w:val="1"/>
    </w:lvlOverride>
  </w:num>
  <w:num w:numId="2" w16cid:durableId="21154002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0169319">
    <w:abstractNumId w:val="3"/>
  </w:num>
  <w:num w:numId="4" w16cid:durableId="738943408">
    <w:abstractNumId w:val="17"/>
    <w:lvlOverride w:ilvl="0">
      <w:startOverride w:val="1"/>
    </w:lvlOverride>
  </w:num>
  <w:num w:numId="5" w16cid:durableId="160123510">
    <w:abstractNumId w:val="8"/>
    <w:lvlOverride w:ilvl="0">
      <w:startOverride w:val="1"/>
    </w:lvlOverride>
  </w:num>
  <w:num w:numId="6" w16cid:durableId="764574949">
    <w:abstractNumId w:val="10"/>
    <w:lvlOverride w:ilvl="0">
      <w:startOverride w:val="1"/>
    </w:lvlOverride>
  </w:num>
  <w:num w:numId="7" w16cid:durableId="1591622411">
    <w:abstractNumId w:val="7"/>
    <w:lvlOverride w:ilvl="0">
      <w:startOverride w:val="1"/>
    </w:lvlOverride>
  </w:num>
  <w:num w:numId="8" w16cid:durableId="1403521631">
    <w:abstractNumId w:val="15"/>
  </w:num>
  <w:num w:numId="9" w16cid:durableId="40640613">
    <w:abstractNumId w:val="16"/>
  </w:num>
  <w:num w:numId="10" w16cid:durableId="1865972757">
    <w:abstractNumId w:val="14"/>
  </w:num>
  <w:num w:numId="11" w16cid:durableId="800616434">
    <w:abstractNumId w:val="11"/>
  </w:num>
  <w:num w:numId="12" w16cid:durableId="1911649149">
    <w:abstractNumId w:val="6"/>
  </w:num>
  <w:num w:numId="13" w16cid:durableId="1805805720">
    <w:abstractNumId w:val="0"/>
  </w:num>
  <w:num w:numId="14" w16cid:durableId="1873029944">
    <w:abstractNumId w:val="1"/>
  </w:num>
  <w:num w:numId="15" w16cid:durableId="1964845128">
    <w:abstractNumId w:val="2"/>
  </w:num>
  <w:num w:numId="16" w16cid:durableId="2016684431">
    <w:abstractNumId w:val="9"/>
  </w:num>
  <w:num w:numId="17" w16cid:durableId="159417074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98333843">
    <w:abstractNumId w:val="13"/>
  </w:num>
  <w:num w:numId="19" w16cid:durableId="1134370504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7818415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9729585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1525A"/>
    <w:rsid w:val="00025A3F"/>
    <w:rsid w:val="0004104B"/>
    <w:rsid w:val="000436F1"/>
    <w:rsid w:val="00047719"/>
    <w:rsid w:val="0005066F"/>
    <w:rsid w:val="00052F18"/>
    <w:rsid w:val="00061EC2"/>
    <w:rsid w:val="00063141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1038"/>
    <w:rsid w:val="0018509E"/>
    <w:rsid w:val="0019617D"/>
    <w:rsid w:val="00197B4D"/>
    <w:rsid w:val="001A1DC5"/>
    <w:rsid w:val="001A4C25"/>
    <w:rsid w:val="001C4A70"/>
    <w:rsid w:val="001C7A44"/>
    <w:rsid w:val="001D2C3A"/>
    <w:rsid w:val="001D5A8B"/>
    <w:rsid w:val="001D6605"/>
    <w:rsid w:val="001D70B4"/>
    <w:rsid w:val="001E0160"/>
    <w:rsid w:val="001E690C"/>
    <w:rsid w:val="001F1381"/>
    <w:rsid w:val="001F345A"/>
    <w:rsid w:val="001F756E"/>
    <w:rsid w:val="00223CA2"/>
    <w:rsid w:val="0023286E"/>
    <w:rsid w:val="002513B3"/>
    <w:rsid w:val="00251AB4"/>
    <w:rsid w:val="00256C58"/>
    <w:rsid w:val="002662DA"/>
    <w:rsid w:val="00286346"/>
    <w:rsid w:val="002A08F4"/>
    <w:rsid w:val="002A21BD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3131D"/>
    <w:rsid w:val="003400AB"/>
    <w:rsid w:val="003515F1"/>
    <w:rsid w:val="00352353"/>
    <w:rsid w:val="0035614E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1533E"/>
    <w:rsid w:val="0041733F"/>
    <w:rsid w:val="004175B5"/>
    <w:rsid w:val="00420C4C"/>
    <w:rsid w:val="00423CAD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2A0A"/>
    <w:rsid w:val="00573C96"/>
    <w:rsid w:val="005861F1"/>
    <w:rsid w:val="00586967"/>
    <w:rsid w:val="005A1CDC"/>
    <w:rsid w:val="005A7B01"/>
    <w:rsid w:val="005B1066"/>
    <w:rsid w:val="005B25E3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545F3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61EC"/>
    <w:rsid w:val="006B7CB7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21AE0"/>
    <w:rsid w:val="008410C4"/>
    <w:rsid w:val="00843E9E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0682D"/>
    <w:rsid w:val="0091668F"/>
    <w:rsid w:val="009173A6"/>
    <w:rsid w:val="0093264E"/>
    <w:rsid w:val="00946A82"/>
    <w:rsid w:val="00990F1E"/>
    <w:rsid w:val="009A0B3D"/>
    <w:rsid w:val="009A3282"/>
    <w:rsid w:val="009B7049"/>
    <w:rsid w:val="009C6AAB"/>
    <w:rsid w:val="009D2490"/>
    <w:rsid w:val="009D3066"/>
    <w:rsid w:val="009D3088"/>
    <w:rsid w:val="009E04B3"/>
    <w:rsid w:val="009F6C4E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0AD7"/>
    <w:rsid w:val="00A556D5"/>
    <w:rsid w:val="00A63634"/>
    <w:rsid w:val="00A71CF6"/>
    <w:rsid w:val="00A869FF"/>
    <w:rsid w:val="00A86E4F"/>
    <w:rsid w:val="00A90599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7818"/>
    <w:rsid w:val="00B55033"/>
    <w:rsid w:val="00B8484D"/>
    <w:rsid w:val="00B9686C"/>
    <w:rsid w:val="00B9794E"/>
    <w:rsid w:val="00BB70EE"/>
    <w:rsid w:val="00BC1470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51311"/>
    <w:rsid w:val="00C667D3"/>
    <w:rsid w:val="00C67719"/>
    <w:rsid w:val="00C71E04"/>
    <w:rsid w:val="00C72A3F"/>
    <w:rsid w:val="00C72C0E"/>
    <w:rsid w:val="00C77CB4"/>
    <w:rsid w:val="00C8686F"/>
    <w:rsid w:val="00C87BCF"/>
    <w:rsid w:val="00C93C50"/>
    <w:rsid w:val="00CA19A6"/>
    <w:rsid w:val="00CA6849"/>
    <w:rsid w:val="00CB0513"/>
    <w:rsid w:val="00CC52D0"/>
    <w:rsid w:val="00CC5AE5"/>
    <w:rsid w:val="00CD210F"/>
    <w:rsid w:val="00CD473E"/>
    <w:rsid w:val="00CE00D8"/>
    <w:rsid w:val="00CF42FA"/>
    <w:rsid w:val="00CF4A06"/>
    <w:rsid w:val="00CF57F2"/>
    <w:rsid w:val="00CF7B6D"/>
    <w:rsid w:val="00D00072"/>
    <w:rsid w:val="00D02363"/>
    <w:rsid w:val="00D11C92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D46DB"/>
    <w:rsid w:val="00DD5C38"/>
    <w:rsid w:val="00DE0EFB"/>
    <w:rsid w:val="00DE76D3"/>
    <w:rsid w:val="00E0144F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203C"/>
    <w:rsid w:val="00F34A37"/>
    <w:rsid w:val="00F358DA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948DE"/>
    <w:rsid w:val="00F9633B"/>
    <w:rsid w:val="00FA23D5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496A48"/>
  <w15:docId w15:val="{DA747169-DF3E-4F3E-B6D6-EE3FDA7B2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5</Pages>
  <Words>1818</Words>
  <Characters>10912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12705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8</cp:revision>
  <cp:lastPrinted>2025-06-05T09:08:00Z</cp:lastPrinted>
  <dcterms:created xsi:type="dcterms:W3CDTF">2025-06-27T08:26:00Z</dcterms:created>
  <dcterms:modified xsi:type="dcterms:W3CDTF">2025-07-03T11:53:00Z</dcterms:modified>
</cp:coreProperties>
</file>