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9" w:rsidRPr="00A14FB1" w:rsidRDefault="00C34D44" w:rsidP="00A14FB1">
      <w:pPr>
        <w:pStyle w:val="Nagwek1"/>
        <w:rPr>
          <w:b w:val="0"/>
          <w:i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14FB1">
        <w:t xml:space="preserve">                                  </w:t>
      </w:r>
      <w:r w:rsidR="00A14FB1" w:rsidRPr="00A14FB1">
        <w:rPr>
          <w:b w:val="0"/>
        </w:rPr>
        <w:t>Załącznik nr … do SWZ</w:t>
      </w:r>
    </w:p>
    <w:p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A14FB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52668F">
        <w:rPr>
          <w:rFonts w:ascii="Arial Narrow" w:hAnsi="Arial Narrow"/>
          <w:b/>
          <w:sz w:val="22"/>
          <w:szCs w:val="22"/>
        </w:rPr>
        <w:t>67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9D05B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płk dr </w:t>
      </w:r>
      <w:r w:rsidR="00A14FB1">
        <w:rPr>
          <w:rFonts w:ascii="Arial Narrow" w:hAnsi="Arial Narrow"/>
          <w:b/>
          <w:sz w:val="22"/>
          <w:szCs w:val="22"/>
        </w:rPr>
        <w:t xml:space="preserve"> n. med. Sławomira WAWRZYNIAKA-KOMENDANTA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A14FB1">
        <w:rPr>
          <w:rFonts w:ascii="Arial Narrow" w:hAnsi="Arial Narrow"/>
          <w:b/>
          <w:bCs/>
          <w:sz w:val="22"/>
          <w:szCs w:val="22"/>
        </w:rPr>
        <w:t>drobnego sprzętu mobilnego aparatu wyciągowego oraz termocyklera”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247E73">
        <w:rPr>
          <w:rFonts w:ascii="Arial Narrow" w:hAnsi="Arial Narrow"/>
          <w:b/>
          <w:bCs/>
          <w:sz w:val="22"/>
          <w:szCs w:val="22"/>
        </w:rPr>
        <w:t>67/</w:t>
      </w:r>
      <w:r w:rsidR="00A14FB1">
        <w:rPr>
          <w:rFonts w:ascii="Arial Narrow" w:hAnsi="Arial Narrow"/>
          <w:b/>
          <w:bCs/>
          <w:sz w:val="22"/>
          <w:szCs w:val="22"/>
        </w:rPr>
        <w:t xml:space="preserve">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A14FB1">
        <w:rPr>
          <w:rFonts w:ascii="Arial Narrow" w:hAnsi="Arial Narrow"/>
          <w:sz w:val="22"/>
          <w:szCs w:val="22"/>
        </w:rPr>
        <w:t>formularz cenowy</w:t>
      </w:r>
      <w:r w:rsidRPr="00794DBA">
        <w:rPr>
          <w:rFonts w:ascii="Arial Narrow" w:hAnsi="Arial Narrow"/>
          <w:sz w:val="22"/>
          <w:szCs w:val="22"/>
        </w:rPr>
        <w:t>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D5A8B">
        <w:rPr>
          <w:rFonts w:ascii="Arial Narrow" w:hAnsi="Arial Narrow"/>
          <w:sz w:val="22"/>
          <w:szCs w:val="22"/>
        </w:rPr>
        <w:t xml:space="preserve"> przedmiot zamówienia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1D5A8B">
        <w:rPr>
          <w:rFonts w:ascii="Arial Narrow" w:hAnsi="Arial Narrow"/>
          <w:sz w:val="22"/>
          <w:szCs w:val="22"/>
        </w:rPr>
        <w:t xml:space="preserve"> przedmiotu zamówienia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>
        <w:rPr>
          <w:rFonts w:ascii="Arial Narrow" w:hAnsi="Arial Narrow"/>
          <w:sz w:val="22"/>
          <w:szCs w:val="22"/>
        </w:rPr>
        <w:t>(</w:t>
      </w:r>
      <w:r w:rsidR="001D5A8B" w:rsidRPr="001D5A8B">
        <w:rPr>
          <w:rFonts w:ascii="Arial Narrow" w:hAnsi="Arial Narrow"/>
          <w:i/>
          <w:sz w:val="22"/>
          <w:szCs w:val="22"/>
        </w:rPr>
        <w:t>o ile dotyczy</w:t>
      </w:r>
      <w:r w:rsidR="001D5A8B">
        <w:rPr>
          <w:rFonts w:ascii="Arial Narrow" w:hAnsi="Arial Narrow"/>
          <w:sz w:val="22"/>
          <w:szCs w:val="22"/>
        </w:rPr>
        <w:t xml:space="preserve">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1D5A8B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 xml:space="preserve">, </w:t>
      </w:r>
      <w:r w:rsidR="001D5A8B">
        <w:rPr>
          <w:rFonts w:ascii="Arial Narrow" w:hAnsi="Arial Narrow"/>
          <w:sz w:val="22"/>
          <w:szCs w:val="22"/>
        </w:rPr>
        <w:br/>
      </w:r>
      <w:r w:rsidR="00AA3115">
        <w:rPr>
          <w:rFonts w:ascii="Arial Narrow" w:hAnsi="Arial Narrow"/>
          <w:sz w:val="22"/>
          <w:szCs w:val="22"/>
        </w:rPr>
        <w:t>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 xml:space="preserve">zanie sprzętu do eksploatacji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Pr="00794DB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</w:t>
      </w:r>
      <w:r w:rsidR="001D5A8B">
        <w:rPr>
          <w:rFonts w:ascii="Arial Narrow" w:hAnsi="Arial Narrow"/>
          <w:sz w:val="22"/>
          <w:szCs w:val="22"/>
        </w:rPr>
        <w:t xml:space="preserve">przedmiot zamówienia </w:t>
      </w:r>
      <w:r w:rsidRPr="00794DB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953AD9" w:rsidRPr="00953AD9">
        <w:rPr>
          <w:rFonts w:ascii="Arial Narrow" w:hAnsi="Arial Narrow"/>
          <w:sz w:val="22"/>
          <w:szCs w:val="22"/>
        </w:rPr>
        <w:t>numer zamówienia i umowy, 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903F22" w:rsidRPr="00794DBA">
        <w:rPr>
          <w:rFonts w:ascii="Arial Narrow" w:hAnsi="Arial Narrow"/>
          <w:sz w:val="22"/>
          <w:szCs w:val="22"/>
        </w:rPr>
        <w:t>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14FB1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52668F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52668F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BB70EE">
        <w:rPr>
          <w:rFonts w:ascii="Arial Narrow" w:hAnsi="Arial Narrow"/>
          <w:sz w:val="22"/>
          <w:szCs w:val="22"/>
        </w:rPr>
        <w:t>m</w:t>
      </w:r>
      <w:r w:rsidR="00151D64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Pr="006710FE">
        <w:rPr>
          <w:rFonts w:ascii="Arial Narrow" w:hAnsi="Arial Narrow"/>
          <w:sz w:val="22"/>
          <w:szCs w:val="22"/>
        </w:rPr>
        <w:t>brutto</w:t>
      </w:r>
      <w:r w:rsidR="00F51674">
        <w:rPr>
          <w:rFonts w:ascii="Arial Narrow" w:hAnsi="Arial Narrow"/>
          <w:sz w:val="22"/>
          <w:szCs w:val="22"/>
        </w:rPr>
        <w:t xml:space="preserve"> 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>wartości brutto</w:t>
      </w:r>
      <w:r w:rsidR="00F51674">
        <w:rPr>
          <w:rFonts w:ascii="Arial Narrow" w:hAnsi="Arial Narrow"/>
          <w:sz w:val="22"/>
          <w:szCs w:val="22"/>
        </w:rPr>
        <w:t xml:space="preserve"> wadliwego towaru</w:t>
      </w:r>
      <w:r w:rsidRPr="006710FE">
        <w:rPr>
          <w:rFonts w:ascii="Arial Narrow" w:hAnsi="Arial Narrow"/>
          <w:sz w:val="22"/>
          <w:szCs w:val="22"/>
        </w:rPr>
        <w:t xml:space="preserve"> 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0,5% wartości brutto </w:t>
      </w:r>
      <w:r w:rsidR="00F51674">
        <w:rPr>
          <w:rFonts w:ascii="Arial Narrow" w:hAnsi="Arial Narrow"/>
          <w:sz w:val="22"/>
          <w:szCs w:val="22"/>
        </w:rPr>
        <w:t>towaru</w:t>
      </w:r>
      <w:r w:rsidRPr="006710FE">
        <w:rPr>
          <w:rFonts w:ascii="Arial Narrow" w:hAnsi="Arial Narrow"/>
          <w:sz w:val="22"/>
          <w:szCs w:val="22"/>
        </w:rPr>
        <w:t xml:space="preserve">, </w:t>
      </w:r>
      <w:r w:rsidR="00F51674">
        <w:rPr>
          <w:rFonts w:ascii="Arial Narrow" w:hAnsi="Arial Narrow"/>
          <w:sz w:val="22"/>
          <w:szCs w:val="22"/>
        </w:rPr>
        <w:t>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F51674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lastRenderedPageBreak/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953AD9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D76" w:rsidRDefault="006A5D76">
      <w:r>
        <w:separator/>
      </w:r>
    </w:p>
  </w:endnote>
  <w:endnote w:type="continuationSeparator" w:id="1">
    <w:p w:rsidR="006A5D76" w:rsidRDefault="006A5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775AE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775AE6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53AD9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9D05BD">
      <w:rPr>
        <w:rFonts w:ascii="Arial Narrow" w:hAnsi="Arial Narrow"/>
        <w:sz w:val="20"/>
      </w:rPr>
      <w:t>M. Sierek</w:t>
    </w:r>
  </w:p>
  <w:p w:rsidR="00256C58" w:rsidRPr="00CF57F2" w:rsidRDefault="009D05BD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D76" w:rsidRDefault="006A5D76">
      <w:r>
        <w:separator/>
      </w:r>
    </w:p>
  </w:footnote>
  <w:footnote w:type="continuationSeparator" w:id="1">
    <w:p w:rsidR="006A5D76" w:rsidRDefault="006A5D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251"/>
      <w:gridCol w:w="5322"/>
      <w:gridCol w:w="2171"/>
    </w:tblGrid>
    <w:tr w:rsidR="00A14FB1" w:rsidTr="00A14FB1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775AE6">
          <w:pPr>
            <w:rPr>
              <w:rFonts w:ascii="Arial Narrow" w:hAnsi="Arial Narrow" w:cs="Arial"/>
              <w:sz w:val="20"/>
              <w:szCs w:val="20"/>
            </w:rPr>
          </w:pPr>
          <w:r w:rsidRPr="00775AE6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8240;visibility:visible;mso-wrap-edited:f">
                <v:imagedata r:id="rId1" o:title=""/>
              </v:shape>
              <o:OLEObject Type="Embed" ProgID="Word.Picture.8" ShapeID="_x0000_s1025" DrawAspect="Content" ObjectID="_1813119038" r:id="rId2"/>
            </w:pic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14FB1" w:rsidRDefault="00A14FB1" w:rsidP="00A14FB1">
          <w:pPr>
            <w:jc w:val="center"/>
            <w:rPr>
              <w:rFonts w:ascii="Arial Narrow" w:hAnsi="Arial Narrow" w:cs="Arial"/>
              <w:bCs/>
              <w:i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  <w:sz w:val="20"/>
              <w:szCs w:val="20"/>
            </w:rPr>
            <w:t>Umowa na dostawy- projekt- dotyczy zadania 1, 2, 3, 6, 7, 9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PR25_P01_F21_W5</w:t>
          </w:r>
        </w:p>
        <w:p w:rsidR="00A14FB1" w:rsidRDefault="00A14FB1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48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4989"/>
    <w:rsid w:val="0015685F"/>
    <w:rsid w:val="00161942"/>
    <w:rsid w:val="0016331F"/>
    <w:rsid w:val="0016373B"/>
    <w:rsid w:val="00163BB2"/>
    <w:rsid w:val="00171EC8"/>
    <w:rsid w:val="00173229"/>
    <w:rsid w:val="001769AE"/>
    <w:rsid w:val="00183853"/>
    <w:rsid w:val="0018509E"/>
    <w:rsid w:val="00187641"/>
    <w:rsid w:val="0019617D"/>
    <w:rsid w:val="00197B4D"/>
    <w:rsid w:val="001A4C25"/>
    <w:rsid w:val="001C4A70"/>
    <w:rsid w:val="001C7A44"/>
    <w:rsid w:val="001D2C3A"/>
    <w:rsid w:val="001D5A8B"/>
    <w:rsid w:val="001D70B4"/>
    <w:rsid w:val="001E0160"/>
    <w:rsid w:val="001E690C"/>
    <w:rsid w:val="001F1381"/>
    <w:rsid w:val="001F345A"/>
    <w:rsid w:val="001F756E"/>
    <w:rsid w:val="00223CA2"/>
    <w:rsid w:val="0023286E"/>
    <w:rsid w:val="00247E73"/>
    <w:rsid w:val="002513B3"/>
    <w:rsid w:val="00251AB4"/>
    <w:rsid w:val="00256C58"/>
    <w:rsid w:val="002662DA"/>
    <w:rsid w:val="002730E9"/>
    <w:rsid w:val="00273717"/>
    <w:rsid w:val="002842D5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4100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B6FD3"/>
    <w:rsid w:val="004C017D"/>
    <w:rsid w:val="004D450A"/>
    <w:rsid w:val="004E3895"/>
    <w:rsid w:val="00515CA8"/>
    <w:rsid w:val="00515EFE"/>
    <w:rsid w:val="00517B23"/>
    <w:rsid w:val="0052668F"/>
    <w:rsid w:val="005365A7"/>
    <w:rsid w:val="00547BF1"/>
    <w:rsid w:val="0055244C"/>
    <w:rsid w:val="00555EEB"/>
    <w:rsid w:val="005643A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5D76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75AE6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3264E"/>
    <w:rsid w:val="00946A82"/>
    <w:rsid w:val="00953AD9"/>
    <w:rsid w:val="009A0B3D"/>
    <w:rsid w:val="009A3282"/>
    <w:rsid w:val="009B7049"/>
    <w:rsid w:val="009C6AAB"/>
    <w:rsid w:val="009D05BD"/>
    <w:rsid w:val="009D2490"/>
    <w:rsid w:val="009D3066"/>
    <w:rsid w:val="009D3088"/>
    <w:rsid w:val="009E04B3"/>
    <w:rsid w:val="009F5596"/>
    <w:rsid w:val="00A04A7E"/>
    <w:rsid w:val="00A10085"/>
    <w:rsid w:val="00A13B19"/>
    <w:rsid w:val="00A14FB1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40867"/>
    <w:rsid w:val="00B55033"/>
    <w:rsid w:val="00B8484D"/>
    <w:rsid w:val="00B9686C"/>
    <w:rsid w:val="00B9794E"/>
    <w:rsid w:val="00BB70EE"/>
    <w:rsid w:val="00BC3394"/>
    <w:rsid w:val="00BC655C"/>
    <w:rsid w:val="00BC69ED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667D3"/>
    <w:rsid w:val="00C67719"/>
    <w:rsid w:val="00C71E04"/>
    <w:rsid w:val="00C72A3F"/>
    <w:rsid w:val="00C72C0E"/>
    <w:rsid w:val="00C77CB4"/>
    <w:rsid w:val="00C8686F"/>
    <w:rsid w:val="00C87BCF"/>
    <w:rsid w:val="00C917EC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11C92"/>
    <w:rsid w:val="00D22AFE"/>
    <w:rsid w:val="00D306DA"/>
    <w:rsid w:val="00D30BF6"/>
    <w:rsid w:val="00D448BC"/>
    <w:rsid w:val="00D4684F"/>
    <w:rsid w:val="00D51AAD"/>
    <w:rsid w:val="00D6017B"/>
    <w:rsid w:val="00D62F50"/>
    <w:rsid w:val="00D760B6"/>
    <w:rsid w:val="00D80BC3"/>
    <w:rsid w:val="00D87DEA"/>
    <w:rsid w:val="00D91A25"/>
    <w:rsid w:val="00D96624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24FD1"/>
    <w:rsid w:val="00E32E9A"/>
    <w:rsid w:val="00E4148E"/>
    <w:rsid w:val="00E4346D"/>
    <w:rsid w:val="00E52D29"/>
    <w:rsid w:val="00E56B36"/>
    <w:rsid w:val="00E64818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1674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948DE"/>
    <w:rsid w:val="00F9633B"/>
    <w:rsid w:val="00F9797E"/>
    <w:rsid w:val="00FA23D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5</Pages>
  <Words>1811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12654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17</cp:revision>
  <cp:lastPrinted>2025-07-04T05:23:00Z</cp:lastPrinted>
  <dcterms:created xsi:type="dcterms:W3CDTF">2025-06-30T05:42:00Z</dcterms:created>
  <dcterms:modified xsi:type="dcterms:W3CDTF">2025-07-04T05:24:00Z</dcterms:modified>
</cp:coreProperties>
</file>