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AB4302" w:rsidRDefault="00C34D44" w:rsidP="00AB4302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AB4302">
        <w:rPr>
          <w:rFonts w:ascii="Arial Narrow" w:hAnsi="Arial Narrow"/>
          <w:b/>
          <w:sz w:val="22"/>
          <w:szCs w:val="22"/>
        </w:rPr>
        <w:tab/>
      </w:r>
      <w:r w:rsidR="00AB4302">
        <w:rPr>
          <w:rFonts w:ascii="Arial Narrow" w:hAnsi="Arial Narrow"/>
          <w:b/>
          <w:sz w:val="22"/>
          <w:szCs w:val="22"/>
        </w:rPr>
        <w:tab/>
      </w:r>
      <w:r w:rsidR="00AB4302" w:rsidRPr="00AB4302">
        <w:rPr>
          <w:rFonts w:ascii="Arial Narrow" w:hAnsi="Arial Narrow"/>
          <w:sz w:val="22"/>
          <w:szCs w:val="22"/>
        </w:rPr>
        <w:t>Załącznik nr … do SWZ</w:t>
      </w:r>
    </w:p>
    <w:p w:rsidR="00AB4302" w:rsidRDefault="00AB43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AB43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F84143">
        <w:rPr>
          <w:rFonts w:ascii="Arial Narrow" w:hAnsi="Arial Narrow"/>
          <w:b/>
          <w:sz w:val="22"/>
          <w:szCs w:val="22"/>
        </w:rPr>
        <w:t>67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88350D">
      <w:pPr>
        <w:tabs>
          <w:tab w:val="left" w:pos="7538"/>
        </w:tabs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  <w:r w:rsidR="0088350D">
        <w:rPr>
          <w:rFonts w:ascii="Arial Narrow" w:hAnsi="Arial Narrow"/>
          <w:sz w:val="22"/>
          <w:szCs w:val="22"/>
        </w:rPr>
        <w:tab/>
      </w:r>
    </w:p>
    <w:p w:rsidR="00C667D3" w:rsidRPr="00794DBA" w:rsidRDefault="00AB4302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AB4302">
        <w:rPr>
          <w:rFonts w:ascii="Arial Narrow" w:hAnsi="Arial Narrow"/>
          <w:b/>
          <w:bCs/>
          <w:sz w:val="22"/>
          <w:szCs w:val="22"/>
        </w:rPr>
        <w:t>drobnego sprzętu mobilnego aparatu wyciągowego oraz termocyklera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F84143">
        <w:rPr>
          <w:rFonts w:ascii="Arial Narrow" w:hAnsi="Arial Narrow"/>
          <w:b/>
          <w:bCs/>
          <w:sz w:val="22"/>
          <w:szCs w:val="22"/>
        </w:rPr>
        <w:t>67</w:t>
      </w:r>
      <w:r w:rsidR="00AB4302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7B7D12">
        <w:rPr>
          <w:rFonts w:ascii="Arial Narrow" w:hAnsi="Arial Narrow"/>
          <w:sz w:val="22"/>
          <w:szCs w:val="22"/>
        </w:rPr>
        <w:t xml:space="preserve"> sprzęt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</w:t>
      </w:r>
      <w:r w:rsidR="00A36431">
        <w:rPr>
          <w:rFonts w:ascii="Arial Narrow" w:hAnsi="Arial Narrow"/>
          <w:sz w:val="22"/>
          <w:szCs w:val="22"/>
        </w:rPr>
        <w:t>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 </w:t>
      </w:r>
      <w:r w:rsidR="00DF51C6">
        <w:rPr>
          <w:rFonts w:ascii="Arial Narrow" w:hAnsi="Arial Narrow"/>
          <w:bCs/>
          <w:sz w:val="22"/>
          <w:szCs w:val="22"/>
        </w:rPr>
        <w:br/>
      </w:r>
      <w:r w:rsidR="0007707E" w:rsidRPr="00794DBA">
        <w:rPr>
          <w:rFonts w:ascii="Arial Narrow" w:hAnsi="Arial Narrow"/>
          <w:bCs/>
          <w:sz w:val="22"/>
          <w:szCs w:val="22"/>
        </w:rPr>
        <w:t>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lastRenderedPageBreak/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C95830" w:rsidRPr="00C95830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B4302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712467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712467" w:rsidRPr="008533E1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712467">
        <w:rPr>
          <w:rFonts w:ascii="Arial Narrow" w:hAnsi="Arial Narrow"/>
          <w:sz w:val="22"/>
          <w:szCs w:val="22"/>
        </w:rPr>
        <w:t xml:space="preserve"> 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="00A65B82">
        <w:rPr>
          <w:rFonts w:ascii="Arial Narrow" w:hAnsi="Arial Narrow"/>
          <w:sz w:val="22"/>
          <w:szCs w:val="22"/>
        </w:rPr>
        <w:t>brutto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21CED">
        <w:rPr>
          <w:rFonts w:ascii="Arial Narrow" w:hAnsi="Arial Narrow"/>
          <w:sz w:val="22"/>
          <w:szCs w:val="22"/>
        </w:rPr>
        <w:t>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A61879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</w:t>
      </w:r>
      <w:r w:rsidR="00021CED">
        <w:rPr>
          <w:rFonts w:ascii="Arial Narrow" w:hAnsi="Arial Narrow"/>
          <w:sz w:val="22"/>
          <w:szCs w:val="22"/>
        </w:rPr>
        <w:t>wadliwego towaru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A61879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lastRenderedPageBreak/>
        <w:t xml:space="preserve">0,5% wartości brutto </w:t>
      </w:r>
      <w:r w:rsidR="00021CED">
        <w:rPr>
          <w:rFonts w:ascii="Arial Narrow" w:hAnsi="Arial Narrow"/>
          <w:sz w:val="22"/>
          <w:szCs w:val="22"/>
        </w:rPr>
        <w:t>towaru, 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>za każdy</w:t>
      </w:r>
      <w:r w:rsidR="00A61879">
        <w:rPr>
          <w:rFonts w:ascii="Arial Narrow" w:hAnsi="Arial Narrow"/>
          <w:sz w:val="22"/>
          <w:szCs w:val="22"/>
        </w:rPr>
        <w:t xml:space="preserve"> rozpoczęty</w:t>
      </w:r>
      <w:r w:rsidRPr="006710FE">
        <w:rPr>
          <w:rFonts w:ascii="Arial Narrow" w:hAnsi="Arial Narrow"/>
          <w:sz w:val="22"/>
          <w:szCs w:val="22"/>
        </w:rPr>
        <w:t xml:space="preserve"> 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021CED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C95830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B41" w:rsidRDefault="00FF2B41">
      <w:r>
        <w:separator/>
      </w:r>
    </w:p>
  </w:endnote>
  <w:endnote w:type="continuationSeparator" w:id="1">
    <w:p w:rsidR="00FF2B41" w:rsidRDefault="00FF2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D060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D060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95830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B4302">
      <w:rPr>
        <w:rFonts w:ascii="Arial Narrow" w:hAnsi="Arial Narrow"/>
        <w:sz w:val="20"/>
      </w:rPr>
      <w:t>M. Sierek</w:t>
    </w:r>
  </w:p>
  <w:p w:rsidR="00256C58" w:rsidRPr="00CF57F2" w:rsidRDefault="00AB430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B41" w:rsidRDefault="00FF2B41">
      <w:r>
        <w:separator/>
      </w:r>
    </w:p>
  </w:footnote>
  <w:footnote w:type="continuationSeparator" w:id="1">
    <w:p w:rsidR="00FF2B41" w:rsidRDefault="00FF2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B4302" w:rsidTr="00AB4302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B4302" w:rsidRDefault="00D06077">
          <w:pPr>
            <w:rPr>
              <w:rFonts w:ascii="Arial Narrow" w:hAnsi="Arial Narrow" w:cs="Arial"/>
              <w:sz w:val="20"/>
              <w:szCs w:val="20"/>
            </w:rPr>
          </w:pPr>
          <w:r w:rsidRPr="00D06077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60288;visibility:visible;mso-wrap-edited:f">
                <v:imagedata r:id="rId1" o:title=""/>
              </v:shape>
              <o:OLEObject Type="Embed" ProgID="Word.Picture.8" ShapeID="_x0000_s1025" DrawAspect="Content" ObjectID="_1813119102" r:id="rId2"/>
            </w:pict>
          </w: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B4302" w:rsidRDefault="00AB4302" w:rsidP="00AB4302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>Umowa na dostawy- projekt- dotyczy zadania 4 i 5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1CED"/>
    <w:rsid w:val="00025A3F"/>
    <w:rsid w:val="0004104B"/>
    <w:rsid w:val="000436F1"/>
    <w:rsid w:val="00047719"/>
    <w:rsid w:val="0005066F"/>
    <w:rsid w:val="00052F18"/>
    <w:rsid w:val="000625C4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022B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2745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12CF"/>
    <w:rsid w:val="00223CA2"/>
    <w:rsid w:val="00232525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3777E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27EA"/>
    <w:rsid w:val="00422E2D"/>
    <w:rsid w:val="00423CAD"/>
    <w:rsid w:val="004349FE"/>
    <w:rsid w:val="00443DB9"/>
    <w:rsid w:val="00446BBB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03EB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A2472"/>
    <w:rsid w:val="005A7B01"/>
    <w:rsid w:val="005A7D22"/>
    <w:rsid w:val="005B1066"/>
    <w:rsid w:val="005D5175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35E"/>
    <w:rsid w:val="006B36E7"/>
    <w:rsid w:val="006B7CB7"/>
    <w:rsid w:val="006C4E20"/>
    <w:rsid w:val="006E20ED"/>
    <w:rsid w:val="006E5E83"/>
    <w:rsid w:val="006F5609"/>
    <w:rsid w:val="00711446"/>
    <w:rsid w:val="00711E33"/>
    <w:rsid w:val="00712467"/>
    <w:rsid w:val="00723E89"/>
    <w:rsid w:val="007249E0"/>
    <w:rsid w:val="007260A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B7D12"/>
    <w:rsid w:val="007C0360"/>
    <w:rsid w:val="007C1B5F"/>
    <w:rsid w:val="007E1F35"/>
    <w:rsid w:val="007E5D1D"/>
    <w:rsid w:val="008035DF"/>
    <w:rsid w:val="00821AE0"/>
    <w:rsid w:val="00826083"/>
    <w:rsid w:val="008410C4"/>
    <w:rsid w:val="0084597D"/>
    <w:rsid w:val="00860D15"/>
    <w:rsid w:val="00863720"/>
    <w:rsid w:val="008654ED"/>
    <w:rsid w:val="008766F6"/>
    <w:rsid w:val="00881EDF"/>
    <w:rsid w:val="0088350D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225B6"/>
    <w:rsid w:val="00946A82"/>
    <w:rsid w:val="00994482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1879"/>
    <w:rsid w:val="00A63634"/>
    <w:rsid w:val="00A65B82"/>
    <w:rsid w:val="00A71CF6"/>
    <w:rsid w:val="00A77EC1"/>
    <w:rsid w:val="00A869FF"/>
    <w:rsid w:val="00A86E4F"/>
    <w:rsid w:val="00AA3115"/>
    <w:rsid w:val="00AB4302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02FB9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47C"/>
    <w:rsid w:val="00C7199B"/>
    <w:rsid w:val="00C71E04"/>
    <w:rsid w:val="00C72A3F"/>
    <w:rsid w:val="00C77CB4"/>
    <w:rsid w:val="00C8686F"/>
    <w:rsid w:val="00C87BCF"/>
    <w:rsid w:val="00C93C50"/>
    <w:rsid w:val="00C95830"/>
    <w:rsid w:val="00CA19A6"/>
    <w:rsid w:val="00CA6849"/>
    <w:rsid w:val="00CB0513"/>
    <w:rsid w:val="00CC5AE5"/>
    <w:rsid w:val="00CD210F"/>
    <w:rsid w:val="00CD373A"/>
    <w:rsid w:val="00CE00D8"/>
    <w:rsid w:val="00CF42FA"/>
    <w:rsid w:val="00CF4A06"/>
    <w:rsid w:val="00CF57F2"/>
    <w:rsid w:val="00CF7B6D"/>
    <w:rsid w:val="00D00072"/>
    <w:rsid w:val="00D02363"/>
    <w:rsid w:val="00D06077"/>
    <w:rsid w:val="00D11C92"/>
    <w:rsid w:val="00D306DA"/>
    <w:rsid w:val="00D30BF6"/>
    <w:rsid w:val="00D448BC"/>
    <w:rsid w:val="00D4684F"/>
    <w:rsid w:val="00D51AAD"/>
    <w:rsid w:val="00D6017B"/>
    <w:rsid w:val="00D618D9"/>
    <w:rsid w:val="00D62F50"/>
    <w:rsid w:val="00D760B6"/>
    <w:rsid w:val="00D87DEA"/>
    <w:rsid w:val="00D91A25"/>
    <w:rsid w:val="00D9357E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DF51C6"/>
    <w:rsid w:val="00E0144F"/>
    <w:rsid w:val="00E11295"/>
    <w:rsid w:val="00E149B5"/>
    <w:rsid w:val="00E15986"/>
    <w:rsid w:val="00E26181"/>
    <w:rsid w:val="00E32E9A"/>
    <w:rsid w:val="00E4148E"/>
    <w:rsid w:val="00E4346D"/>
    <w:rsid w:val="00E5251F"/>
    <w:rsid w:val="00E52D29"/>
    <w:rsid w:val="00E64818"/>
    <w:rsid w:val="00E66672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363A5"/>
    <w:rsid w:val="00F54073"/>
    <w:rsid w:val="00F551A2"/>
    <w:rsid w:val="00F56D5C"/>
    <w:rsid w:val="00F57187"/>
    <w:rsid w:val="00F70206"/>
    <w:rsid w:val="00F70FA3"/>
    <w:rsid w:val="00F729B1"/>
    <w:rsid w:val="00F73FAF"/>
    <w:rsid w:val="00F80AA6"/>
    <w:rsid w:val="00F815CE"/>
    <w:rsid w:val="00F84143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2B41"/>
    <w:rsid w:val="00FF5978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1883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13160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16</cp:revision>
  <cp:lastPrinted>2025-07-04T05:25:00Z</cp:lastPrinted>
  <dcterms:created xsi:type="dcterms:W3CDTF">2025-06-30T05:42:00Z</dcterms:created>
  <dcterms:modified xsi:type="dcterms:W3CDTF">2025-07-04T05:25:00Z</dcterms:modified>
</cp:coreProperties>
</file>