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794CF5" w:rsidRDefault="00047719" w:rsidP="00047719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251"/>
        <w:gridCol w:w="5322"/>
        <w:gridCol w:w="2171"/>
      </w:tblGrid>
      <w:tr w:rsidR="00794CF5" w:rsidTr="00794CF5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F5" w:rsidRDefault="0077097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097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2050" DrawAspect="Content" ObjectID="_1813119330" r:id="rId9"/>
              </w:pict>
            </w:r>
          </w:p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94CF5" w:rsidRDefault="00794CF5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 projekt- dotyczy zadania 8 i 10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047719" w:rsidRPr="00C34D44" w:rsidRDefault="00047719" w:rsidP="00794CF5">
      <w:pPr>
        <w:tabs>
          <w:tab w:val="left" w:pos="7288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794CF5">
        <w:rPr>
          <w:rFonts w:ascii="Arial Narrow" w:hAnsi="Arial Narrow"/>
          <w:i/>
          <w:sz w:val="22"/>
          <w:szCs w:val="22"/>
        </w:rPr>
        <w:tab/>
        <w:t xml:space="preserve">       Załącznik nr … do SWZ</w:t>
      </w:r>
    </w:p>
    <w:p w:rsidR="00794CF5" w:rsidRDefault="00794CF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794CF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04953">
        <w:rPr>
          <w:rFonts w:ascii="Arial Narrow" w:hAnsi="Arial Narrow"/>
          <w:b/>
          <w:sz w:val="22"/>
          <w:szCs w:val="22"/>
        </w:rPr>
        <w:t>67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794CF5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794CF5">
        <w:rPr>
          <w:rFonts w:ascii="Arial Narrow" w:hAnsi="Arial Narrow"/>
          <w:b/>
          <w:bCs/>
          <w:sz w:val="22"/>
          <w:szCs w:val="22"/>
        </w:rPr>
        <w:t>Dostawę drobnego sprzętu mobilnego aparatu wyciągowego oraz termocyklera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504953">
        <w:rPr>
          <w:rFonts w:ascii="Arial Narrow" w:hAnsi="Arial Narrow"/>
          <w:b/>
          <w:bCs/>
          <w:sz w:val="22"/>
          <w:szCs w:val="22"/>
        </w:rPr>
        <w:t>67</w:t>
      </w:r>
      <w:r w:rsidR="00794CF5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zainstalować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957D7F">
        <w:rPr>
          <w:rFonts w:ascii="Arial Narrow" w:hAnsi="Arial Narrow"/>
          <w:sz w:val="22"/>
          <w:szCs w:val="22"/>
        </w:rPr>
        <w:t xml:space="preserve">sprzęt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instalacja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794DBA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80785E" w:rsidRPr="0080785E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i instalacji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794CF5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571195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2" w:history="1">
        <w:r w:rsidR="00571195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="00C35327">
        <w:rPr>
          <w:rFonts w:ascii="Arial Narrow" w:hAnsi="Arial Narrow"/>
          <w:sz w:val="22"/>
          <w:szCs w:val="22"/>
        </w:rPr>
        <w:t>brutto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84716C">
        <w:rPr>
          <w:rFonts w:ascii="Arial Narrow" w:hAnsi="Arial Narrow"/>
          <w:sz w:val="22"/>
          <w:szCs w:val="22"/>
        </w:rPr>
        <w:t>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</w:t>
      </w:r>
      <w:r w:rsidR="0084716C">
        <w:rPr>
          <w:rFonts w:ascii="Arial Narrow" w:hAnsi="Arial Narrow"/>
          <w:sz w:val="22"/>
          <w:szCs w:val="22"/>
        </w:rPr>
        <w:t>wadliwego towaru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</w:t>
      </w:r>
      <w:r w:rsidR="0084716C">
        <w:rPr>
          <w:rFonts w:ascii="Arial Narrow" w:hAnsi="Arial Narrow"/>
          <w:sz w:val="22"/>
          <w:szCs w:val="22"/>
        </w:rPr>
        <w:t>towaru, 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84716C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lastRenderedPageBreak/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80785E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CF5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794CF5" w:rsidRPr="00794DBA" w:rsidRDefault="00794CF5" w:rsidP="00794CF5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94CF5">
      <w:footerReference w:type="even" r:id="rId13"/>
      <w:footerReference w:type="default" r:id="rId14"/>
      <w:pgSz w:w="11906" w:h="16838"/>
      <w:pgMar w:top="567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C74" w:rsidRDefault="004F3C74">
      <w:r>
        <w:separator/>
      </w:r>
    </w:p>
  </w:endnote>
  <w:endnote w:type="continuationSeparator" w:id="1">
    <w:p w:rsidR="004F3C74" w:rsidRDefault="004F3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7709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77097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0785E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794CF5">
      <w:rPr>
        <w:rFonts w:ascii="Arial Narrow" w:hAnsi="Arial Narrow"/>
        <w:sz w:val="20"/>
      </w:rPr>
      <w:t>M. Sierek</w:t>
    </w:r>
  </w:p>
  <w:p w:rsidR="00256C58" w:rsidRPr="00CF57F2" w:rsidRDefault="00794CF5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C74" w:rsidRDefault="004F3C74">
      <w:r>
        <w:separator/>
      </w:r>
    </w:p>
  </w:footnote>
  <w:footnote w:type="continuationSeparator" w:id="1">
    <w:p w:rsidR="004F3C74" w:rsidRDefault="004F3C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47719"/>
    <w:rsid w:val="0005066F"/>
    <w:rsid w:val="00051783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220385"/>
    <w:rsid w:val="00223CA2"/>
    <w:rsid w:val="0023286E"/>
    <w:rsid w:val="002513B3"/>
    <w:rsid w:val="00251AB4"/>
    <w:rsid w:val="00256C58"/>
    <w:rsid w:val="00265BB9"/>
    <w:rsid w:val="002662DA"/>
    <w:rsid w:val="00286346"/>
    <w:rsid w:val="002A08F4"/>
    <w:rsid w:val="002A21BD"/>
    <w:rsid w:val="002A70E3"/>
    <w:rsid w:val="002A7C54"/>
    <w:rsid w:val="002B03FB"/>
    <w:rsid w:val="002B40B9"/>
    <w:rsid w:val="002D1447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072C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B4C0C"/>
    <w:rsid w:val="004C017D"/>
    <w:rsid w:val="004D450A"/>
    <w:rsid w:val="004E3895"/>
    <w:rsid w:val="004F3C74"/>
    <w:rsid w:val="00504953"/>
    <w:rsid w:val="00515CA8"/>
    <w:rsid w:val="00515EFE"/>
    <w:rsid w:val="00517B23"/>
    <w:rsid w:val="005306BF"/>
    <w:rsid w:val="005365A7"/>
    <w:rsid w:val="00547BF1"/>
    <w:rsid w:val="0055244C"/>
    <w:rsid w:val="00555EEB"/>
    <w:rsid w:val="00571195"/>
    <w:rsid w:val="00573C96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70971"/>
    <w:rsid w:val="00780B84"/>
    <w:rsid w:val="00785629"/>
    <w:rsid w:val="00787838"/>
    <w:rsid w:val="007878A7"/>
    <w:rsid w:val="00794CF5"/>
    <w:rsid w:val="00794DBA"/>
    <w:rsid w:val="007A5299"/>
    <w:rsid w:val="007A6A53"/>
    <w:rsid w:val="007B16FB"/>
    <w:rsid w:val="007B3532"/>
    <w:rsid w:val="007B3F6F"/>
    <w:rsid w:val="007C0360"/>
    <w:rsid w:val="007C1B5F"/>
    <w:rsid w:val="007E1F35"/>
    <w:rsid w:val="007E5D1D"/>
    <w:rsid w:val="008035DF"/>
    <w:rsid w:val="0080785E"/>
    <w:rsid w:val="00821AE0"/>
    <w:rsid w:val="008410C4"/>
    <w:rsid w:val="0084597D"/>
    <w:rsid w:val="0084716C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C481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35327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6DA"/>
    <w:rsid w:val="00D30BF6"/>
    <w:rsid w:val="00D448BC"/>
    <w:rsid w:val="00D4684F"/>
    <w:rsid w:val="00D51AAD"/>
    <w:rsid w:val="00D6017B"/>
    <w:rsid w:val="00D62F50"/>
    <w:rsid w:val="00D760B6"/>
    <w:rsid w:val="00D83874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DF7F5F"/>
    <w:rsid w:val="00E0144F"/>
    <w:rsid w:val="00E11295"/>
    <w:rsid w:val="00E149B5"/>
    <w:rsid w:val="00E15986"/>
    <w:rsid w:val="00E16038"/>
    <w:rsid w:val="00E32E9A"/>
    <w:rsid w:val="00E4148E"/>
    <w:rsid w:val="00E4346D"/>
    <w:rsid w:val="00E43584"/>
    <w:rsid w:val="00E52D29"/>
    <w:rsid w:val="00E543FB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EF7500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1923</Words>
  <Characters>11544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13441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16</cp:revision>
  <cp:lastPrinted>2025-07-04T05:26:00Z</cp:lastPrinted>
  <dcterms:created xsi:type="dcterms:W3CDTF">2025-06-30T05:41:00Z</dcterms:created>
  <dcterms:modified xsi:type="dcterms:W3CDTF">2025-07-04T05:29:00Z</dcterms:modified>
</cp:coreProperties>
</file>