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492E81" w14:paraId="5EF365F9" w14:textId="77777777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4ABFA" w14:textId="77777777" w:rsidR="00114A64" w:rsidRPr="00492E81" w:rsidRDefault="00E046AF" w:rsidP="00E046AF">
            <w:pPr>
              <w:jc w:val="center"/>
              <w:rPr>
                <w:rFonts w:ascii="Arial Narrow" w:hAnsi="Arial Narrow" w:cs="Arial"/>
              </w:rPr>
            </w:pPr>
            <w:r w:rsidRPr="00492E81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 wp14:anchorId="2087BC5C" wp14:editId="1251EBAB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66731" w14:textId="77777777" w:rsidR="00114A64" w:rsidRPr="00492E81" w:rsidRDefault="00114A64">
            <w:pPr>
              <w:jc w:val="center"/>
              <w:rPr>
                <w:rFonts w:ascii="Arial Narrow" w:hAnsi="Arial Narrow" w:cs="Arial"/>
              </w:rPr>
            </w:pPr>
          </w:p>
          <w:p w14:paraId="4041A6AE" w14:textId="77777777" w:rsidR="00114A64" w:rsidRPr="00492E81" w:rsidRDefault="00114A64" w:rsidP="00E046AF">
            <w:pPr>
              <w:jc w:val="center"/>
              <w:rPr>
                <w:rFonts w:ascii="Arial Narrow" w:hAnsi="Arial Narrow" w:cs="Arial"/>
              </w:rPr>
            </w:pPr>
            <w:r w:rsidRPr="00492E81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14:paraId="31A43FEC" w14:textId="77777777" w:rsidR="00114A64" w:rsidRPr="00492E81" w:rsidRDefault="00114A64">
            <w:pPr>
              <w:jc w:val="center"/>
              <w:rPr>
                <w:rFonts w:ascii="Arial Narrow" w:hAnsi="Arial Narrow" w:cs="Arial"/>
              </w:rPr>
            </w:pPr>
          </w:p>
          <w:p w14:paraId="05350AFE" w14:textId="77777777" w:rsidR="00114A64" w:rsidRPr="00492E81" w:rsidRDefault="00114A64" w:rsidP="00E046AF">
            <w:pPr>
              <w:jc w:val="center"/>
              <w:rPr>
                <w:rFonts w:ascii="Arial Narrow" w:hAnsi="Arial Narrow" w:cs="Arial"/>
              </w:rPr>
            </w:pPr>
            <w:r w:rsidRPr="00492E81">
              <w:rPr>
                <w:rFonts w:ascii="Arial Narrow" w:hAnsi="Arial Narrow" w:cs="Arial"/>
              </w:rPr>
              <w:t>PR25_P01_F18_W7</w:t>
            </w:r>
          </w:p>
        </w:tc>
      </w:tr>
    </w:tbl>
    <w:p w14:paraId="3A9BE809" w14:textId="541A94AF" w:rsidR="001B0CB9" w:rsidRPr="00054483" w:rsidRDefault="00054483" w:rsidP="00054483">
      <w:pPr>
        <w:pStyle w:val="Tytu"/>
        <w:jc w:val="right"/>
        <w:rPr>
          <w:rFonts w:ascii="Arial Narrow" w:hAnsi="Arial Narrow"/>
          <w:b w:val="0"/>
          <w:sz w:val="22"/>
          <w:szCs w:val="32"/>
        </w:rPr>
      </w:pPr>
      <w:r w:rsidRPr="00054483">
        <w:rPr>
          <w:rFonts w:ascii="Arial Narrow" w:hAnsi="Arial Narrow"/>
          <w:b w:val="0"/>
          <w:sz w:val="22"/>
          <w:szCs w:val="32"/>
        </w:rPr>
        <w:t xml:space="preserve">Załącznik nr  </w:t>
      </w:r>
      <w:r w:rsidR="00CA23A8">
        <w:rPr>
          <w:rFonts w:ascii="Arial Narrow" w:hAnsi="Arial Narrow"/>
          <w:b w:val="0"/>
          <w:sz w:val="22"/>
          <w:szCs w:val="32"/>
        </w:rPr>
        <w:t>9</w:t>
      </w:r>
      <w:r w:rsidRPr="00054483">
        <w:rPr>
          <w:rFonts w:ascii="Arial Narrow" w:hAnsi="Arial Narrow"/>
          <w:b w:val="0"/>
          <w:sz w:val="22"/>
          <w:szCs w:val="32"/>
        </w:rPr>
        <w:t xml:space="preserve"> do  SWZ </w:t>
      </w:r>
    </w:p>
    <w:p w14:paraId="0A216E4D" w14:textId="77777777" w:rsidR="00054483" w:rsidRDefault="00054483">
      <w:pPr>
        <w:pStyle w:val="Tytu"/>
        <w:rPr>
          <w:rFonts w:ascii="Arial Narrow" w:hAnsi="Arial Narrow"/>
          <w:sz w:val="32"/>
          <w:szCs w:val="32"/>
        </w:rPr>
      </w:pPr>
    </w:p>
    <w:p w14:paraId="3F9128F5" w14:textId="77777777" w:rsidR="00114A64" w:rsidRPr="006E67CE" w:rsidRDefault="00114A64">
      <w:pPr>
        <w:pStyle w:val="Tytu"/>
        <w:rPr>
          <w:rFonts w:ascii="Arial Narrow" w:hAnsi="Arial Narrow"/>
          <w:sz w:val="22"/>
        </w:rPr>
      </w:pPr>
      <w:r w:rsidRPr="006E67CE">
        <w:rPr>
          <w:rFonts w:ascii="Arial Narrow" w:hAnsi="Arial Narrow"/>
          <w:sz w:val="32"/>
          <w:szCs w:val="32"/>
        </w:rPr>
        <w:t>UMOWA NA ROBOTY BUDOWLANE  Nr ....-.../ P /202</w:t>
      </w:r>
      <w:r w:rsidR="00FA7231">
        <w:rPr>
          <w:rFonts w:ascii="Arial Narrow" w:hAnsi="Arial Narrow"/>
          <w:sz w:val="32"/>
          <w:szCs w:val="32"/>
        </w:rPr>
        <w:t>5</w:t>
      </w:r>
      <w:r w:rsidRPr="006E67CE">
        <w:rPr>
          <w:rFonts w:ascii="Arial Narrow" w:hAnsi="Arial Narrow"/>
          <w:sz w:val="32"/>
          <w:szCs w:val="32"/>
        </w:rPr>
        <w:t>/ TU</w:t>
      </w:r>
    </w:p>
    <w:p w14:paraId="3EDD268E" w14:textId="77777777" w:rsidR="00F64C14" w:rsidRPr="006E67CE" w:rsidRDefault="00F64C14">
      <w:pPr>
        <w:jc w:val="both"/>
        <w:rPr>
          <w:rFonts w:ascii="Arial Narrow" w:hAnsi="Arial Narrow"/>
          <w:sz w:val="22"/>
          <w:szCs w:val="22"/>
        </w:rPr>
      </w:pPr>
    </w:p>
    <w:p w14:paraId="451CF079" w14:textId="77777777" w:rsidR="00114A64" w:rsidRPr="00492E81" w:rsidRDefault="00114A64">
      <w:pPr>
        <w:jc w:val="both"/>
        <w:rPr>
          <w:rFonts w:ascii="Arial Narrow" w:hAnsi="Arial Narrow"/>
          <w:b/>
          <w:sz w:val="22"/>
          <w:szCs w:val="22"/>
        </w:rPr>
      </w:pPr>
      <w:r w:rsidRPr="006E67CE">
        <w:rPr>
          <w:rFonts w:ascii="Arial Narrow" w:hAnsi="Arial Narrow"/>
          <w:sz w:val="22"/>
          <w:szCs w:val="22"/>
        </w:rPr>
        <w:t>zawarta w dniu ............ 202</w:t>
      </w:r>
      <w:r w:rsidR="00FA7231">
        <w:rPr>
          <w:rFonts w:ascii="Arial Narrow" w:hAnsi="Arial Narrow"/>
          <w:sz w:val="22"/>
          <w:szCs w:val="22"/>
        </w:rPr>
        <w:t>5</w:t>
      </w:r>
      <w:r w:rsidRPr="006E67CE">
        <w:rPr>
          <w:rFonts w:ascii="Arial Narrow" w:hAnsi="Arial Narrow"/>
          <w:sz w:val="22"/>
          <w:szCs w:val="22"/>
        </w:rPr>
        <w:t xml:space="preserve"> r. w Bydgoszczy pomiędzy:</w:t>
      </w:r>
    </w:p>
    <w:p w14:paraId="02423877" w14:textId="77777777" w:rsidR="00F64C14" w:rsidRDefault="00114A64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492E81">
        <w:rPr>
          <w:rFonts w:ascii="Arial Narrow" w:hAnsi="Arial Narrow"/>
          <w:sz w:val="22"/>
          <w:szCs w:val="22"/>
        </w:rPr>
        <w:t xml:space="preserve">, ul. Powstańców Warszawy 5, </w:t>
      </w:r>
      <w:r w:rsidRPr="00492E81">
        <w:rPr>
          <w:rFonts w:ascii="Arial Narrow" w:hAnsi="Arial Narrow"/>
          <w:sz w:val="22"/>
          <w:szCs w:val="22"/>
        </w:rPr>
        <w:br/>
        <w:t>85-681 Bydgoszcz, wpisanym do rejestru stowarzyszeń, innych organizacji społecznych</w:t>
      </w:r>
      <w:r w:rsidRPr="00492E81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w Bydgoszczy XIII Wydział Gospodarczy Krajowego Rejestru Sądowego pod nr 0000007548, </w:t>
      </w:r>
      <w:r w:rsidR="00F64C14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 xml:space="preserve">NIP 554-031-25-10, REGON  090538318 </w:t>
      </w:r>
    </w:p>
    <w:p w14:paraId="417CCCED" w14:textId="77777777" w:rsidR="00114A64" w:rsidRPr="00492E81" w:rsidRDefault="00114A64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reprezentowanym przez:</w:t>
      </w:r>
    </w:p>
    <w:p w14:paraId="6BCE7391" w14:textId="77777777" w:rsidR="00114A64" w:rsidRPr="00492E81" w:rsidRDefault="00260039" w:rsidP="00F64C14">
      <w:pPr>
        <w:spacing w:before="120"/>
        <w:ind w:firstLine="709"/>
        <w:jc w:val="both"/>
        <w:rPr>
          <w:rFonts w:ascii="Arial Narrow" w:hAnsi="Arial Narrow"/>
          <w:sz w:val="22"/>
          <w:szCs w:val="22"/>
        </w:rPr>
      </w:pPr>
      <w:r w:rsidRPr="00F64C14">
        <w:rPr>
          <w:rFonts w:ascii="Arial Narrow" w:hAnsi="Arial Narrow"/>
          <w:b/>
          <w:sz w:val="22"/>
          <w:szCs w:val="22"/>
        </w:rPr>
        <w:t xml:space="preserve">płk dr n. med. </w:t>
      </w:r>
      <w:r w:rsidR="008E01C6">
        <w:rPr>
          <w:rFonts w:ascii="Arial Narrow" w:hAnsi="Arial Narrow"/>
          <w:b/>
          <w:sz w:val="22"/>
          <w:szCs w:val="22"/>
        </w:rPr>
        <w:t xml:space="preserve">Sławomira Wawrzyniaka </w:t>
      </w:r>
      <w:r w:rsidR="00114A64" w:rsidRPr="00F64C14">
        <w:rPr>
          <w:rFonts w:ascii="Arial Narrow" w:hAnsi="Arial Narrow"/>
          <w:b/>
          <w:sz w:val="22"/>
          <w:szCs w:val="22"/>
        </w:rPr>
        <w:t>-</w:t>
      </w:r>
      <w:r w:rsidR="00114A64" w:rsidRPr="00492E81">
        <w:rPr>
          <w:rFonts w:ascii="Arial Narrow" w:hAnsi="Arial Narrow"/>
          <w:b/>
          <w:sz w:val="22"/>
          <w:szCs w:val="22"/>
        </w:rPr>
        <w:t xml:space="preserve"> KOMENDANTA SZPITALA,</w:t>
      </w:r>
    </w:p>
    <w:p w14:paraId="6A347FDA" w14:textId="77777777" w:rsidR="00114A64" w:rsidRPr="00492E81" w:rsidRDefault="00114A64">
      <w:pPr>
        <w:spacing w:before="120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zwanym dalej </w:t>
      </w:r>
      <w:r w:rsidRPr="00492E81">
        <w:rPr>
          <w:rFonts w:ascii="Arial Narrow" w:hAnsi="Arial Narrow"/>
          <w:b/>
          <w:sz w:val="22"/>
          <w:szCs w:val="22"/>
        </w:rPr>
        <w:t>Zamawiającym,</w:t>
      </w:r>
    </w:p>
    <w:p w14:paraId="7B19C9E6" w14:textId="77777777" w:rsidR="00114A64" w:rsidRPr="00492E81" w:rsidRDefault="00114A64">
      <w:pPr>
        <w:jc w:val="both"/>
        <w:rPr>
          <w:rFonts w:ascii="Arial Narrow" w:hAnsi="Arial Narrow"/>
          <w:b/>
          <w:sz w:val="22"/>
          <w:szCs w:val="22"/>
        </w:rPr>
      </w:pPr>
    </w:p>
    <w:p w14:paraId="2763787D" w14:textId="77777777" w:rsidR="00114A64" w:rsidRPr="00492E81" w:rsidRDefault="00114A64">
      <w:pPr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a</w:t>
      </w:r>
    </w:p>
    <w:p w14:paraId="2E1217AC" w14:textId="77777777" w:rsidR="00F64C14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 xml:space="preserve">................................. </w:t>
      </w:r>
      <w:r w:rsidRPr="00492E81">
        <w:rPr>
          <w:rFonts w:ascii="Arial Narrow" w:hAnsi="Arial Narrow"/>
          <w:sz w:val="22"/>
          <w:szCs w:val="22"/>
        </w:rPr>
        <w:t xml:space="preserve">z siedzibą w ................., przy ulicy .............., ..............., zarejestrowaną w Sądzie Rejonowym  </w:t>
      </w:r>
      <w:r w:rsidR="00F64C14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 xml:space="preserve">w .....................................................pod nr  ........../ lub  Centralnej Ewidencji i Informacji o Działalności Gospodarczej  Rzeczypospolitej, NIP .......................... , Regon .................., </w:t>
      </w:r>
    </w:p>
    <w:p w14:paraId="0722E72C" w14:textId="77777777" w:rsidR="00114A64" w:rsidRPr="00492E81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reprezentowanym przez:</w:t>
      </w:r>
    </w:p>
    <w:p w14:paraId="610B339C" w14:textId="77777777" w:rsidR="00114A64" w:rsidRPr="00492E81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</w:p>
    <w:p w14:paraId="05C7E375" w14:textId="77777777" w:rsidR="00114A64" w:rsidRPr="00492E81" w:rsidRDefault="00114A64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 xml:space="preserve">p. ..............................  - .................................,  </w:t>
      </w:r>
    </w:p>
    <w:p w14:paraId="606DB5AD" w14:textId="77777777" w:rsidR="00A872D2" w:rsidRPr="00492E81" w:rsidRDefault="00A872D2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  <w:szCs w:val="22"/>
        </w:rPr>
      </w:pPr>
    </w:p>
    <w:p w14:paraId="6BDF9433" w14:textId="77777777" w:rsidR="00114A64" w:rsidRPr="00492E81" w:rsidRDefault="00114A64" w:rsidP="00A872D2">
      <w:p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zwanym w dalszej treści umowy </w:t>
      </w:r>
      <w:r w:rsidRPr="00492E81">
        <w:rPr>
          <w:rFonts w:ascii="Arial Narrow" w:hAnsi="Arial Narrow"/>
          <w:b/>
          <w:sz w:val="22"/>
          <w:szCs w:val="22"/>
        </w:rPr>
        <w:t>„Wykonawcą”</w:t>
      </w:r>
      <w:r w:rsidRPr="00492E81">
        <w:rPr>
          <w:rFonts w:ascii="Arial Narrow" w:hAnsi="Arial Narrow"/>
          <w:sz w:val="22"/>
          <w:szCs w:val="22"/>
        </w:rPr>
        <w:t>,</w:t>
      </w:r>
    </w:p>
    <w:p w14:paraId="7B454702" w14:textId="77777777" w:rsidR="00114A64" w:rsidRDefault="00114A64" w:rsidP="00A872D2">
      <w:p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o następującej treści:</w:t>
      </w:r>
    </w:p>
    <w:p w14:paraId="2BC219E1" w14:textId="77777777" w:rsidR="00AF5DF1" w:rsidRDefault="00AF5DF1" w:rsidP="00A872D2">
      <w:pPr>
        <w:jc w:val="both"/>
        <w:rPr>
          <w:rFonts w:ascii="Arial Narrow" w:hAnsi="Arial Narrow"/>
          <w:sz w:val="22"/>
          <w:szCs w:val="22"/>
        </w:rPr>
      </w:pPr>
    </w:p>
    <w:p w14:paraId="506793D8" w14:textId="77777777" w:rsidR="00AF5DF1" w:rsidRPr="00492E81" w:rsidRDefault="00AF5DF1" w:rsidP="00A872D2">
      <w:pPr>
        <w:jc w:val="both"/>
        <w:rPr>
          <w:rFonts w:ascii="Arial Narrow" w:hAnsi="Arial Narrow"/>
          <w:b/>
          <w:sz w:val="22"/>
          <w:szCs w:val="22"/>
        </w:rPr>
      </w:pPr>
    </w:p>
    <w:p w14:paraId="309FADC5" w14:textId="77777777" w:rsidR="00114A64" w:rsidRPr="00AF5DF1" w:rsidRDefault="00114A64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§ 1</w:t>
      </w:r>
    </w:p>
    <w:p w14:paraId="78DA3268" w14:textId="77777777" w:rsidR="00114A64" w:rsidRPr="0062328E" w:rsidRDefault="00BD3C2A" w:rsidP="007B6169">
      <w:pPr>
        <w:pStyle w:val="Akapitzlist"/>
        <w:numPr>
          <w:ilvl w:val="0"/>
          <w:numId w:val="26"/>
        </w:numPr>
        <w:suppressAutoHyphens w:val="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64C14" w:rsidRPr="00AF5DF1">
        <w:rPr>
          <w:rFonts w:ascii="Arial Narrow" w:hAnsi="Arial Narrow"/>
          <w:sz w:val="22"/>
          <w:szCs w:val="22"/>
        </w:rPr>
        <w:t xml:space="preserve">r. Prawo zamówień </w:t>
      </w:r>
      <w:r w:rsidRPr="00AF5DF1">
        <w:rPr>
          <w:rFonts w:ascii="Arial Narrow" w:hAnsi="Arial Narrow"/>
          <w:b/>
          <w:sz w:val="22"/>
          <w:szCs w:val="22"/>
        </w:rPr>
        <w:t>Zamawiający</w:t>
      </w:r>
      <w:r w:rsidR="00E13812">
        <w:rPr>
          <w:rFonts w:ascii="Arial Narrow" w:hAnsi="Arial Narrow"/>
          <w:b/>
          <w:sz w:val="22"/>
          <w:szCs w:val="22"/>
        </w:rPr>
        <w:t xml:space="preserve"> </w:t>
      </w:r>
      <w:r w:rsidRPr="00AF5DF1">
        <w:rPr>
          <w:rFonts w:ascii="Arial Narrow" w:hAnsi="Arial Narrow"/>
          <w:sz w:val="22"/>
          <w:szCs w:val="22"/>
        </w:rPr>
        <w:t xml:space="preserve">w trybie podstawowym bez negocjacji </w:t>
      </w:r>
      <w:r w:rsidRPr="00AF5DF1">
        <w:rPr>
          <w:rFonts w:ascii="Arial Narrow" w:hAnsi="Arial Narrow"/>
          <w:bCs/>
          <w:sz w:val="22"/>
          <w:szCs w:val="22"/>
        </w:rPr>
        <w:t xml:space="preserve">ogłoszonego w BZP </w:t>
      </w:r>
      <w:r w:rsidR="00EF2F5F" w:rsidRPr="00AF5DF1">
        <w:rPr>
          <w:rFonts w:ascii="Arial Narrow" w:hAnsi="Arial Narrow"/>
          <w:bCs/>
          <w:sz w:val="22"/>
          <w:szCs w:val="22"/>
        </w:rPr>
        <w:br/>
      </w:r>
      <w:r w:rsidRPr="00AF5DF1">
        <w:rPr>
          <w:rFonts w:ascii="Arial Narrow" w:hAnsi="Arial Narrow"/>
          <w:bCs/>
          <w:sz w:val="22"/>
          <w:szCs w:val="22"/>
        </w:rPr>
        <w:t>nr</w:t>
      </w:r>
      <w:r w:rsidR="00F64C14" w:rsidRPr="00AF5DF1">
        <w:rPr>
          <w:rFonts w:ascii="Arial Narrow" w:hAnsi="Arial Narrow"/>
          <w:b/>
          <w:bCs/>
          <w:sz w:val="22"/>
          <w:szCs w:val="22"/>
        </w:rPr>
        <w:t>……………</w:t>
      </w:r>
      <w:r w:rsidR="00273EF4">
        <w:rPr>
          <w:rFonts w:ascii="Arial Narrow" w:hAnsi="Arial Narrow"/>
          <w:b/>
          <w:bCs/>
          <w:sz w:val="22"/>
          <w:szCs w:val="22"/>
        </w:rPr>
        <w:t xml:space="preserve"> </w:t>
      </w:r>
      <w:r w:rsidRPr="00AF5DF1">
        <w:rPr>
          <w:rFonts w:ascii="Arial Narrow" w:hAnsi="Arial Narrow"/>
          <w:bCs/>
          <w:sz w:val="22"/>
          <w:szCs w:val="22"/>
        </w:rPr>
        <w:t xml:space="preserve">z dnia </w:t>
      </w:r>
      <w:r w:rsidR="00D3780F" w:rsidRPr="00AF5DF1">
        <w:rPr>
          <w:rFonts w:ascii="Arial Narrow" w:hAnsi="Arial Narrow"/>
          <w:b/>
          <w:bCs/>
          <w:sz w:val="22"/>
          <w:szCs w:val="22"/>
        </w:rPr>
        <w:t>202</w:t>
      </w:r>
      <w:r w:rsidR="008E01C6">
        <w:rPr>
          <w:rFonts w:ascii="Arial Narrow" w:hAnsi="Arial Narrow"/>
          <w:b/>
          <w:bCs/>
          <w:sz w:val="22"/>
          <w:szCs w:val="22"/>
        </w:rPr>
        <w:t>5</w:t>
      </w:r>
      <w:r w:rsidR="00D3780F" w:rsidRPr="00AF5DF1">
        <w:rPr>
          <w:rFonts w:ascii="Arial Narrow" w:hAnsi="Arial Narrow"/>
          <w:b/>
          <w:bCs/>
          <w:sz w:val="22"/>
          <w:szCs w:val="22"/>
        </w:rPr>
        <w:t>-</w:t>
      </w:r>
      <w:r w:rsidR="00E81BF4" w:rsidRPr="00AF5DF1">
        <w:rPr>
          <w:rFonts w:ascii="Arial Narrow" w:hAnsi="Arial Narrow"/>
          <w:b/>
          <w:bCs/>
          <w:sz w:val="22"/>
          <w:szCs w:val="22"/>
        </w:rPr>
        <w:t>…….-…….</w:t>
      </w:r>
      <w:r w:rsidRPr="00AF5DF1">
        <w:rPr>
          <w:rFonts w:ascii="Arial Narrow" w:hAnsi="Arial Narrow"/>
          <w:sz w:val="22"/>
          <w:szCs w:val="22"/>
        </w:rPr>
        <w:t xml:space="preserve">oraz na stronach internetowych i w siedzibie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AF5DF1">
        <w:rPr>
          <w:rFonts w:ascii="Arial Narrow" w:hAnsi="Arial Narrow"/>
          <w:bCs/>
          <w:sz w:val="22"/>
          <w:szCs w:val="22"/>
        </w:rPr>
        <w:t xml:space="preserve"> sprawa </w:t>
      </w:r>
      <w:r w:rsidRPr="00AF5DF1">
        <w:rPr>
          <w:rFonts w:ascii="Arial Narrow" w:hAnsi="Arial Narrow"/>
          <w:b/>
          <w:bCs/>
          <w:sz w:val="22"/>
          <w:szCs w:val="22"/>
        </w:rPr>
        <w:t>nr </w:t>
      </w:r>
      <w:r w:rsidR="00E81BF4" w:rsidRPr="00AF5DF1">
        <w:rPr>
          <w:rFonts w:ascii="Arial Narrow" w:hAnsi="Arial Narrow"/>
          <w:b/>
          <w:bCs/>
          <w:sz w:val="22"/>
          <w:szCs w:val="22"/>
        </w:rPr>
        <w:t>……..</w:t>
      </w:r>
      <w:r w:rsidR="00E565A3" w:rsidRPr="00AF5DF1">
        <w:rPr>
          <w:rFonts w:ascii="Arial Narrow" w:hAnsi="Arial Narrow"/>
          <w:b/>
          <w:bCs/>
          <w:sz w:val="22"/>
          <w:szCs w:val="22"/>
        </w:rPr>
        <w:t>/202</w:t>
      </w:r>
      <w:r w:rsidR="008E01C6">
        <w:rPr>
          <w:rFonts w:ascii="Arial Narrow" w:hAnsi="Arial Narrow"/>
          <w:b/>
          <w:bCs/>
          <w:sz w:val="22"/>
          <w:szCs w:val="22"/>
        </w:rPr>
        <w:t xml:space="preserve">5 </w:t>
      </w:r>
      <w:r w:rsidRPr="00AF5DF1">
        <w:rPr>
          <w:rFonts w:ascii="Arial Narrow" w:hAnsi="Arial Narrow"/>
          <w:sz w:val="22"/>
          <w:szCs w:val="22"/>
        </w:rPr>
        <w:t xml:space="preserve">w rezultacie wyboru oferty </w:t>
      </w:r>
      <w:r w:rsidRPr="00AF5DF1">
        <w:rPr>
          <w:rFonts w:ascii="Arial Narrow" w:hAnsi="Arial Narrow"/>
          <w:b/>
          <w:sz w:val="22"/>
          <w:szCs w:val="22"/>
        </w:rPr>
        <w:t xml:space="preserve">Wykonawcy </w:t>
      </w:r>
      <w:r w:rsidRPr="00AF5DF1">
        <w:rPr>
          <w:rFonts w:ascii="Arial Narrow" w:hAnsi="Arial Narrow"/>
          <w:sz w:val="22"/>
          <w:szCs w:val="22"/>
        </w:rPr>
        <w:t>zleca w</w:t>
      </w:r>
      <w:r w:rsidR="00D3780F" w:rsidRPr="00AF5DF1">
        <w:rPr>
          <w:rFonts w:ascii="Arial Narrow" w:hAnsi="Arial Narrow"/>
          <w:sz w:val="22"/>
          <w:szCs w:val="22"/>
        </w:rPr>
        <w:t xml:space="preserve">ykonanie zadania </w:t>
      </w:r>
      <w:proofErr w:type="spellStart"/>
      <w:r w:rsidRPr="00AF5DF1">
        <w:rPr>
          <w:rFonts w:ascii="Arial Narrow" w:hAnsi="Arial Narrow"/>
          <w:sz w:val="22"/>
          <w:szCs w:val="22"/>
        </w:rPr>
        <w:t>pn</w:t>
      </w:r>
      <w:proofErr w:type="spellEnd"/>
      <w:r w:rsidRPr="00AF5DF1">
        <w:rPr>
          <w:rFonts w:ascii="Arial Narrow" w:hAnsi="Arial Narrow"/>
          <w:sz w:val="22"/>
          <w:szCs w:val="22"/>
        </w:rPr>
        <w:t xml:space="preserve">: </w:t>
      </w:r>
      <w:r w:rsidR="00014DDF" w:rsidRPr="00AF5DF1">
        <w:rPr>
          <w:rFonts w:ascii="Arial Narrow" w:hAnsi="Arial Narrow"/>
          <w:b/>
          <w:sz w:val="22"/>
          <w:szCs w:val="22"/>
        </w:rPr>
        <w:t>„</w:t>
      </w:r>
      <w:r w:rsidR="0062328E" w:rsidRPr="0062328E">
        <w:rPr>
          <w:rFonts w:ascii="Arial Narrow" w:hAnsi="Arial Narrow"/>
          <w:b/>
          <w:sz w:val="22"/>
          <w:szCs w:val="22"/>
        </w:rPr>
        <w:t xml:space="preserve">Rozbudowa systemu ppoż. w budynku nr 6 – Wojskowe Centrum Medycyny pracy, Sklep medyczny </w:t>
      </w:r>
      <w:proofErr w:type="spellStart"/>
      <w:r w:rsidR="0062328E" w:rsidRPr="0062328E">
        <w:rPr>
          <w:rFonts w:ascii="Arial Narrow" w:hAnsi="Arial Narrow"/>
          <w:b/>
          <w:sz w:val="22"/>
          <w:szCs w:val="22"/>
        </w:rPr>
        <w:t>Cezal</w:t>
      </w:r>
      <w:proofErr w:type="spellEnd"/>
      <w:r w:rsidR="0062328E" w:rsidRPr="0062328E">
        <w:rPr>
          <w:rFonts w:ascii="Arial Narrow" w:hAnsi="Arial Narrow"/>
          <w:b/>
          <w:sz w:val="22"/>
          <w:szCs w:val="22"/>
        </w:rPr>
        <w:t xml:space="preserve">, apteka </w:t>
      </w:r>
      <w:proofErr w:type="spellStart"/>
      <w:r w:rsidR="0062328E" w:rsidRPr="0062328E">
        <w:rPr>
          <w:rFonts w:ascii="Arial Narrow" w:hAnsi="Arial Narrow"/>
          <w:b/>
          <w:sz w:val="22"/>
          <w:szCs w:val="22"/>
        </w:rPr>
        <w:t>Farmedic</w:t>
      </w:r>
      <w:proofErr w:type="spellEnd"/>
      <w:r w:rsidR="0062328E" w:rsidRPr="0062328E">
        <w:rPr>
          <w:rFonts w:ascii="Arial Narrow" w:hAnsi="Arial Narrow"/>
          <w:b/>
          <w:sz w:val="22"/>
          <w:szCs w:val="22"/>
        </w:rPr>
        <w:t>, łączniki</w:t>
      </w:r>
      <w:r w:rsidR="00D3780F" w:rsidRPr="0062328E">
        <w:rPr>
          <w:rFonts w:ascii="Arial Narrow" w:hAnsi="Arial Narrow"/>
          <w:b/>
          <w:sz w:val="22"/>
          <w:szCs w:val="22"/>
        </w:rPr>
        <w:t>”</w:t>
      </w:r>
      <w:r w:rsidR="0062328E">
        <w:rPr>
          <w:rFonts w:ascii="Arial Narrow" w:hAnsi="Arial Narrow"/>
          <w:b/>
          <w:sz w:val="22"/>
          <w:szCs w:val="22"/>
        </w:rPr>
        <w:t xml:space="preserve"> </w:t>
      </w:r>
      <w:r w:rsidR="00114A64" w:rsidRPr="0062328E">
        <w:rPr>
          <w:rFonts w:ascii="Arial Narrow" w:hAnsi="Arial Narrow"/>
          <w:sz w:val="22"/>
          <w:szCs w:val="22"/>
        </w:rPr>
        <w:t>na warunkach określonych w</w:t>
      </w:r>
      <w:r w:rsidR="00114A64" w:rsidRPr="0062328E">
        <w:rPr>
          <w:rFonts w:ascii="Arial Narrow" w:hAnsi="Arial Narrow"/>
          <w:i/>
          <w:sz w:val="22"/>
          <w:szCs w:val="22"/>
        </w:rPr>
        <w:t>:</w:t>
      </w:r>
    </w:p>
    <w:p w14:paraId="65CCC9CC" w14:textId="77777777" w:rsidR="00114A64" w:rsidRPr="00AF5DF1" w:rsidRDefault="0098309E" w:rsidP="00555E7B">
      <w:pPr>
        <w:numPr>
          <w:ilvl w:val="1"/>
          <w:numId w:val="8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ind w:left="1080"/>
        <w:jc w:val="both"/>
        <w:rPr>
          <w:rFonts w:ascii="Arial Narrow" w:hAnsi="Arial Narrow"/>
          <w:i/>
          <w:sz w:val="22"/>
          <w:szCs w:val="22"/>
        </w:rPr>
      </w:pPr>
      <w:r w:rsidRPr="00AF5DF1">
        <w:rPr>
          <w:rFonts w:ascii="Arial Narrow" w:hAnsi="Arial Narrow"/>
          <w:i/>
          <w:sz w:val="22"/>
          <w:szCs w:val="22"/>
        </w:rPr>
        <w:t>Dokumentacji projektowej, w specyfikacjach technicznych</w:t>
      </w:r>
      <w:r w:rsidR="00114A64" w:rsidRPr="00AF5DF1">
        <w:rPr>
          <w:rFonts w:ascii="Arial Narrow" w:hAnsi="Arial Narrow"/>
          <w:i/>
          <w:sz w:val="22"/>
          <w:szCs w:val="22"/>
        </w:rPr>
        <w:t xml:space="preserve"> wykonania i odbioru robót, przedmiar</w:t>
      </w:r>
      <w:r w:rsidRPr="00AF5DF1">
        <w:rPr>
          <w:rFonts w:ascii="Arial Narrow" w:hAnsi="Arial Narrow"/>
          <w:i/>
          <w:sz w:val="22"/>
          <w:szCs w:val="22"/>
        </w:rPr>
        <w:t>ów</w:t>
      </w:r>
      <w:r w:rsidR="00E13812">
        <w:rPr>
          <w:rFonts w:ascii="Arial Narrow" w:hAnsi="Arial Narrow"/>
          <w:i/>
          <w:sz w:val="22"/>
          <w:szCs w:val="22"/>
        </w:rPr>
        <w:t xml:space="preserve"> robót,</w:t>
      </w:r>
    </w:p>
    <w:p w14:paraId="7C66876C" w14:textId="77777777" w:rsidR="00E85515" w:rsidRPr="00AF5DF1" w:rsidRDefault="005825C2" w:rsidP="00555E7B">
      <w:pPr>
        <w:numPr>
          <w:ilvl w:val="1"/>
          <w:numId w:val="8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ind w:left="1080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i/>
          <w:sz w:val="22"/>
          <w:szCs w:val="22"/>
        </w:rPr>
        <w:t>Specyfikacji warunków zamówienia.</w:t>
      </w:r>
    </w:p>
    <w:p w14:paraId="04664528" w14:textId="77777777" w:rsidR="00114A64" w:rsidRPr="00AF5DF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AF5DF1">
        <w:rPr>
          <w:rFonts w:ascii="Arial Narrow" w:hAnsi="Arial Narrow"/>
          <w:sz w:val="22"/>
          <w:szCs w:val="22"/>
        </w:rPr>
        <w:t>dającymi stosowne uprawnienia.</w:t>
      </w:r>
    </w:p>
    <w:p w14:paraId="6277BA04" w14:textId="77777777" w:rsidR="00114A64" w:rsidRPr="00AF5DF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Na </w:t>
      </w:r>
      <w:r w:rsidRPr="00AF5DF1">
        <w:rPr>
          <w:rFonts w:ascii="Arial Narrow" w:hAnsi="Arial Narrow"/>
          <w:b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14:paraId="262804EB" w14:textId="77777777" w:rsidR="00114A64" w:rsidRPr="00AF5DF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Na </w:t>
      </w:r>
      <w:r w:rsidRPr="00AF5DF1">
        <w:rPr>
          <w:rFonts w:ascii="Arial Narrow" w:hAnsi="Arial Narrow"/>
          <w:b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 xml:space="preserve"> ciąży obowiązek zapewnienia właściwego nadzoru oraz specjalistycznego kierownictwa robót budowlanych.</w:t>
      </w:r>
    </w:p>
    <w:p w14:paraId="68518090" w14:textId="77777777" w:rsidR="00114A64" w:rsidRPr="00AF5DF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zobowiązuje się do wykonania zadania zgodnie z ob</w:t>
      </w:r>
      <w:r w:rsidR="00260039" w:rsidRPr="00AF5DF1">
        <w:rPr>
          <w:rFonts w:ascii="Arial Narrow" w:hAnsi="Arial Narrow"/>
          <w:sz w:val="22"/>
          <w:szCs w:val="22"/>
        </w:rPr>
        <w:t xml:space="preserve">owiązującymi przepisami prawa, </w:t>
      </w:r>
      <w:r w:rsidRPr="00AF5DF1">
        <w:rPr>
          <w:rFonts w:ascii="Arial Narrow" w:hAnsi="Arial Narrow"/>
          <w:sz w:val="22"/>
          <w:szCs w:val="22"/>
        </w:rPr>
        <w:br/>
        <w:t xml:space="preserve">w szczególności prawa </w:t>
      </w:r>
      <w:r w:rsidR="00C74D1E">
        <w:rPr>
          <w:rFonts w:ascii="Arial Narrow" w:hAnsi="Arial Narrow"/>
          <w:sz w:val="22"/>
          <w:szCs w:val="22"/>
        </w:rPr>
        <w:t xml:space="preserve">budowlanego i sztuki budowlanej, </w:t>
      </w:r>
      <w:r w:rsidRPr="00AF5DF1">
        <w:rPr>
          <w:rFonts w:ascii="Arial Narrow" w:hAnsi="Arial Narrow"/>
          <w:sz w:val="22"/>
          <w:szCs w:val="22"/>
        </w:rPr>
        <w:t>ustawy Prawo zamówień publicznych oraz innymi obowiązującymi przepisami i normami, jak również wiedzą techniczną, zasadami sztuki budowlanej</w:t>
      </w:r>
      <w:r w:rsidR="00E046AF" w:rsidRPr="00AF5DF1">
        <w:rPr>
          <w:rFonts w:ascii="Arial Narrow" w:hAnsi="Arial Narrow"/>
          <w:sz w:val="22"/>
          <w:szCs w:val="22"/>
        </w:rPr>
        <w:br/>
      </w:r>
      <w:r w:rsidRPr="00AF5DF1">
        <w:rPr>
          <w:rFonts w:ascii="Arial Narrow" w:hAnsi="Arial Narrow"/>
          <w:sz w:val="22"/>
          <w:szCs w:val="22"/>
        </w:rPr>
        <w:t xml:space="preserve"> i przepisami BHP. </w:t>
      </w:r>
    </w:p>
    <w:p w14:paraId="19BE024F" w14:textId="77777777" w:rsidR="00114A64" w:rsidRPr="00AF5DF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AF5DF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F5DF1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AF5DF1">
        <w:rPr>
          <w:rFonts w:ascii="Arial Narrow" w:hAnsi="Arial Narrow" w:cs="Arial Narrow"/>
          <w:bCs/>
          <w:sz w:val="22"/>
          <w:szCs w:val="22"/>
        </w:rPr>
        <w:br/>
        <w:t xml:space="preserve">w załączniku nr 1 do niniejszej umowy oraz podpisania oświadczenia - zał. 2 </w:t>
      </w:r>
      <w:r w:rsidR="00E81BF4" w:rsidRPr="00AF5DF1">
        <w:rPr>
          <w:rFonts w:ascii="Arial Narrow" w:hAnsi="Arial Narrow" w:cs="Arial Narrow"/>
          <w:bCs/>
          <w:sz w:val="22"/>
          <w:szCs w:val="22"/>
        </w:rPr>
        <w:t>przez osobę nadzorującą umowę</w:t>
      </w:r>
      <w:r w:rsidR="00C1604D">
        <w:rPr>
          <w:rFonts w:ascii="Arial Narrow" w:hAnsi="Arial Narrow" w:cs="Arial Narrow"/>
          <w:bCs/>
          <w:sz w:val="22"/>
          <w:szCs w:val="22"/>
        </w:rPr>
        <w:t>.</w:t>
      </w:r>
    </w:p>
    <w:p w14:paraId="296B5D0E" w14:textId="77777777" w:rsidR="00114A64" w:rsidRPr="00AF5DF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Cs/>
          <w:sz w:val="22"/>
          <w:szCs w:val="22"/>
        </w:rPr>
      </w:pPr>
      <w:r w:rsidRPr="00AF5DF1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AF5DF1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E13812">
        <w:rPr>
          <w:rFonts w:ascii="Arial Narrow" w:hAnsi="Arial Narrow" w:cs="Arial Narrow"/>
          <w:bCs/>
          <w:sz w:val="22"/>
          <w:szCs w:val="22"/>
        </w:rPr>
        <w:t xml:space="preserve">12r.  o odpadach, </w:t>
      </w:r>
      <w:r w:rsidRPr="00AF5DF1">
        <w:rPr>
          <w:rFonts w:ascii="Arial Narrow" w:hAnsi="Arial Narrow" w:cs="Arial Narrow"/>
          <w:bCs/>
          <w:sz w:val="22"/>
          <w:szCs w:val="22"/>
        </w:rPr>
        <w:t>ustawy z dnia 27 kwietnia 2001r. Prawo och</w:t>
      </w:r>
      <w:r w:rsidR="00EF2F5F" w:rsidRPr="00AF5DF1">
        <w:rPr>
          <w:rFonts w:ascii="Arial Narrow" w:hAnsi="Arial Narrow" w:cs="Arial Narrow"/>
          <w:bCs/>
          <w:sz w:val="22"/>
          <w:szCs w:val="22"/>
        </w:rPr>
        <w:t>rony środowiska</w:t>
      </w:r>
      <w:r w:rsidR="00EF2F5F" w:rsidRPr="00AF5DF1">
        <w:rPr>
          <w:rFonts w:ascii="Arial Narrow" w:hAnsi="Arial Narrow" w:cs="Arial Narrow"/>
          <w:bCs/>
          <w:sz w:val="22"/>
          <w:szCs w:val="22"/>
        </w:rPr>
        <w:br/>
      </w:r>
      <w:r w:rsidR="007A43E0" w:rsidRPr="00AF5DF1">
        <w:rPr>
          <w:rFonts w:ascii="Arial Narrow" w:hAnsi="Arial Narrow" w:cs="Arial Narrow"/>
          <w:bCs/>
          <w:sz w:val="22"/>
          <w:szCs w:val="22"/>
        </w:rPr>
        <w:lastRenderedPageBreak/>
        <w:t>oraz aktów wykonawczych do tych</w:t>
      </w:r>
      <w:r w:rsidRPr="00AF5DF1">
        <w:rPr>
          <w:rFonts w:ascii="Arial Narrow" w:hAnsi="Arial Narrow" w:cs="Arial Narrow"/>
          <w:bCs/>
          <w:sz w:val="22"/>
          <w:szCs w:val="22"/>
        </w:rPr>
        <w:t xml:space="preserve"> Ustaw i ponosi odpowiedzialność za</w:t>
      </w:r>
      <w:r w:rsidR="00F80359" w:rsidRPr="00AF5DF1">
        <w:rPr>
          <w:rFonts w:ascii="Arial Narrow" w:hAnsi="Arial Narrow" w:cs="Arial Narrow"/>
          <w:bCs/>
          <w:sz w:val="22"/>
          <w:szCs w:val="22"/>
        </w:rPr>
        <w:t> </w:t>
      </w:r>
      <w:r w:rsidRPr="00AF5DF1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14:paraId="16DD9916" w14:textId="77777777" w:rsidR="00114A64" w:rsidRPr="00AF5DF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 w:cs="Arial Narrow"/>
          <w:bCs/>
          <w:sz w:val="22"/>
          <w:szCs w:val="22"/>
        </w:rPr>
        <w:t>Zagospodarowanie / zutylizowanie wytworzonych odpadów odbywać się będzie zgodnie z  obowiązującą ustawą o odpadach z dnia 14 grudnia 201</w:t>
      </w:r>
      <w:r w:rsidR="00F02200" w:rsidRPr="00AF5DF1">
        <w:rPr>
          <w:rFonts w:ascii="Arial Narrow" w:hAnsi="Arial Narrow" w:cs="Arial Narrow"/>
          <w:bCs/>
          <w:sz w:val="22"/>
          <w:szCs w:val="22"/>
        </w:rPr>
        <w:t>2</w:t>
      </w:r>
      <w:r w:rsidRPr="00AF5DF1">
        <w:rPr>
          <w:rFonts w:ascii="Arial Narrow" w:hAnsi="Arial Narrow" w:cs="Arial Narrow"/>
          <w:bCs/>
          <w:sz w:val="22"/>
          <w:szCs w:val="22"/>
        </w:rPr>
        <w:t xml:space="preserve">r. </w:t>
      </w:r>
      <w:r w:rsidR="00E13812">
        <w:rPr>
          <w:rFonts w:ascii="Arial Narrow" w:hAnsi="Arial Narrow" w:cs="Arial Narrow"/>
          <w:bCs/>
          <w:sz w:val="22"/>
          <w:szCs w:val="22"/>
        </w:rPr>
        <w:t xml:space="preserve">, </w:t>
      </w:r>
      <w:r w:rsidRPr="00AF5DF1">
        <w:rPr>
          <w:rFonts w:ascii="Arial Narrow" w:hAnsi="Arial Narrow" w:cs="Arial Narrow"/>
          <w:bCs/>
          <w:sz w:val="22"/>
          <w:szCs w:val="22"/>
        </w:rPr>
        <w:t xml:space="preserve">przy czym </w:t>
      </w:r>
      <w:r w:rsidRPr="00AF5DF1">
        <w:rPr>
          <w:rFonts w:ascii="Arial Narrow" w:hAnsi="Arial Narrow" w:cs="Arial Narrow"/>
          <w:b/>
          <w:sz w:val="22"/>
          <w:szCs w:val="22"/>
        </w:rPr>
        <w:t>Wykonawca</w:t>
      </w:r>
      <w:r w:rsidRPr="00AF5DF1">
        <w:rPr>
          <w:rFonts w:ascii="Arial Narrow" w:hAnsi="Arial Narrow" w:cs="Arial Narrow"/>
          <w:bCs/>
          <w:sz w:val="22"/>
          <w:szCs w:val="22"/>
        </w:rPr>
        <w:t xml:space="preserve"> zobowiązany jest do zagospodarowania / zutylizowania wytworzonych odpadów jako wytwórca odpad</w:t>
      </w:r>
      <w:r w:rsidR="00B92A29" w:rsidRPr="00AF5DF1">
        <w:rPr>
          <w:rFonts w:ascii="Arial Narrow" w:hAnsi="Arial Narrow" w:cs="Arial Narrow"/>
          <w:bCs/>
          <w:sz w:val="22"/>
          <w:szCs w:val="22"/>
        </w:rPr>
        <w:t>ów, zgodnie z art. 3 ust. 1 pkt</w:t>
      </w:r>
      <w:r w:rsidRPr="00AF5DF1">
        <w:rPr>
          <w:rFonts w:ascii="Arial Narrow" w:hAnsi="Arial Narrow" w:cs="Arial Narrow"/>
          <w:bCs/>
          <w:sz w:val="22"/>
          <w:szCs w:val="22"/>
        </w:rPr>
        <w:t xml:space="preserve"> 32 - na własny koszt.</w:t>
      </w:r>
      <w:r w:rsidR="00C1604D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AF5DF1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AF5DF1">
        <w:rPr>
          <w:rFonts w:ascii="Arial Narrow" w:hAnsi="Arial Narrow"/>
          <w:b/>
          <w:bCs/>
          <w:sz w:val="22"/>
          <w:szCs w:val="22"/>
        </w:rPr>
        <w:t>Zamawiającego</w:t>
      </w:r>
      <w:r w:rsidR="007251E7" w:rsidRPr="00AF5DF1">
        <w:rPr>
          <w:rFonts w:ascii="Arial Narrow" w:hAnsi="Arial Narrow"/>
          <w:sz w:val="22"/>
          <w:szCs w:val="22"/>
        </w:rPr>
        <w:t>. Protokół zdawczy podpisuje osoba nadzorująca umowę.</w:t>
      </w:r>
    </w:p>
    <w:p w14:paraId="4E46A0E8" w14:textId="77777777" w:rsidR="00114A64" w:rsidRPr="00AF5DF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bCs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zobowiązuje się do</w:t>
      </w:r>
      <w:r w:rsidRPr="00AF5DF1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Pr="00AF5DF1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AF5DF1">
        <w:rPr>
          <w:rFonts w:ascii="Arial Narrow" w:hAnsi="Arial Narrow" w:cs="Arial Narrow"/>
          <w:bCs/>
          <w:sz w:val="22"/>
          <w:szCs w:val="22"/>
        </w:rPr>
        <w:t>.</w:t>
      </w:r>
    </w:p>
    <w:p w14:paraId="0697BBCD" w14:textId="77777777" w:rsidR="00114A64" w:rsidRPr="00AF5DF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bCs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</w:t>
      </w:r>
      <w:proofErr w:type="spellStart"/>
      <w:r w:rsidRPr="00AF5DF1">
        <w:rPr>
          <w:rFonts w:ascii="Arial Narrow" w:hAnsi="Arial Narrow"/>
          <w:sz w:val="22"/>
          <w:szCs w:val="22"/>
        </w:rPr>
        <w:t>WSzKzP</w:t>
      </w:r>
      <w:proofErr w:type="spellEnd"/>
      <w:r w:rsidRPr="00AF5DF1">
        <w:rPr>
          <w:rFonts w:ascii="Arial Narrow" w:hAnsi="Arial Narrow"/>
          <w:sz w:val="22"/>
          <w:szCs w:val="22"/>
        </w:rPr>
        <w:t xml:space="preserve"> SPZOZ w </w:t>
      </w:r>
      <w:r w:rsidRPr="00AF5DF1">
        <w:rPr>
          <w:rFonts w:ascii="Arial Narrow" w:hAnsi="Arial Narrow"/>
          <w:bCs/>
          <w:sz w:val="22"/>
          <w:szCs w:val="22"/>
        </w:rPr>
        <w:t>Bydgoszczy</w:t>
      </w:r>
      <w:r w:rsidRPr="00AF5DF1">
        <w:rPr>
          <w:rFonts w:ascii="Arial Narrow" w:hAnsi="Arial Narrow"/>
          <w:sz w:val="22"/>
          <w:szCs w:val="22"/>
        </w:rPr>
        <w:t xml:space="preserve"> (w/w dokument znajduje się u Inspektora BHP Szpitala - tel. 261 416 225) i do przestrzegania zapisów określonych w tej procedurze przez wszystkie osoby uczestniczące przy wykonaniu przedmiotu Umowy.</w:t>
      </w:r>
    </w:p>
    <w:p w14:paraId="060C60F2" w14:textId="77777777" w:rsidR="00650950" w:rsidRPr="00492E81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23EFE39B" w14:textId="77777777" w:rsidR="00341A4C" w:rsidRPr="00492E81" w:rsidRDefault="00D02BF0" w:rsidP="00341A4C">
      <w:pPr>
        <w:tabs>
          <w:tab w:val="left" w:pos="2409"/>
          <w:tab w:val="left" w:pos="4253"/>
          <w:tab w:val="left" w:pos="7158"/>
        </w:tabs>
        <w:ind w:left="624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ab/>
      </w:r>
      <w:r w:rsidRPr="00492E81">
        <w:rPr>
          <w:rFonts w:ascii="Arial Narrow" w:hAnsi="Arial Narrow"/>
          <w:b/>
          <w:sz w:val="22"/>
          <w:szCs w:val="22"/>
        </w:rPr>
        <w:tab/>
      </w:r>
      <w:r w:rsidR="00114A64" w:rsidRPr="00492E81">
        <w:rPr>
          <w:rFonts w:ascii="Arial Narrow" w:hAnsi="Arial Narrow"/>
          <w:b/>
          <w:sz w:val="22"/>
          <w:szCs w:val="22"/>
        </w:rPr>
        <w:t>§ 2</w:t>
      </w:r>
    </w:p>
    <w:p w14:paraId="44FB73EB" w14:textId="77777777" w:rsidR="007A43E0" w:rsidRPr="00AF5DF1" w:rsidRDefault="007A43E0" w:rsidP="007B6169">
      <w:pPr>
        <w:pStyle w:val="Akapitzlist"/>
        <w:numPr>
          <w:ilvl w:val="0"/>
          <w:numId w:val="30"/>
        </w:numPr>
        <w:tabs>
          <w:tab w:val="left" w:pos="426"/>
          <w:tab w:val="left" w:pos="4253"/>
          <w:tab w:val="left" w:pos="7158"/>
        </w:tabs>
        <w:ind w:left="426" w:hanging="284"/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</w:t>
      </w:r>
      <w:r w:rsidR="008E01C6">
        <w:rPr>
          <w:rFonts w:ascii="Arial Narrow" w:hAnsi="Arial Narrow" w:cs="Arial"/>
          <w:sz w:val="22"/>
          <w:szCs w:val="22"/>
        </w:rPr>
        <w:t xml:space="preserve"> </w:t>
      </w:r>
      <w:r w:rsidR="00260039" w:rsidRPr="00AF5DF1">
        <w:rPr>
          <w:rFonts w:ascii="Arial Narrow" w:hAnsi="Arial Narrow" w:cs="Arial"/>
          <w:sz w:val="22"/>
          <w:szCs w:val="22"/>
        </w:rPr>
        <w:t xml:space="preserve">stanowiące integralną część </w:t>
      </w:r>
      <w:r w:rsidR="00DA188A" w:rsidRPr="00AF5DF1">
        <w:rPr>
          <w:rFonts w:ascii="Arial Narrow" w:hAnsi="Arial Narrow" w:cs="Arial"/>
          <w:sz w:val="22"/>
          <w:szCs w:val="22"/>
        </w:rPr>
        <w:t>postępowania przetargowego</w:t>
      </w:r>
      <w:r w:rsidRPr="00AF5DF1">
        <w:rPr>
          <w:rFonts w:ascii="Arial Narrow" w:hAnsi="Arial Narrow" w:cs="Arial"/>
          <w:sz w:val="22"/>
          <w:szCs w:val="22"/>
        </w:rPr>
        <w:t>:</w:t>
      </w:r>
    </w:p>
    <w:p w14:paraId="7D9AEA90" w14:textId="77777777" w:rsidR="007A43E0" w:rsidRPr="00AF5DF1" w:rsidRDefault="007A43E0" w:rsidP="007B6169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Oferta </w:t>
      </w:r>
      <w:r w:rsidRPr="00AF5DF1">
        <w:rPr>
          <w:rFonts w:ascii="Arial Narrow" w:hAnsi="Arial Narrow"/>
          <w:b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 xml:space="preserve"> zawarta w zał. </w:t>
      </w:r>
      <w:r w:rsidR="00D55FA0" w:rsidRPr="00AF5DF1">
        <w:rPr>
          <w:rFonts w:ascii="Arial Narrow" w:hAnsi="Arial Narrow"/>
          <w:sz w:val="22"/>
          <w:szCs w:val="22"/>
        </w:rPr>
        <w:t>nr</w:t>
      </w:r>
      <w:r w:rsidRPr="00AF5DF1">
        <w:rPr>
          <w:rFonts w:ascii="Arial Narrow" w:hAnsi="Arial Narrow"/>
          <w:sz w:val="22"/>
          <w:szCs w:val="22"/>
        </w:rPr>
        <w:t xml:space="preserve"> 3 do Umowy,</w:t>
      </w:r>
    </w:p>
    <w:p w14:paraId="3B25A19B" w14:textId="77777777" w:rsidR="007A43E0" w:rsidRPr="00AF5DF1" w:rsidRDefault="007A43E0" w:rsidP="007B6169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S</w:t>
      </w:r>
      <w:r w:rsidR="00885E3C" w:rsidRPr="00AF5DF1">
        <w:rPr>
          <w:rFonts w:ascii="Arial Narrow" w:hAnsi="Arial Narrow"/>
          <w:sz w:val="22"/>
          <w:szCs w:val="22"/>
        </w:rPr>
        <w:t>pecyfikacja warunków zamówienia, która jest wiążąca dla obu stron,</w:t>
      </w:r>
    </w:p>
    <w:p w14:paraId="2DB58490" w14:textId="77777777" w:rsidR="007A43E0" w:rsidRPr="00AF5DF1" w:rsidRDefault="007A43E0" w:rsidP="007B6169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Przedmiar robót</w:t>
      </w:r>
      <w:r w:rsidR="00F80359" w:rsidRPr="00AF5DF1">
        <w:rPr>
          <w:rFonts w:ascii="Arial Narrow" w:hAnsi="Arial Narrow"/>
          <w:sz w:val="22"/>
          <w:szCs w:val="22"/>
        </w:rPr>
        <w:t>,</w:t>
      </w:r>
      <w:r w:rsidR="006E0A23" w:rsidRPr="00AF5DF1">
        <w:rPr>
          <w:rFonts w:ascii="Arial Narrow" w:hAnsi="Arial Narrow"/>
          <w:sz w:val="22"/>
          <w:szCs w:val="22"/>
        </w:rPr>
        <w:t xml:space="preserve"> </w:t>
      </w:r>
    </w:p>
    <w:p w14:paraId="27AB4635" w14:textId="77777777" w:rsidR="00F80359" w:rsidRPr="00AF5DF1" w:rsidRDefault="007A43E0" w:rsidP="007B6169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Specyfikacja techn</w:t>
      </w:r>
      <w:r w:rsidR="00F00FE1" w:rsidRPr="00AF5DF1">
        <w:rPr>
          <w:rFonts w:ascii="Arial Narrow" w:hAnsi="Arial Narrow"/>
          <w:sz w:val="22"/>
          <w:szCs w:val="22"/>
        </w:rPr>
        <w:t>i</w:t>
      </w:r>
      <w:r w:rsidR="00CC4BBE" w:rsidRPr="00AF5DF1">
        <w:rPr>
          <w:rFonts w:ascii="Arial Narrow" w:hAnsi="Arial Narrow"/>
          <w:sz w:val="22"/>
          <w:szCs w:val="22"/>
        </w:rPr>
        <w:t>czna wykonania i odbioru robót.</w:t>
      </w:r>
    </w:p>
    <w:p w14:paraId="70B11413" w14:textId="77777777" w:rsidR="00650950" w:rsidRPr="000F2F75" w:rsidRDefault="00650950" w:rsidP="000F2F75">
      <w:pPr>
        <w:jc w:val="both"/>
        <w:rPr>
          <w:rFonts w:ascii="Arial Narrow" w:hAnsi="Arial Narrow"/>
          <w:b/>
          <w:sz w:val="22"/>
          <w:szCs w:val="22"/>
        </w:rPr>
      </w:pPr>
    </w:p>
    <w:p w14:paraId="545C1F47" w14:textId="77777777" w:rsidR="00114A64" w:rsidRPr="00AF5DF1" w:rsidRDefault="00114A64" w:rsidP="006E0A23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§ 3</w:t>
      </w:r>
    </w:p>
    <w:p w14:paraId="6D28C2BA" w14:textId="77777777" w:rsidR="00AF5DF1" w:rsidRPr="00AF5DF1" w:rsidRDefault="00114A64" w:rsidP="007B6169">
      <w:pPr>
        <w:numPr>
          <w:ilvl w:val="0"/>
          <w:numId w:val="19"/>
        </w:numPr>
        <w:ind w:right="-158"/>
        <w:rPr>
          <w:rFonts w:ascii="Arial Narrow" w:hAnsi="Arial Narrow" w:cs="Arial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Przyjmuje się, że  terminem  rozpoczęcia realizacji umowy jest </w:t>
      </w:r>
      <w:r w:rsidR="0053622F" w:rsidRPr="00AF5DF1">
        <w:rPr>
          <w:rFonts w:ascii="Arial Narrow" w:hAnsi="Arial Narrow"/>
          <w:sz w:val="22"/>
          <w:szCs w:val="22"/>
        </w:rPr>
        <w:t>dzień protokolarnego przekazania placu budowy</w:t>
      </w:r>
      <w:r w:rsidRPr="00AF5DF1">
        <w:rPr>
          <w:rFonts w:ascii="Arial Narrow" w:hAnsi="Arial Narrow"/>
          <w:sz w:val="22"/>
          <w:szCs w:val="22"/>
        </w:rPr>
        <w:t>.</w:t>
      </w:r>
    </w:p>
    <w:p w14:paraId="4FC354E7" w14:textId="6C3B26C0" w:rsidR="000F2F75" w:rsidRPr="00273EF4" w:rsidRDefault="00114A64" w:rsidP="007B6169">
      <w:pPr>
        <w:numPr>
          <w:ilvl w:val="0"/>
          <w:numId w:val="19"/>
        </w:numPr>
        <w:ind w:right="-158"/>
        <w:jc w:val="both"/>
        <w:rPr>
          <w:rFonts w:ascii="Arial Narrow" w:hAnsi="Arial Narrow" w:cs="Arial"/>
          <w:sz w:val="22"/>
          <w:szCs w:val="22"/>
        </w:rPr>
      </w:pPr>
      <w:r w:rsidRPr="00273EF4">
        <w:rPr>
          <w:rFonts w:ascii="Arial Narrow" w:hAnsi="Arial Narrow" w:cs="Arial"/>
          <w:b/>
          <w:bCs/>
          <w:sz w:val="22"/>
          <w:szCs w:val="22"/>
        </w:rPr>
        <w:t>Zamawiający</w:t>
      </w:r>
      <w:r w:rsidR="008E01C6" w:rsidRPr="00273EF4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273EF4">
        <w:rPr>
          <w:rFonts w:ascii="Arial Narrow" w:hAnsi="Arial Narrow" w:cs="Arial"/>
          <w:sz w:val="22"/>
          <w:szCs w:val="22"/>
        </w:rPr>
        <w:t>przekaże</w:t>
      </w:r>
      <w:r w:rsidR="008E01C6" w:rsidRPr="00273EF4">
        <w:rPr>
          <w:rFonts w:ascii="Arial Narrow" w:hAnsi="Arial Narrow" w:cs="Arial"/>
          <w:sz w:val="22"/>
          <w:szCs w:val="22"/>
        </w:rPr>
        <w:t xml:space="preserve"> </w:t>
      </w:r>
      <w:r w:rsidRPr="00273EF4">
        <w:rPr>
          <w:rFonts w:ascii="Arial Narrow" w:hAnsi="Arial Narrow" w:cs="Arial"/>
          <w:sz w:val="22"/>
          <w:szCs w:val="22"/>
        </w:rPr>
        <w:t xml:space="preserve">protokolarnie, a </w:t>
      </w:r>
      <w:r w:rsidRPr="00273EF4">
        <w:rPr>
          <w:rFonts w:ascii="Arial Narrow" w:hAnsi="Arial Narrow" w:cs="Arial"/>
          <w:b/>
          <w:bCs/>
          <w:sz w:val="22"/>
          <w:szCs w:val="22"/>
        </w:rPr>
        <w:t>Wykonawca</w:t>
      </w:r>
      <w:r w:rsidR="008E01C6" w:rsidRPr="00273EF4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273EF4">
        <w:rPr>
          <w:rFonts w:ascii="Arial Narrow" w:hAnsi="Arial Narrow" w:cs="Arial"/>
          <w:sz w:val="22"/>
          <w:szCs w:val="22"/>
        </w:rPr>
        <w:t>przyjmie</w:t>
      </w:r>
      <w:r w:rsidR="008E01C6" w:rsidRPr="00273EF4">
        <w:rPr>
          <w:rFonts w:ascii="Arial Narrow" w:hAnsi="Arial Narrow" w:cs="Arial"/>
          <w:sz w:val="22"/>
          <w:szCs w:val="22"/>
        </w:rPr>
        <w:t xml:space="preserve"> </w:t>
      </w:r>
      <w:r w:rsidRPr="00273EF4">
        <w:rPr>
          <w:rFonts w:ascii="Arial Narrow" w:hAnsi="Arial Narrow" w:cs="Arial"/>
          <w:sz w:val="22"/>
          <w:szCs w:val="22"/>
        </w:rPr>
        <w:t>teren</w:t>
      </w:r>
      <w:r w:rsidR="008E01C6" w:rsidRPr="00273EF4">
        <w:rPr>
          <w:rFonts w:ascii="Arial Narrow" w:hAnsi="Arial Narrow" w:cs="Arial"/>
          <w:sz w:val="22"/>
          <w:szCs w:val="22"/>
        </w:rPr>
        <w:t xml:space="preserve"> </w:t>
      </w:r>
      <w:r w:rsidRPr="00273EF4">
        <w:rPr>
          <w:rFonts w:ascii="Arial Narrow" w:hAnsi="Arial Narrow" w:cs="Arial"/>
          <w:sz w:val="22"/>
          <w:szCs w:val="22"/>
        </w:rPr>
        <w:t>budowy</w:t>
      </w:r>
      <w:r w:rsidR="008E01C6" w:rsidRPr="00273EF4">
        <w:rPr>
          <w:rFonts w:ascii="Arial Narrow" w:hAnsi="Arial Narrow" w:cs="Arial"/>
          <w:sz w:val="22"/>
          <w:szCs w:val="22"/>
        </w:rPr>
        <w:t xml:space="preserve"> </w:t>
      </w:r>
      <w:r w:rsidRPr="00273EF4">
        <w:rPr>
          <w:rFonts w:ascii="Arial Narrow" w:hAnsi="Arial Narrow" w:cs="Arial"/>
          <w:sz w:val="22"/>
          <w:szCs w:val="22"/>
        </w:rPr>
        <w:t>określony w dokumentacji</w:t>
      </w:r>
      <w:r w:rsidRPr="00273EF4">
        <w:rPr>
          <w:rFonts w:ascii="Arial Narrow" w:hAnsi="Arial Narrow" w:cs="Arial"/>
          <w:sz w:val="22"/>
          <w:szCs w:val="22"/>
        </w:rPr>
        <w:br/>
        <w:t>i specyfikacji</w:t>
      </w:r>
      <w:r w:rsidR="008E01C6" w:rsidRPr="00273EF4">
        <w:rPr>
          <w:rFonts w:ascii="Arial Narrow" w:hAnsi="Arial Narrow" w:cs="Arial"/>
          <w:sz w:val="22"/>
          <w:szCs w:val="22"/>
        </w:rPr>
        <w:t xml:space="preserve"> </w:t>
      </w:r>
      <w:r w:rsidRPr="00273EF4">
        <w:rPr>
          <w:rFonts w:ascii="Arial Narrow" w:hAnsi="Arial Narrow" w:cs="Arial"/>
          <w:sz w:val="22"/>
          <w:szCs w:val="22"/>
        </w:rPr>
        <w:t>technicznej w terminie</w:t>
      </w:r>
      <w:r w:rsidRPr="00273EF4">
        <w:rPr>
          <w:rFonts w:ascii="Arial Narrow" w:hAnsi="Arial Narrow" w:cs="Arial"/>
          <w:b/>
          <w:sz w:val="22"/>
          <w:szCs w:val="22"/>
        </w:rPr>
        <w:t xml:space="preserve"> do 5 dni</w:t>
      </w:r>
      <w:r w:rsidR="008E01C6" w:rsidRPr="00273EF4">
        <w:rPr>
          <w:rFonts w:ascii="Arial Narrow" w:hAnsi="Arial Narrow" w:cs="Arial"/>
          <w:b/>
          <w:sz w:val="22"/>
          <w:szCs w:val="22"/>
        </w:rPr>
        <w:t xml:space="preserve"> </w:t>
      </w:r>
      <w:r w:rsidR="005B3318">
        <w:rPr>
          <w:rFonts w:ascii="Arial Narrow" w:hAnsi="Arial Narrow" w:cs="Arial"/>
          <w:b/>
          <w:sz w:val="22"/>
          <w:szCs w:val="22"/>
        </w:rPr>
        <w:t>kalendarzowych</w:t>
      </w:r>
      <w:r w:rsidR="008E01C6" w:rsidRPr="00273EF4">
        <w:rPr>
          <w:rFonts w:ascii="Arial Narrow" w:hAnsi="Arial Narrow" w:cs="Arial"/>
          <w:b/>
          <w:sz w:val="22"/>
          <w:szCs w:val="22"/>
        </w:rPr>
        <w:t xml:space="preserve"> </w:t>
      </w:r>
      <w:r w:rsidRPr="00273EF4">
        <w:rPr>
          <w:rFonts w:ascii="Arial Narrow" w:hAnsi="Arial Narrow" w:cs="Arial"/>
          <w:sz w:val="22"/>
          <w:szCs w:val="22"/>
        </w:rPr>
        <w:t>od</w:t>
      </w:r>
      <w:r w:rsidR="008E01C6" w:rsidRPr="00273EF4">
        <w:rPr>
          <w:rFonts w:ascii="Arial Narrow" w:hAnsi="Arial Narrow" w:cs="Arial"/>
          <w:sz w:val="22"/>
          <w:szCs w:val="22"/>
        </w:rPr>
        <w:t xml:space="preserve"> </w:t>
      </w:r>
      <w:r w:rsidRPr="00273EF4">
        <w:rPr>
          <w:rFonts w:ascii="Arial Narrow" w:hAnsi="Arial Narrow" w:cs="Arial"/>
          <w:sz w:val="22"/>
          <w:szCs w:val="22"/>
        </w:rPr>
        <w:t>daty</w:t>
      </w:r>
      <w:r w:rsidR="008E01C6" w:rsidRPr="00273EF4">
        <w:rPr>
          <w:rFonts w:ascii="Arial Narrow" w:hAnsi="Arial Narrow" w:cs="Arial"/>
          <w:sz w:val="22"/>
          <w:szCs w:val="22"/>
        </w:rPr>
        <w:t xml:space="preserve"> </w:t>
      </w:r>
      <w:r w:rsidR="00847945" w:rsidRPr="00273EF4">
        <w:rPr>
          <w:rFonts w:ascii="Arial Narrow" w:hAnsi="Arial Narrow" w:cs="Arial"/>
          <w:sz w:val="22"/>
          <w:szCs w:val="22"/>
        </w:rPr>
        <w:t>podpisania</w:t>
      </w:r>
      <w:r w:rsidR="008E01C6" w:rsidRPr="00273EF4">
        <w:rPr>
          <w:rFonts w:ascii="Arial Narrow" w:hAnsi="Arial Narrow" w:cs="Arial"/>
          <w:sz w:val="22"/>
          <w:szCs w:val="22"/>
        </w:rPr>
        <w:t xml:space="preserve"> </w:t>
      </w:r>
      <w:r w:rsidRPr="00273EF4">
        <w:rPr>
          <w:rFonts w:ascii="Arial Narrow" w:hAnsi="Arial Narrow" w:cs="Arial"/>
          <w:sz w:val="22"/>
          <w:szCs w:val="22"/>
        </w:rPr>
        <w:t>umowy</w:t>
      </w:r>
      <w:r w:rsidRPr="00273EF4">
        <w:rPr>
          <w:rFonts w:ascii="Arial Narrow" w:hAnsi="Arial Narrow" w:cs="Arial"/>
          <w:b/>
          <w:sz w:val="22"/>
          <w:szCs w:val="22"/>
        </w:rPr>
        <w:t>.</w:t>
      </w:r>
      <w:r w:rsidR="00E13812" w:rsidRPr="00273EF4">
        <w:rPr>
          <w:rFonts w:ascii="Arial Narrow" w:hAnsi="Arial Narrow" w:cs="Arial"/>
          <w:b/>
          <w:sz w:val="22"/>
          <w:szCs w:val="22"/>
        </w:rPr>
        <w:t xml:space="preserve"> </w:t>
      </w:r>
    </w:p>
    <w:p w14:paraId="139CFB29" w14:textId="77777777" w:rsidR="004C3BE5" w:rsidRPr="00427D44" w:rsidRDefault="00114A64" w:rsidP="007B6169">
      <w:pPr>
        <w:pStyle w:val="Akapitzlist1"/>
        <w:numPr>
          <w:ilvl w:val="0"/>
          <w:numId w:val="19"/>
        </w:numPr>
        <w:spacing w:line="240" w:lineRule="auto"/>
        <w:rPr>
          <w:rFonts w:ascii="Arial Narrow" w:hAnsi="Arial Narrow"/>
          <w:lang w:val="pl-PL"/>
        </w:rPr>
      </w:pPr>
      <w:r w:rsidRPr="00273EF4">
        <w:rPr>
          <w:rFonts w:ascii="Arial Narrow" w:hAnsi="Arial Narrow"/>
          <w:lang w:val="pl-PL"/>
        </w:rPr>
        <w:t>Termin zakończenia realizacji robót</w:t>
      </w:r>
      <w:r w:rsidR="000F2F75" w:rsidRPr="00273EF4">
        <w:rPr>
          <w:rFonts w:ascii="Arial Narrow" w:hAnsi="Arial Narrow"/>
          <w:lang w:val="pl-PL"/>
        </w:rPr>
        <w:t xml:space="preserve"> ustala się na</w:t>
      </w:r>
      <w:r w:rsidR="000F2F75" w:rsidRPr="00273EF4">
        <w:rPr>
          <w:rFonts w:ascii="Arial Narrow" w:hAnsi="Arial Narrow"/>
          <w:b/>
          <w:lang w:val="pl-PL"/>
        </w:rPr>
        <w:t xml:space="preserve"> </w:t>
      </w:r>
      <w:r w:rsidR="00273EF4">
        <w:rPr>
          <w:rFonts w:ascii="Arial Narrow" w:hAnsi="Arial Narrow"/>
          <w:b/>
          <w:lang w:val="pl-PL"/>
        </w:rPr>
        <w:t xml:space="preserve">………. </w:t>
      </w:r>
      <w:r w:rsidR="000F2F75" w:rsidRPr="00273EF4">
        <w:rPr>
          <w:rFonts w:ascii="Arial Narrow" w:hAnsi="Arial Narrow"/>
          <w:b/>
          <w:lang w:val="pl-PL"/>
        </w:rPr>
        <w:t>dni</w:t>
      </w:r>
      <w:r w:rsidR="000F2F75" w:rsidRPr="00273EF4">
        <w:rPr>
          <w:rFonts w:ascii="Arial Narrow" w:hAnsi="Arial Narrow"/>
          <w:lang w:val="pl-PL"/>
        </w:rPr>
        <w:t xml:space="preserve"> </w:t>
      </w:r>
      <w:r w:rsidR="00D547AC" w:rsidRPr="00273EF4">
        <w:rPr>
          <w:rFonts w:ascii="Arial Narrow" w:hAnsi="Arial Narrow"/>
          <w:lang w:val="pl-PL"/>
        </w:rPr>
        <w:t xml:space="preserve">kalendarzowych </w:t>
      </w:r>
      <w:r w:rsidR="000F2F75" w:rsidRPr="00273EF4">
        <w:rPr>
          <w:rFonts w:ascii="Arial Narrow" w:hAnsi="Arial Narrow"/>
          <w:lang w:val="pl-PL"/>
        </w:rPr>
        <w:t>liczony od dnia protokolarnego przekazania placu b</w:t>
      </w:r>
      <w:r w:rsidR="005606DC" w:rsidRPr="00273EF4">
        <w:rPr>
          <w:rFonts w:ascii="Arial Narrow" w:hAnsi="Arial Narrow"/>
          <w:lang w:val="pl-PL"/>
        </w:rPr>
        <w:t>u</w:t>
      </w:r>
      <w:r w:rsidR="00427D44" w:rsidRPr="00273EF4">
        <w:rPr>
          <w:rFonts w:ascii="Arial Narrow" w:hAnsi="Arial Narrow"/>
          <w:lang w:val="pl-PL"/>
        </w:rPr>
        <w:t>dowy.</w:t>
      </w:r>
    </w:p>
    <w:p w14:paraId="085C1430" w14:textId="77777777" w:rsidR="003621C6" w:rsidRPr="00FD7A8E" w:rsidRDefault="00FD7A8E" w:rsidP="000813B0">
      <w:pPr>
        <w:pStyle w:val="Akapitzlist"/>
        <w:numPr>
          <w:ilvl w:val="0"/>
          <w:numId w:val="19"/>
        </w:numPr>
        <w:ind w:right="-158"/>
        <w:jc w:val="both"/>
        <w:rPr>
          <w:rFonts w:ascii="Arial Narrow" w:hAnsi="Arial Narrow"/>
          <w:sz w:val="22"/>
          <w:szCs w:val="22"/>
        </w:rPr>
      </w:pPr>
      <w:r w:rsidRPr="00FD7A8E">
        <w:rPr>
          <w:rFonts w:ascii="Arial Narrow" w:hAnsi="Arial Narrow"/>
          <w:sz w:val="22"/>
          <w:szCs w:val="22"/>
        </w:rPr>
        <w:t xml:space="preserve">Jeżeli </w:t>
      </w:r>
      <w:r w:rsidRPr="00FD7A8E">
        <w:rPr>
          <w:rFonts w:ascii="Arial Narrow" w:hAnsi="Arial Narrow"/>
          <w:b/>
          <w:bCs/>
          <w:sz w:val="22"/>
          <w:szCs w:val="22"/>
        </w:rPr>
        <w:t>Wykonawca</w:t>
      </w:r>
      <w:r w:rsidRPr="00FD7A8E">
        <w:rPr>
          <w:rFonts w:ascii="Arial Narrow" w:hAnsi="Arial Narrow"/>
          <w:sz w:val="22"/>
          <w:szCs w:val="22"/>
        </w:rPr>
        <w:t xml:space="preserve"> uchyla </w:t>
      </w:r>
      <w:r w:rsidR="000F2F75" w:rsidRPr="00FD7A8E">
        <w:rPr>
          <w:rFonts w:ascii="Arial Narrow" w:hAnsi="Arial Narrow"/>
          <w:sz w:val="22"/>
          <w:szCs w:val="22"/>
        </w:rPr>
        <w:t xml:space="preserve">się od przejęcia terenu budowy, to po upływie 5 dni od dnia upływu terminu, o którym mowa w ust. 2, </w:t>
      </w:r>
      <w:r w:rsidR="000F2F75" w:rsidRPr="00FD7A8E">
        <w:rPr>
          <w:rFonts w:ascii="Arial Narrow" w:hAnsi="Arial Narrow"/>
          <w:b/>
          <w:sz w:val="22"/>
          <w:szCs w:val="22"/>
        </w:rPr>
        <w:t>Zamawiający</w:t>
      </w:r>
      <w:r w:rsidR="000F2F75" w:rsidRPr="00FD7A8E">
        <w:rPr>
          <w:rFonts w:ascii="Arial Narrow" w:hAnsi="Arial Narrow"/>
          <w:sz w:val="22"/>
          <w:szCs w:val="22"/>
        </w:rPr>
        <w:t xml:space="preserve"> ma prawo odstąpić od umowy</w:t>
      </w:r>
      <w:r w:rsidR="00EC2F8D" w:rsidRPr="00FD7A8E">
        <w:rPr>
          <w:rFonts w:ascii="Arial Narrow" w:hAnsi="Arial Narrow"/>
          <w:sz w:val="22"/>
          <w:szCs w:val="22"/>
        </w:rPr>
        <w:t>.</w:t>
      </w:r>
      <w:r w:rsidR="000F2F75" w:rsidRPr="00FD7A8E">
        <w:rPr>
          <w:rFonts w:ascii="Arial Narrow" w:hAnsi="Arial Narrow"/>
          <w:sz w:val="22"/>
          <w:szCs w:val="22"/>
        </w:rPr>
        <w:t xml:space="preserve"> Oświadczenie o odstąpieniu powinno mieć </w:t>
      </w:r>
      <w:r w:rsidR="00D63103" w:rsidRPr="00FD7A8E">
        <w:rPr>
          <w:rFonts w:ascii="Arial Narrow" w:hAnsi="Arial Narrow"/>
          <w:sz w:val="22"/>
          <w:szCs w:val="22"/>
        </w:rPr>
        <w:t xml:space="preserve">formę </w:t>
      </w:r>
      <w:r w:rsidR="000F2F75" w:rsidRPr="00FD7A8E">
        <w:rPr>
          <w:rFonts w:ascii="Arial Narrow" w:hAnsi="Arial Narrow"/>
          <w:sz w:val="22"/>
          <w:szCs w:val="22"/>
        </w:rPr>
        <w:t>pisemną.</w:t>
      </w:r>
    </w:p>
    <w:p w14:paraId="4F7F2311" w14:textId="77777777" w:rsidR="00114A64" w:rsidRPr="00AF5DF1" w:rsidRDefault="00114A64">
      <w:pPr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  <w:r w:rsidRPr="00427D44">
        <w:rPr>
          <w:rFonts w:ascii="Arial Narrow" w:hAnsi="Arial Narrow"/>
          <w:b/>
          <w:sz w:val="22"/>
          <w:szCs w:val="22"/>
        </w:rPr>
        <w:t>§ 4</w:t>
      </w:r>
    </w:p>
    <w:p w14:paraId="5B7134C4" w14:textId="77777777" w:rsidR="00F951D9" w:rsidRPr="00F951D9" w:rsidRDefault="00114A64" w:rsidP="00E860E4">
      <w:pPr>
        <w:numPr>
          <w:ilvl w:val="0"/>
          <w:numId w:val="18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951D9">
        <w:rPr>
          <w:rFonts w:ascii="Arial Narrow" w:hAnsi="Arial Narrow"/>
          <w:b/>
          <w:sz w:val="22"/>
          <w:szCs w:val="22"/>
        </w:rPr>
        <w:t>Zamawiający</w:t>
      </w:r>
      <w:r w:rsidRPr="00F951D9">
        <w:rPr>
          <w:rFonts w:ascii="Arial Narrow" w:hAnsi="Arial Narrow"/>
          <w:sz w:val="22"/>
          <w:szCs w:val="22"/>
        </w:rPr>
        <w:t xml:space="preserve"> ustanawia osobę nadzorując</w:t>
      </w:r>
      <w:r w:rsidR="00C75D54" w:rsidRPr="00F951D9">
        <w:rPr>
          <w:rFonts w:ascii="Arial Narrow" w:hAnsi="Arial Narrow"/>
          <w:sz w:val="22"/>
          <w:szCs w:val="22"/>
        </w:rPr>
        <w:t>ą</w:t>
      </w:r>
      <w:r w:rsidR="000813B0" w:rsidRPr="00F951D9">
        <w:rPr>
          <w:rFonts w:ascii="Arial Narrow" w:hAnsi="Arial Narrow"/>
          <w:sz w:val="22"/>
          <w:szCs w:val="22"/>
        </w:rPr>
        <w:t xml:space="preserve"> </w:t>
      </w:r>
      <w:r w:rsidR="002B5D6F" w:rsidRPr="00F951D9">
        <w:rPr>
          <w:rFonts w:ascii="Arial Narrow" w:hAnsi="Arial Narrow"/>
          <w:sz w:val="22"/>
          <w:szCs w:val="22"/>
        </w:rPr>
        <w:t>wykonanie Umowy</w:t>
      </w:r>
      <w:r w:rsidRPr="00F951D9">
        <w:rPr>
          <w:rFonts w:ascii="Arial Narrow" w:hAnsi="Arial Narrow"/>
          <w:sz w:val="22"/>
          <w:szCs w:val="22"/>
        </w:rPr>
        <w:t>:</w:t>
      </w:r>
      <w:r w:rsidRPr="00F951D9">
        <w:rPr>
          <w:rFonts w:ascii="Arial Narrow" w:hAnsi="Arial Narrow"/>
          <w:color w:val="000000"/>
          <w:sz w:val="22"/>
          <w:szCs w:val="22"/>
        </w:rPr>
        <w:t xml:space="preserve"> </w:t>
      </w:r>
      <w:r w:rsidR="00FA173F">
        <w:rPr>
          <w:rFonts w:ascii="Arial Narrow" w:hAnsi="Arial Narrow"/>
          <w:color w:val="000000"/>
          <w:sz w:val="22"/>
          <w:szCs w:val="22"/>
        </w:rPr>
        <w:t>………………………………………..</w:t>
      </w:r>
    </w:p>
    <w:p w14:paraId="21022B22" w14:textId="77777777" w:rsidR="00E860E4" w:rsidRPr="00F951D9" w:rsidRDefault="00FA173F" w:rsidP="00FA173F">
      <w:pPr>
        <w:tabs>
          <w:tab w:val="left" w:pos="142"/>
          <w:tab w:val="left" w:pos="284"/>
          <w:tab w:val="left" w:pos="7158"/>
        </w:tabs>
        <w:ind w:left="4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 Inspektorem</w:t>
      </w:r>
      <w:r w:rsidR="00E860E4" w:rsidRPr="00F951D9">
        <w:rPr>
          <w:rFonts w:ascii="Arial Narrow" w:hAnsi="Arial Narrow"/>
          <w:sz w:val="22"/>
          <w:szCs w:val="22"/>
        </w:rPr>
        <w:t xml:space="preserve"> nadzoru budowlanego ze strony </w:t>
      </w:r>
      <w:r w:rsidR="00E860E4" w:rsidRPr="00F951D9">
        <w:rPr>
          <w:rFonts w:ascii="Arial Narrow" w:hAnsi="Arial Narrow"/>
          <w:b/>
          <w:sz w:val="22"/>
          <w:szCs w:val="22"/>
        </w:rPr>
        <w:t>Zamawiającego</w:t>
      </w:r>
      <w:r w:rsidR="00A4229A" w:rsidRPr="00F951D9">
        <w:rPr>
          <w:rFonts w:ascii="Arial Narrow" w:hAnsi="Arial Narrow"/>
          <w:sz w:val="22"/>
          <w:szCs w:val="22"/>
        </w:rPr>
        <w:t xml:space="preserve"> będzie</w:t>
      </w:r>
      <w:r w:rsidR="00E860E4" w:rsidRPr="00F951D9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>………………………</w:t>
      </w:r>
    </w:p>
    <w:p w14:paraId="6B3D685A" w14:textId="77777777" w:rsidR="00E860E4" w:rsidRPr="00AF5DF1" w:rsidRDefault="00FA173F" w:rsidP="007B6169">
      <w:pPr>
        <w:pStyle w:val="Akapitzlist"/>
        <w:numPr>
          <w:ilvl w:val="0"/>
          <w:numId w:val="27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Pan …………………………</w:t>
      </w:r>
      <w:r w:rsidR="006112F2">
        <w:rPr>
          <w:rFonts w:ascii="Arial Narrow" w:hAnsi="Arial Narrow"/>
          <w:sz w:val="22"/>
          <w:szCs w:val="22"/>
        </w:rPr>
        <w:t>………………</w:t>
      </w:r>
      <w:r>
        <w:rPr>
          <w:rFonts w:ascii="Arial Narrow" w:hAnsi="Arial Narrow"/>
          <w:sz w:val="22"/>
          <w:szCs w:val="22"/>
        </w:rPr>
        <w:t>uprawniony do wykonywania samodzielnych funkcji technicznych w budownictwie na podstawie uprawnień budowlanych …………………………</w:t>
      </w:r>
      <w:r w:rsidR="006112F2">
        <w:rPr>
          <w:rFonts w:ascii="Arial Narrow" w:hAnsi="Arial Narrow"/>
          <w:sz w:val="22"/>
          <w:szCs w:val="22"/>
        </w:rPr>
        <w:t>……</w:t>
      </w:r>
      <w:r w:rsidR="00E860E4" w:rsidRPr="00AF5DF1">
        <w:rPr>
          <w:rFonts w:ascii="Arial Narrow" w:hAnsi="Arial Narrow"/>
          <w:sz w:val="22"/>
          <w:szCs w:val="22"/>
        </w:rPr>
        <w:t>w zakresie sieci, instal</w:t>
      </w:r>
      <w:r w:rsidR="00D22110">
        <w:rPr>
          <w:rFonts w:ascii="Arial Narrow" w:hAnsi="Arial Narrow"/>
          <w:sz w:val="22"/>
          <w:szCs w:val="22"/>
        </w:rPr>
        <w:t>acji i urządzeń elektrycznych i </w:t>
      </w:r>
      <w:r w:rsidR="00E860E4" w:rsidRPr="00AF5DF1">
        <w:rPr>
          <w:rFonts w:ascii="Arial Narrow" w:hAnsi="Arial Narrow"/>
          <w:sz w:val="22"/>
          <w:szCs w:val="22"/>
        </w:rPr>
        <w:t>elektroenergetycznych.</w:t>
      </w:r>
    </w:p>
    <w:p w14:paraId="2DD93CF5" w14:textId="77777777" w:rsidR="00114A64" w:rsidRPr="00AF5DF1" w:rsidRDefault="00F81A07" w:rsidP="007B6169">
      <w:pPr>
        <w:numPr>
          <w:ilvl w:val="0"/>
          <w:numId w:val="18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Osoby nadzorujące umowę</w:t>
      </w:r>
      <w:r w:rsidR="00E559ED" w:rsidRPr="00AF5DF1">
        <w:rPr>
          <w:rFonts w:ascii="Arial Narrow" w:hAnsi="Arial Narrow"/>
          <w:sz w:val="22"/>
          <w:szCs w:val="22"/>
        </w:rPr>
        <w:t xml:space="preserve"> ora</w:t>
      </w:r>
      <w:r w:rsidR="000813B0">
        <w:rPr>
          <w:rFonts w:ascii="Arial Narrow" w:hAnsi="Arial Narrow"/>
          <w:sz w:val="22"/>
          <w:szCs w:val="22"/>
        </w:rPr>
        <w:t xml:space="preserve">z inne osoby wymienione w </w:t>
      </w:r>
      <w:r w:rsidR="000813B0" w:rsidRPr="00D22110">
        <w:rPr>
          <w:rFonts w:ascii="Arial Narrow" w:hAnsi="Arial Narrow"/>
          <w:sz w:val="22"/>
          <w:szCs w:val="22"/>
        </w:rPr>
        <w:t>ust. 3</w:t>
      </w:r>
      <w:r w:rsidR="00E559ED" w:rsidRPr="00AF5DF1">
        <w:rPr>
          <w:rFonts w:ascii="Arial Narrow" w:hAnsi="Arial Narrow"/>
          <w:sz w:val="22"/>
          <w:szCs w:val="22"/>
        </w:rPr>
        <w:t xml:space="preserve"> poniżej</w:t>
      </w:r>
      <w:r w:rsidRPr="00AF5DF1">
        <w:rPr>
          <w:rFonts w:ascii="Arial Narrow" w:hAnsi="Arial Narrow"/>
          <w:sz w:val="22"/>
          <w:szCs w:val="22"/>
        </w:rPr>
        <w:t xml:space="preserve"> działają w granicach umocowania nadanego </w:t>
      </w:r>
      <w:r w:rsidR="00E559ED" w:rsidRPr="00AF5DF1">
        <w:rPr>
          <w:rFonts w:ascii="Arial Narrow" w:hAnsi="Arial Narrow"/>
          <w:sz w:val="22"/>
          <w:szCs w:val="22"/>
        </w:rPr>
        <w:t>i</w:t>
      </w:r>
      <w:r w:rsidRPr="00AF5DF1">
        <w:rPr>
          <w:rFonts w:ascii="Arial Narrow" w:hAnsi="Arial Narrow"/>
          <w:sz w:val="22"/>
          <w:szCs w:val="22"/>
        </w:rPr>
        <w:t xml:space="preserve">m niniejszą </w:t>
      </w:r>
      <w:r w:rsidR="002B5D6F" w:rsidRPr="00AF5DF1">
        <w:rPr>
          <w:rFonts w:ascii="Arial Narrow" w:hAnsi="Arial Narrow"/>
          <w:sz w:val="22"/>
          <w:szCs w:val="22"/>
        </w:rPr>
        <w:t>U</w:t>
      </w:r>
      <w:r w:rsidR="00114A64" w:rsidRPr="00AF5DF1">
        <w:rPr>
          <w:rFonts w:ascii="Arial Narrow" w:hAnsi="Arial Narrow"/>
          <w:sz w:val="22"/>
          <w:szCs w:val="22"/>
        </w:rPr>
        <w:t>mową i przepisami prawa.</w:t>
      </w:r>
    </w:p>
    <w:p w14:paraId="02044B04" w14:textId="77777777" w:rsidR="00114A64" w:rsidRPr="00AF5DF1" w:rsidRDefault="00114A64" w:rsidP="007B6169">
      <w:pPr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ustanawia</w:t>
      </w:r>
      <w:r w:rsidR="002B5D6F" w:rsidRPr="00AF5DF1">
        <w:rPr>
          <w:rFonts w:ascii="Arial Narrow" w:hAnsi="Arial Narrow"/>
          <w:sz w:val="22"/>
          <w:szCs w:val="22"/>
        </w:rPr>
        <w:t xml:space="preserve"> osobę nadzorującą U</w:t>
      </w:r>
      <w:r w:rsidRPr="00AF5DF1">
        <w:rPr>
          <w:rFonts w:ascii="Arial Narrow" w:hAnsi="Arial Narrow"/>
          <w:sz w:val="22"/>
          <w:szCs w:val="22"/>
        </w:rPr>
        <w:t xml:space="preserve">mowę ze strony </w:t>
      </w:r>
      <w:r w:rsidRPr="00AF5DF1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AF5DF1">
        <w:rPr>
          <w:rFonts w:ascii="Arial Narrow" w:hAnsi="Arial Narrow"/>
          <w:sz w:val="22"/>
          <w:szCs w:val="22"/>
        </w:rPr>
        <w:t xml:space="preserve">  .................... tel.......................</w:t>
      </w:r>
      <w:r w:rsidR="009A53FE" w:rsidRPr="00AF5DF1">
        <w:rPr>
          <w:rFonts w:ascii="Arial Narrow" w:hAnsi="Arial Narrow"/>
          <w:sz w:val="22"/>
          <w:szCs w:val="22"/>
        </w:rPr>
        <w:br/>
      </w:r>
      <w:r w:rsidRPr="00AF5DF1">
        <w:rPr>
          <w:rFonts w:ascii="Arial Narrow" w:hAnsi="Arial Narrow"/>
          <w:sz w:val="22"/>
          <w:szCs w:val="22"/>
        </w:rPr>
        <w:t xml:space="preserve">e-mail .....................  </w:t>
      </w:r>
      <w:r w:rsidR="00FD1013" w:rsidRPr="00AF5DF1">
        <w:rPr>
          <w:rFonts w:ascii="Arial Narrow" w:hAnsi="Arial Narrow"/>
          <w:sz w:val="22"/>
          <w:szCs w:val="22"/>
        </w:rPr>
        <w:t>oraz:</w:t>
      </w:r>
    </w:p>
    <w:p w14:paraId="79BE7AEB" w14:textId="77777777" w:rsidR="00FD1013" w:rsidRPr="00203772" w:rsidRDefault="00FD1013" w:rsidP="007B6169">
      <w:pPr>
        <w:numPr>
          <w:ilvl w:val="1"/>
          <w:numId w:val="34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203772">
        <w:rPr>
          <w:rFonts w:ascii="Arial Narrow" w:hAnsi="Arial Narrow"/>
          <w:sz w:val="22"/>
          <w:szCs w:val="22"/>
        </w:rPr>
        <w:t>kierownika robót elektr</w:t>
      </w:r>
      <w:r w:rsidR="00002E18" w:rsidRPr="00203772">
        <w:rPr>
          <w:rFonts w:ascii="Arial Narrow" w:hAnsi="Arial Narrow"/>
          <w:sz w:val="22"/>
          <w:szCs w:val="22"/>
        </w:rPr>
        <w:t>ycznych w osobie p. ……………………. l</w:t>
      </w:r>
      <w:r w:rsidRPr="00203772">
        <w:rPr>
          <w:rFonts w:ascii="Arial Narrow" w:hAnsi="Arial Narrow"/>
          <w:sz w:val="22"/>
          <w:szCs w:val="22"/>
        </w:rPr>
        <w:t xml:space="preserve">egitymującego się </w:t>
      </w:r>
      <w:proofErr w:type="spellStart"/>
      <w:r w:rsidRPr="00203772">
        <w:rPr>
          <w:rFonts w:ascii="Arial Narrow" w:hAnsi="Arial Narrow"/>
          <w:sz w:val="22"/>
          <w:szCs w:val="22"/>
        </w:rPr>
        <w:t>upr</w:t>
      </w:r>
      <w:proofErr w:type="spellEnd"/>
      <w:r w:rsidRPr="00203772">
        <w:rPr>
          <w:rFonts w:ascii="Arial Narrow" w:hAnsi="Arial Narrow"/>
          <w:sz w:val="22"/>
          <w:szCs w:val="22"/>
        </w:rPr>
        <w:t>. bud. nr …………….. w specjalności instalacyjnej bez ograniczeń w zakresie sieci, instalacji i urządzeń elektrycznych i elekt</w:t>
      </w:r>
      <w:r w:rsidR="00B34E4D" w:rsidRPr="00203772">
        <w:rPr>
          <w:rFonts w:ascii="Arial Narrow" w:hAnsi="Arial Narrow"/>
          <w:sz w:val="22"/>
          <w:szCs w:val="22"/>
        </w:rPr>
        <w:t>roenergetycznych bez ograniczeń;</w:t>
      </w:r>
    </w:p>
    <w:p w14:paraId="1B7E787F" w14:textId="77777777" w:rsidR="00114A64" w:rsidRPr="00AF5DF1" w:rsidRDefault="00114A64" w:rsidP="007B6169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Zamawiający</w:t>
      </w:r>
      <w:r w:rsidRPr="00AF5DF1">
        <w:rPr>
          <w:rFonts w:ascii="Arial Narrow" w:hAnsi="Arial Narrow"/>
          <w:sz w:val="22"/>
          <w:szCs w:val="22"/>
        </w:rPr>
        <w:t xml:space="preserve"> dopuszcza możliwość dokonania zmiany osób</w:t>
      </w:r>
      <w:r w:rsidR="00A239F9" w:rsidRPr="00AF5DF1">
        <w:rPr>
          <w:rFonts w:ascii="Arial Narrow" w:hAnsi="Arial Narrow"/>
          <w:sz w:val="22"/>
          <w:szCs w:val="22"/>
        </w:rPr>
        <w:t>/osoby wyszczególnionych w ust.</w:t>
      </w:r>
      <w:r w:rsidR="00D22110">
        <w:rPr>
          <w:rFonts w:ascii="Arial Narrow" w:hAnsi="Arial Narrow"/>
          <w:sz w:val="22"/>
          <w:szCs w:val="22"/>
        </w:rPr>
        <w:t xml:space="preserve"> </w:t>
      </w:r>
      <w:r w:rsidR="004A74DD">
        <w:rPr>
          <w:rFonts w:ascii="Arial Narrow" w:hAnsi="Arial Narrow"/>
          <w:sz w:val="22"/>
          <w:szCs w:val="22"/>
        </w:rPr>
        <w:t>3</w:t>
      </w:r>
      <w:r w:rsidRPr="00AF5DF1">
        <w:rPr>
          <w:rFonts w:ascii="Arial Narrow" w:hAnsi="Arial Narrow"/>
          <w:sz w:val="22"/>
          <w:szCs w:val="22"/>
        </w:rPr>
        <w:t xml:space="preserve"> niniejszego</w:t>
      </w:r>
      <w:r w:rsidR="000813B0">
        <w:rPr>
          <w:rFonts w:ascii="Arial Narrow" w:hAnsi="Arial Narrow"/>
          <w:sz w:val="22"/>
          <w:szCs w:val="22"/>
        </w:rPr>
        <w:t xml:space="preserve"> </w:t>
      </w:r>
      <w:r w:rsidRPr="00AF5DF1">
        <w:rPr>
          <w:rFonts w:ascii="Arial Narrow" w:hAnsi="Arial Narrow"/>
          <w:sz w:val="22"/>
          <w:szCs w:val="22"/>
        </w:rPr>
        <w:t xml:space="preserve">paragrafu oraz </w:t>
      </w:r>
      <w:r w:rsidRPr="004A74DD">
        <w:rPr>
          <w:rFonts w:ascii="Arial Narrow" w:hAnsi="Arial Narrow"/>
          <w:sz w:val="22"/>
          <w:szCs w:val="22"/>
        </w:rPr>
        <w:t>w załączniku nr 3</w:t>
      </w:r>
      <w:r w:rsidRPr="00AF5DF1">
        <w:rPr>
          <w:rFonts w:ascii="Arial Narrow" w:hAnsi="Arial Narrow"/>
          <w:sz w:val="22"/>
          <w:szCs w:val="22"/>
        </w:rPr>
        <w:t xml:space="preserve"> (wykaz osób oraz podwykonawców) do umowy</w:t>
      </w:r>
      <w:r w:rsidR="00E85515" w:rsidRPr="00AF5DF1">
        <w:rPr>
          <w:rFonts w:ascii="Arial Narrow" w:hAnsi="Arial Narrow"/>
          <w:sz w:val="22"/>
          <w:szCs w:val="22"/>
        </w:rPr>
        <w:t xml:space="preserve"> na wniosek </w:t>
      </w:r>
      <w:r w:rsidR="00E85515" w:rsidRPr="00AF5DF1">
        <w:rPr>
          <w:rFonts w:ascii="Arial Narrow" w:hAnsi="Arial Narrow"/>
          <w:b/>
          <w:bCs/>
          <w:sz w:val="22"/>
          <w:szCs w:val="22"/>
        </w:rPr>
        <w:t>Wykonawcy</w:t>
      </w:r>
      <w:r w:rsidR="00E85515" w:rsidRPr="00AF5DF1">
        <w:rPr>
          <w:rFonts w:ascii="Arial Narrow" w:hAnsi="Arial Narrow"/>
          <w:sz w:val="22"/>
          <w:szCs w:val="22"/>
        </w:rPr>
        <w:t xml:space="preserve"> i </w:t>
      </w:r>
      <w:r w:rsidRPr="00AF5DF1">
        <w:rPr>
          <w:rFonts w:ascii="Arial Narrow" w:hAnsi="Arial Narrow"/>
          <w:sz w:val="22"/>
          <w:szCs w:val="22"/>
        </w:rPr>
        <w:t>za  pisemną zgodą</w:t>
      </w:r>
      <w:r w:rsidR="000813B0">
        <w:rPr>
          <w:rFonts w:ascii="Arial Narrow" w:hAnsi="Arial Narrow"/>
          <w:sz w:val="22"/>
          <w:szCs w:val="22"/>
        </w:rPr>
        <w:t xml:space="preserve"> </w:t>
      </w:r>
      <w:r w:rsidR="00E85515" w:rsidRPr="00AF5DF1">
        <w:rPr>
          <w:rFonts w:ascii="Arial Narrow" w:hAnsi="Arial Narrow"/>
          <w:b/>
          <w:bCs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. </w:t>
      </w:r>
      <w:r w:rsidRPr="00AF5DF1">
        <w:rPr>
          <w:rFonts w:ascii="Arial Narrow" w:hAnsi="Arial Narrow"/>
          <w:b/>
          <w:sz w:val="22"/>
          <w:szCs w:val="22"/>
        </w:rPr>
        <w:t>Zamawiający</w:t>
      </w:r>
      <w:r w:rsidRPr="00AF5DF1">
        <w:rPr>
          <w:rFonts w:ascii="Arial Narrow" w:hAnsi="Arial Narrow"/>
          <w:sz w:val="22"/>
          <w:szCs w:val="22"/>
        </w:rPr>
        <w:t xml:space="preserve"> zastrzega sobie prawo dokonania zmiany osób, o których mowa w </w:t>
      </w:r>
      <w:r w:rsidRPr="00A4229A">
        <w:rPr>
          <w:rFonts w:ascii="Arial Narrow" w:hAnsi="Arial Narrow"/>
          <w:sz w:val="22"/>
          <w:szCs w:val="22"/>
        </w:rPr>
        <w:t>ust. 1.</w:t>
      </w:r>
      <w:r w:rsidRPr="00AF5DF1">
        <w:rPr>
          <w:rFonts w:ascii="Arial Narrow" w:hAnsi="Arial Narrow"/>
          <w:sz w:val="22"/>
          <w:szCs w:val="22"/>
        </w:rPr>
        <w:t xml:space="preserve"> Zmiany, o których mowa w niniejszym ustępie </w:t>
      </w:r>
      <w:r w:rsidR="00F00FE1" w:rsidRPr="00AF5DF1">
        <w:rPr>
          <w:rFonts w:ascii="Arial Narrow" w:hAnsi="Arial Narrow"/>
          <w:sz w:val="22"/>
          <w:szCs w:val="22"/>
        </w:rPr>
        <w:t xml:space="preserve">nie </w:t>
      </w:r>
      <w:r w:rsidRPr="00AF5DF1">
        <w:rPr>
          <w:rFonts w:ascii="Arial Narrow" w:hAnsi="Arial Narrow"/>
          <w:sz w:val="22"/>
          <w:szCs w:val="22"/>
        </w:rPr>
        <w:t>wymagają zawierania aneksu do umowy.</w:t>
      </w:r>
    </w:p>
    <w:p w14:paraId="5DE15290" w14:textId="77777777" w:rsidR="00114A64" w:rsidRPr="00AF5DF1" w:rsidRDefault="00114A64" w:rsidP="007B6169">
      <w:pPr>
        <w:numPr>
          <w:ilvl w:val="0"/>
          <w:numId w:val="18"/>
        </w:numPr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z własnej inicjatywy proponuje zmianę osób, określonych w ust. </w:t>
      </w:r>
      <w:r w:rsidR="00D22110">
        <w:rPr>
          <w:rFonts w:ascii="Arial Narrow" w:hAnsi="Arial Narrow"/>
          <w:sz w:val="22"/>
          <w:szCs w:val="22"/>
        </w:rPr>
        <w:t>3</w:t>
      </w:r>
      <w:r w:rsidRPr="00AF5DF1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14:paraId="28294185" w14:textId="77777777" w:rsidR="00114A64" w:rsidRPr="00AF5DF1" w:rsidRDefault="000813B0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długotrwałej </w:t>
      </w:r>
      <w:r w:rsidR="00114A64" w:rsidRPr="00AF5DF1">
        <w:rPr>
          <w:rFonts w:ascii="Arial Narrow" w:hAnsi="Arial Narrow"/>
          <w:sz w:val="22"/>
          <w:szCs w:val="22"/>
        </w:rPr>
        <w:t xml:space="preserve">choroby lub innych zdarzeń losowych, </w:t>
      </w:r>
    </w:p>
    <w:p w14:paraId="51C351AC" w14:textId="77777777" w:rsidR="00114A64" w:rsidRPr="00AF5DF1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niewywiązywania się z obowiązków wynikających z umowy, </w:t>
      </w:r>
    </w:p>
    <w:p w14:paraId="4D2122D4" w14:textId="77777777" w:rsidR="00114A64" w:rsidRPr="00AF5DF1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jeżeli zmiana tych osób stanie się konieczna z jakichkolwie</w:t>
      </w:r>
      <w:r w:rsidR="007A43E0" w:rsidRPr="00AF5DF1">
        <w:rPr>
          <w:rFonts w:ascii="Arial Narrow" w:hAnsi="Arial Narrow"/>
          <w:sz w:val="22"/>
          <w:szCs w:val="22"/>
        </w:rPr>
        <w:t xml:space="preserve">k innych przyczyn niezależnych </w:t>
      </w:r>
      <w:r w:rsidRPr="00AF5DF1">
        <w:rPr>
          <w:rFonts w:ascii="Arial Narrow" w:hAnsi="Arial Narrow"/>
          <w:sz w:val="22"/>
          <w:szCs w:val="22"/>
        </w:rPr>
        <w:t>od </w:t>
      </w:r>
      <w:r w:rsidRPr="00AF5DF1">
        <w:rPr>
          <w:rFonts w:ascii="Arial Narrow" w:hAnsi="Arial Narrow"/>
          <w:b/>
          <w:sz w:val="22"/>
          <w:szCs w:val="22"/>
        </w:rPr>
        <w:t xml:space="preserve">Wykonawcy </w:t>
      </w:r>
      <w:r w:rsidRPr="00AF5DF1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14:paraId="0B41F5B6" w14:textId="77777777" w:rsidR="00114A64" w:rsidRPr="00AF5DF1" w:rsidRDefault="00114A64" w:rsidP="007B6169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W przypadku zmian</w:t>
      </w:r>
      <w:r w:rsidR="00A239F9" w:rsidRPr="00AF5DF1">
        <w:rPr>
          <w:rFonts w:ascii="Arial Narrow" w:hAnsi="Arial Narrow"/>
          <w:sz w:val="22"/>
          <w:szCs w:val="22"/>
        </w:rPr>
        <w:t>y osób wyszczególnionych w ust.</w:t>
      </w:r>
      <w:r w:rsidR="00D22110">
        <w:rPr>
          <w:rFonts w:ascii="Arial Narrow" w:hAnsi="Arial Narrow"/>
          <w:sz w:val="22"/>
          <w:szCs w:val="22"/>
        </w:rPr>
        <w:t>3</w:t>
      </w:r>
      <w:r w:rsidR="008A712B" w:rsidRPr="00AF5DF1">
        <w:rPr>
          <w:rFonts w:ascii="Arial Narrow" w:hAnsi="Arial Narrow"/>
          <w:sz w:val="22"/>
          <w:szCs w:val="22"/>
        </w:rPr>
        <w:t xml:space="preserve"> </w:t>
      </w:r>
      <w:r w:rsidRPr="00AF5DF1">
        <w:rPr>
          <w:rFonts w:ascii="Arial Narrow" w:hAnsi="Arial Narrow"/>
          <w:sz w:val="22"/>
          <w:szCs w:val="22"/>
        </w:rPr>
        <w:t>niniejszego paragrafu, nowe osoby powołane</w:t>
      </w:r>
      <w:r w:rsidR="00D22110">
        <w:rPr>
          <w:rFonts w:ascii="Arial Narrow" w:hAnsi="Arial Narrow"/>
          <w:sz w:val="22"/>
          <w:szCs w:val="22"/>
        </w:rPr>
        <w:t xml:space="preserve"> </w:t>
      </w:r>
      <w:r w:rsidRPr="00AF5DF1">
        <w:rPr>
          <w:rFonts w:ascii="Arial Narrow" w:hAnsi="Arial Narrow"/>
          <w:sz w:val="22"/>
          <w:szCs w:val="22"/>
        </w:rPr>
        <w:t>do pełnienia ww. obowiązków muszą spełniać wymagania określone w specyfik</w:t>
      </w:r>
      <w:r w:rsidR="0066346B" w:rsidRPr="00AF5DF1">
        <w:rPr>
          <w:rFonts w:ascii="Arial Narrow" w:hAnsi="Arial Narrow"/>
          <w:sz w:val="22"/>
          <w:szCs w:val="22"/>
        </w:rPr>
        <w:t>acji dla danej funkcji i wymagania</w:t>
      </w:r>
      <w:r w:rsidRPr="00AF5DF1">
        <w:rPr>
          <w:rFonts w:ascii="Arial Narrow" w:hAnsi="Arial Narrow"/>
          <w:sz w:val="22"/>
          <w:szCs w:val="22"/>
        </w:rPr>
        <w:t xml:space="preserve"> określon</w:t>
      </w:r>
      <w:r w:rsidR="0066346B" w:rsidRPr="00AF5DF1">
        <w:rPr>
          <w:rFonts w:ascii="Arial Narrow" w:hAnsi="Arial Narrow"/>
          <w:sz w:val="22"/>
          <w:szCs w:val="22"/>
        </w:rPr>
        <w:t>e</w:t>
      </w:r>
      <w:r w:rsidRPr="00AF5DF1">
        <w:rPr>
          <w:rFonts w:ascii="Arial Narrow" w:hAnsi="Arial Narrow"/>
          <w:sz w:val="22"/>
          <w:szCs w:val="22"/>
        </w:rPr>
        <w:t xml:space="preserve"> w SWZ.</w:t>
      </w:r>
    </w:p>
    <w:p w14:paraId="7C7C00A9" w14:textId="77777777" w:rsidR="00114A64" w:rsidRPr="00AF5DF1" w:rsidRDefault="00114A64" w:rsidP="007B6169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lastRenderedPageBreak/>
        <w:t>Zamawiający</w:t>
      </w:r>
      <w:r w:rsidRPr="00AF5DF1">
        <w:rPr>
          <w:rFonts w:ascii="Arial Narrow" w:hAnsi="Arial Narrow"/>
          <w:sz w:val="22"/>
          <w:szCs w:val="22"/>
        </w:rPr>
        <w:t xml:space="preserve"> może zażądać od </w:t>
      </w:r>
      <w:r w:rsidRPr="00AF5DF1">
        <w:rPr>
          <w:rFonts w:ascii="Arial Narrow" w:hAnsi="Arial Narrow"/>
          <w:b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 xml:space="preserve"> zmian</w:t>
      </w:r>
      <w:r w:rsidR="00A239F9" w:rsidRPr="00AF5DF1">
        <w:rPr>
          <w:rFonts w:ascii="Arial Narrow" w:hAnsi="Arial Narrow"/>
          <w:sz w:val="22"/>
          <w:szCs w:val="22"/>
        </w:rPr>
        <w:t>y osób wyszczególnionych w ust.</w:t>
      </w:r>
      <w:r w:rsidR="00D22110">
        <w:rPr>
          <w:rFonts w:ascii="Arial Narrow" w:hAnsi="Arial Narrow"/>
          <w:sz w:val="22"/>
          <w:szCs w:val="22"/>
        </w:rPr>
        <w:t xml:space="preserve">3 </w:t>
      </w:r>
      <w:r w:rsidRPr="00AF5DF1">
        <w:rPr>
          <w:rFonts w:ascii="Arial Narrow" w:hAnsi="Arial Narrow"/>
          <w:sz w:val="22"/>
          <w:szCs w:val="22"/>
        </w:rPr>
        <w:t xml:space="preserve">niniejszego paragrafu, jeżeli uzna, że nie wykonują należycie swoich obowiązków wynikających z umowy. </w:t>
      </w: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. </w:t>
      </w:r>
    </w:p>
    <w:p w14:paraId="3C32406A" w14:textId="77777777" w:rsidR="00114A64" w:rsidRPr="00AF5DF1" w:rsidRDefault="00114A64" w:rsidP="007B6169">
      <w:pPr>
        <w:numPr>
          <w:ilvl w:val="0"/>
          <w:numId w:val="18"/>
        </w:numPr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AF5DF1">
        <w:rPr>
          <w:rFonts w:ascii="Arial Narrow" w:hAnsi="Arial Narrow"/>
          <w:b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 xml:space="preserve"> stanowi załącznik nr 3 do umowy </w:t>
      </w:r>
      <w:r w:rsidRPr="00AF5DF1">
        <w:rPr>
          <w:rFonts w:ascii="Arial Narrow" w:hAnsi="Arial Narrow"/>
          <w:i/>
          <w:sz w:val="22"/>
          <w:szCs w:val="22"/>
        </w:rPr>
        <w:t>( wg Oferta Wykonawcy w zakresie Formularza oferty, Wykazu osób oraz podwykonawców).</w:t>
      </w:r>
    </w:p>
    <w:p w14:paraId="6EDE076F" w14:textId="77777777" w:rsidR="00AD6980" w:rsidRPr="00D22110" w:rsidRDefault="00AD6980" w:rsidP="007B6169">
      <w:pPr>
        <w:numPr>
          <w:ilvl w:val="0"/>
          <w:numId w:val="18"/>
        </w:numPr>
        <w:suppressAutoHyphens w:val="0"/>
        <w:jc w:val="both"/>
        <w:rPr>
          <w:rFonts w:ascii="Arial Narrow" w:hAnsi="Arial Narrow" w:cs="Arial"/>
          <w:b/>
          <w:bCs/>
          <w:iCs/>
          <w:sz w:val="22"/>
          <w:szCs w:val="22"/>
        </w:rPr>
      </w:pPr>
      <w:r w:rsidRPr="00D22110">
        <w:rPr>
          <w:rFonts w:ascii="Arial Narrow" w:hAnsi="Arial Narrow" w:cs="Arial"/>
          <w:bCs/>
          <w:iCs/>
          <w:sz w:val="22"/>
          <w:szCs w:val="22"/>
        </w:rPr>
        <w:t>Na podstawie art. 95 i 438 ustawy P</w:t>
      </w:r>
      <w:r w:rsidR="00667159" w:rsidRPr="00D22110">
        <w:rPr>
          <w:rFonts w:ascii="Arial Narrow" w:hAnsi="Arial Narrow" w:cs="Arial"/>
          <w:bCs/>
          <w:iCs/>
          <w:sz w:val="22"/>
          <w:szCs w:val="22"/>
        </w:rPr>
        <w:t>ZP</w:t>
      </w:r>
      <w:r w:rsidR="00D22110" w:rsidRPr="00D22110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D22110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D22110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D22110">
        <w:rPr>
          <w:rFonts w:ascii="Arial Narrow" w:hAnsi="Arial Narrow" w:cs="Arial"/>
          <w:b/>
          <w:bCs/>
          <w:iCs/>
          <w:sz w:val="22"/>
          <w:szCs w:val="22"/>
        </w:rPr>
        <w:t>Wykonawcę</w:t>
      </w:r>
      <w:r w:rsidRPr="00D22110">
        <w:rPr>
          <w:rFonts w:ascii="Arial Narrow" w:hAnsi="Arial Narrow" w:cs="Arial"/>
          <w:bCs/>
          <w:iCs/>
          <w:sz w:val="22"/>
          <w:szCs w:val="22"/>
        </w:rPr>
        <w:t xml:space="preserve"> lub podwykonawcę na podstawie stosunku pracy osób wykonujących czynności bezpośrednio związane z wykonywaniem robót, czyli tzw. pracowników fizycznych wykonujących roboty ogólnobudowlane i instalacyjne. </w:t>
      </w:r>
    </w:p>
    <w:p w14:paraId="56D020DD" w14:textId="77777777" w:rsidR="00F00FE1" w:rsidRPr="00AF5DF1" w:rsidRDefault="00114A64" w:rsidP="007B6169">
      <w:pPr>
        <w:numPr>
          <w:ilvl w:val="0"/>
          <w:numId w:val="18"/>
        </w:numPr>
        <w:jc w:val="both"/>
        <w:rPr>
          <w:rFonts w:ascii="Arial Narrow" w:hAnsi="Arial Narrow" w:cs="Arial"/>
          <w:sz w:val="22"/>
          <w:szCs w:val="22"/>
        </w:rPr>
      </w:pPr>
      <w:r w:rsidRPr="00D22110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D22110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ust. </w:t>
      </w:r>
      <w:r w:rsidR="00D22110">
        <w:rPr>
          <w:rFonts w:ascii="Arial Narrow" w:hAnsi="Arial Narrow" w:cs="Arial"/>
          <w:bCs/>
          <w:iCs/>
          <w:sz w:val="22"/>
          <w:szCs w:val="22"/>
        </w:rPr>
        <w:t>9</w:t>
      </w:r>
      <w:r w:rsidRPr="00D22110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="009A53FE" w:rsidRPr="00D22110">
        <w:rPr>
          <w:rFonts w:ascii="Arial Narrow" w:hAnsi="Arial Narrow" w:cs="Arial"/>
          <w:bCs/>
          <w:iCs/>
          <w:sz w:val="22"/>
          <w:szCs w:val="22"/>
        </w:rPr>
        <w:br/>
      </w:r>
      <w:r w:rsidRPr="00D22110">
        <w:rPr>
          <w:rFonts w:ascii="Arial Narrow" w:hAnsi="Arial Narrow" w:cs="Arial"/>
          <w:bCs/>
          <w:iCs/>
          <w:sz w:val="22"/>
          <w:szCs w:val="22"/>
        </w:rPr>
        <w:t xml:space="preserve">o pracę w rozumieniu przepisów ustawy z dnia </w:t>
      </w:r>
      <w:r w:rsidR="00E13812" w:rsidRPr="00D22110">
        <w:rPr>
          <w:rFonts w:ascii="Arial Narrow" w:hAnsi="Arial Narrow" w:cs="Arial"/>
          <w:bCs/>
          <w:iCs/>
          <w:sz w:val="22"/>
          <w:szCs w:val="22"/>
        </w:rPr>
        <w:t>26 czerwca 1974r.– Kodeks pracy.</w:t>
      </w:r>
    </w:p>
    <w:p w14:paraId="09899BB9" w14:textId="77777777" w:rsidR="00114A64" w:rsidRPr="00AF5DF1" w:rsidRDefault="00114A64" w:rsidP="007B6169">
      <w:pPr>
        <w:numPr>
          <w:ilvl w:val="0"/>
          <w:numId w:val="18"/>
        </w:numPr>
        <w:jc w:val="both"/>
        <w:rPr>
          <w:rFonts w:ascii="Arial Narrow" w:hAnsi="Arial Narrow" w:cs="Arial"/>
          <w:sz w:val="22"/>
          <w:szCs w:val="22"/>
        </w:rPr>
      </w:pPr>
      <w:r w:rsidRPr="00AF5DF1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AF5DF1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AF5DF1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AF5DF1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AF5DF1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</w:t>
      </w:r>
      <w:r w:rsidR="00E13812">
        <w:rPr>
          <w:rFonts w:ascii="Arial Narrow" w:hAnsi="Arial Narrow" w:cs="Arial"/>
          <w:bCs/>
          <w:iCs/>
          <w:sz w:val="22"/>
          <w:szCs w:val="22"/>
        </w:rPr>
        <w:t xml:space="preserve"> czerwca 1974r. – Kodeks pracy</w:t>
      </w:r>
      <w:r w:rsidRPr="00AF5DF1">
        <w:rPr>
          <w:rFonts w:ascii="Arial Narrow" w:hAnsi="Arial Narrow" w:cs="Arial"/>
          <w:bCs/>
          <w:iCs/>
          <w:sz w:val="22"/>
          <w:szCs w:val="22"/>
        </w:rPr>
        <w:t xml:space="preserve">. W odniesieniu do pracowników podwykonawców </w:t>
      </w:r>
      <w:r w:rsidR="007D402E" w:rsidRPr="00AF5DF1">
        <w:rPr>
          <w:rFonts w:ascii="Arial Narrow" w:hAnsi="Arial Narrow" w:cs="Arial"/>
          <w:bCs/>
          <w:iCs/>
          <w:sz w:val="22"/>
          <w:szCs w:val="22"/>
        </w:rPr>
        <w:t>oświadczenie, o którym mowa</w:t>
      </w:r>
      <w:r w:rsidRPr="00AF5DF1">
        <w:rPr>
          <w:rFonts w:ascii="Arial Narrow" w:hAnsi="Arial Narrow" w:cs="Arial"/>
          <w:bCs/>
          <w:iCs/>
          <w:sz w:val="22"/>
          <w:szCs w:val="22"/>
        </w:rPr>
        <w:t xml:space="preserve"> należy przedłożyć </w:t>
      </w:r>
      <w:r w:rsidR="007D402E" w:rsidRPr="00AF5DF1">
        <w:rPr>
          <w:rFonts w:ascii="Arial Narrow" w:hAnsi="Arial Narrow" w:cs="Arial"/>
          <w:bCs/>
          <w:iCs/>
          <w:sz w:val="22"/>
          <w:szCs w:val="22"/>
        </w:rPr>
        <w:t>w terminie 7 dni od dnia zawarcia umowy o podwykonawstwo.</w:t>
      </w:r>
      <w:r w:rsidRPr="00AF5DF1">
        <w:rPr>
          <w:rFonts w:ascii="Arial Narrow" w:hAnsi="Arial Narrow" w:cs="Arial"/>
          <w:bCs/>
          <w:iCs/>
          <w:sz w:val="22"/>
          <w:szCs w:val="22"/>
        </w:rPr>
        <w:t xml:space="preserve"> Oświadczenie powinno zawierać: informację, w tym dane osobowe, niezbędne do weryfikacji zatrudnienia na podstawie umowy o pracę, w szczególności imię i nazwisko zatrudnionego pracownika, datę zawarcia umowy o pracę, rodzaj umowy o pracę oraz zakres obowiązków pracownika, a</w:t>
      </w:r>
      <w:r w:rsidR="00260039" w:rsidRPr="00AF5DF1">
        <w:rPr>
          <w:rFonts w:ascii="Arial Narrow" w:hAnsi="Arial Narrow" w:cs="Arial"/>
          <w:bCs/>
          <w:iCs/>
          <w:sz w:val="22"/>
          <w:szCs w:val="22"/>
        </w:rPr>
        <w:t> </w:t>
      </w:r>
      <w:r w:rsidRPr="00AF5DF1">
        <w:rPr>
          <w:rFonts w:ascii="Arial Narrow" w:hAnsi="Arial Narrow" w:cs="Arial"/>
          <w:bCs/>
          <w:iCs/>
          <w:sz w:val="22"/>
          <w:szCs w:val="22"/>
        </w:rPr>
        <w:t xml:space="preserve">także datę złożenia oświadczenia w imieniu </w:t>
      </w:r>
      <w:r w:rsidRPr="00AF5DF1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AF5DF1">
        <w:rPr>
          <w:rFonts w:ascii="Arial Narrow" w:hAnsi="Arial Narrow" w:cs="Arial"/>
          <w:bCs/>
          <w:iCs/>
          <w:sz w:val="22"/>
          <w:szCs w:val="22"/>
        </w:rPr>
        <w:t xml:space="preserve"> lub </w:t>
      </w:r>
      <w:r w:rsidR="00D35031" w:rsidRPr="00AF5DF1">
        <w:rPr>
          <w:rFonts w:ascii="Arial Narrow" w:hAnsi="Arial Narrow" w:cs="Arial"/>
          <w:bCs/>
          <w:iCs/>
          <w:sz w:val="22"/>
          <w:szCs w:val="22"/>
        </w:rPr>
        <w:t>p</w:t>
      </w:r>
      <w:r w:rsidRPr="00AF5DF1">
        <w:rPr>
          <w:rFonts w:ascii="Arial Narrow" w:hAnsi="Arial Narrow" w:cs="Arial"/>
          <w:bCs/>
          <w:iCs/>
          <w:sz w:val="22"/>
          <w:szCs w:val="22"/>
        </w:rPr>
        <w:t>odwykonawcy.</w:t>
      </w:r>
    </w:p>
    <w:p w14:paraId="7F27CF16" w14:textId="77777777" w:rsidR="00114A64" w:rsidRPr="00AF5DF1" w:rsidRDefault="00885E3C" w:rsidP="007B6169">
      <w:pPr>
        <w:pStyle w:val="Akapitzlist"/>
        <w:numPr>
          <w:ilvl w:val="0"/>
          <w:numId w:val="18"/>
        </w:numPr>
        <w:jc w:val="both"/>
        <w:rPr>
          <w:rFonts w:ascii="Arial Narrow" w:hAnsi="Arial Narrow" w:cs="Arial"/>
          <w:sz w:val="22"/>
          <w:szCs w:val="22"/>
        </w:rPr>
      </w:pPr>
      <w:r w:rsidRPr="00AF5DF1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AF5DF1">
        <w:rPr>
          <w:rFonts w:ascii="Arial Narrow" w:hAnsi="Arial Narrow" w:cs="Arial"/>
          <w:sz w:val="22"/>
          <w:szCs w:val="22"/>
        </w:rPr>
        <w:t xml:space="preserve"> na każdym etapie realizacji przedmiotu umowy ma prawo żądania</w:t>
      </w:r>
      <w:r w:rsidR="00D22110">
        <w:rPr>
          <w:rFonts w:ascii="Arial Narrow" w:hAnsi="Arial Narrow" w:cs="Arial"/>
          <w:sz w:val="22"/>
          <w:szCs w:val="22"/>
        </w:rPr>
        <w:t xml:space="preserve"> </w:t>
      </w:r>
      <w:r w:rsidR="00B96482" w:rsidRPr="00AF5DF1">
        <w:rPr>
          <w:rFonts w:ascii="Arial Narrow" w:hAnsi="Arial Narrow" w:cs="Arial"/>
          <w:sz w:val="22"/>
          <w:szCs w:val="22"/>
        </w:rPr>
        <w:t>udowodnienia</w:t>
      </w:r>
      <w:r w:rsidRPr="00AF5DF1">
        <w:rPr>
          <w:rFonts w:ascii="Arial Narrow" w:hAnsi="Arial Narrow" w:cs="Arial"/>
          <w:sz w:val="22"/>
          <w:szCs w:val="22"/>
        </w:rPr>
        <w:t xml:space="preserve"> przez </w:t>
      </w:r>
      <w:r w:rsidRPr="00AF5DF1">
        <w:rPr>
          <w:rFonts w:ascii="Arial Narrow" w:hAnsi="Arial Narrow" w:cs="Arial"/>
          <w:b/>
          <w:bCs/>
          <w:sz w:val="22"/>
          <w:szCs w:val="22"/>
        </w:rPr>
        <w:t>Wykonawcę</w:t>
      </w:r>
      <w:r w:rsidR="00D22110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7D402E" w:rsidRPr="00AF5DF1">
        <w:rPr>
          <w:rFonts w:ascii="Arial Narrow" w:hAnsi="Arial Narrow" w:cs="Arial"/>
          <w:sz w:val="22"/>
          <w:szCs w:val="22"/>
        </w:rPr>
        <w:t xml:space="preserve">lub podwykonawcę </w:t>
      </w:r>
      <w:r w:rsidRPr="00AF5DF1">
        <w:rPr>
          <w:rFonts w:ascii="Arial Narrow" w:hAnsi="Arial Narrow" w:cs="Arial"/>
          <w:sz w:val="22"/>
          <w:szCs w:val="22"/>
        </w:rPr>
        <w:t>faktu zatrudnienia osób na umowę o pracę</w:t>
      </w:r>
      <w:r w:rsidR="007D402E" w:rsidRPr="00AF5DF1">
        <w:rPr>
          <w:rFonts w:ascii="Arial Narrow" w:hAnsi="Arial Narrow" w:cs="Arial"/>
          <w:sz w:val="22"/>
          <w:szCs w:val="22"/>
        </w:rPr>
        <w:t>.</w:t>
      </w:r>
    </w:p>
    <w:p w14:paraId="354078C0" w14:textId="77777777" w:rsidR="00885E3C" w:rsidRPr="00AF5DF1" w:rsidRDefault="00885E3C" w:rsidP="007B6169">
      <w:pPr>
        <w:pStyle w:val="Akapitzlist"/>
        <w:numPr>
          <w:ilvl w:val="0"/>
          <w:numId w:val="18"/>
        </w:numPr>
        <w:jc w:val="both"/>
        <w:rPr>
          <w:rFonts w:ascii="Arial Narrow" w:hAnsi="Arial Narrow" w:cs="Arial"/>
          <w:sz w:val="22"/>
          <w:szCs w:val="22"/>
        </w:rPr>
      </w:pPr>
      <w:r w:rsidRPr="00AF5DF1">
        <w:rPr>
          <w:rFonts w:ascii="Arial Narrow" w:hAnsi="Arial Narrow" w:cs="Arial"/>
          <w:b/>
          <w:sz w:val="22"/>
          <w:szCs w:val="22"/>
        </w:rPr>
        <w:t>Zamawiający</w:t>
      </w:r>
      <w:r w:rsidRPr="00AF5DF1">
        <w:rPr>
          <w:rFonts w:ascii="Arial Narrow" w:hAnsi="Arial Narrow" w:cs="Arial"/>
          <w:sz w:val="22"/>
          <w:szCs w:val="22"/>
        </w:rPr>
        <w:t xml:space="preserve"> może zwrócić się o pr</w:t>
      </w:r>
      <w:r w:rsidR="00E85515" w:rsidRPr="00AF5DF1">
        <w:rPr>
          <w:rFonts w:ascii="Arial Narrow" w:hAnsi="Arial Narrow" w:cs="Arial"/>
          <w:sz w:val="22"/>
          <w:szCs w:val="22"/>
        </w:rPr>
        <w:t>zeprowadzenie kontroli przez Państwową Inspekcję Pracy</w:t>
      </w:r>
      <w:r w:rsidRPr="00AF5DF1">
        <w:rPr>
          <w:rFonts w:ascii="Arial Narrow" w:hAnsi="Arial Narrow" w:cs="Arial"/>
          <w:sz w:val="22"/>
          <w:szCs w:val="22"/>
        </w:rPr>
        <w:t xml:space="preserve"> w sytuacji gdy</w:t>
      </w:r>
      <w:r w:rsidR="00D22110">
        <w:rPr>
          <w:rFonts w:ascii="Arial Narrow" w:hAnsi="Arial Narrow" w:cs="Arial"/>
          <w:sz w:val="22"/>
          <w:szCs w:val="22"/>
        </w:rPr>
        <w:t xml:space="preserve"> </w:t>
      </w:r>
      <w:r w:rsidR="00B96482" w:rsidRPr="00AF5DF1">
        <w:rPr>
          <w:rFonts w:ascii="Arial Narrow" w:hAnsi="Arial Narrow" w:cs="Arial"/>
          <w:sz w:val="22"/>
          <w:szCs w:val="22"/>
        </w:rPr>
        <w:t>poweźmie</w:t>
      </w:r>
      <w:r w:rsidR="00D22110">
        <w:rPr>
          <w:rFonts w:ascii="Arial Narrow" w:hAnsi="Arial Narrow" w:cs="Arial"/>
          <w:sz w:val="22"/>
          <w:szCs w:val="22"/>
        </w:rPr>
        <w:t xml:space="preserve"> </w:t>
      </w:r>
      <w:r w:rsidRPr="00AF5DF1">
        <w:rPr>
          <w:rFonts w:ascii="Arial Narrow" w:hAnsi="Arial Narrow" w:cs="Arial"/>
          <w:sz w:val="22"/>
          <w:szCs w:val="22"/>
        </w:rPr>
        <w:t>wątpliwość, co do sposobu zatrudniania osób wykonujących czynności określone w ust.</w:t>
      </w:r>
      <w:r w:rsidR="00D22110">
        <w:rPr>
          <w:rFonts w:ascii="Arial Narrow" w:hAnsi="Arial Narrow" w:cs="Arial"/>
          <w:sz w:val="22"/>
          <w:szCs w:val="22"/>
        </w:rPr>
        <w:t>9</w:t>
      </w:r>
      <w:r w:rsidRPr="00AF5DF1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14:paraId="05653E09" w14:textId="77777777" w:rsidR="005B00E7" w:rsidRPr="00AF5DF1" w:rsidRDefault="005B00E7" w:rsidP="005B00E7">
      <w:pPr>
        <w:pStyle w:val="Akapitzlist"/>
        <w:ind w:left="457"/>
        <w:jc w:val="both"/>
        <w:rPr>
          <w:rFonts w:ascii="Arial Narrow" w:hAnsi="Arial Narrow" w:cs="Arial"/>
          <w:sz w:val="22"/>
          <w:szCs w:val="22"/>
        </w:rPr>
      </w:pPr>
    </w:p>
    <w:p w14:paraId="1809A268" w14:textId="77777777" w:rsidR="00114A64" w:rsidRPr="00AF5DF1" w:rsidRDefault="00114A64">
      <w:pPr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§ 5</w:t>
      </w:r>
    </w:p>
    <w:p w14:paraId="44A84008" w14:textId="77777777" w:rsidR="008030FD" w:rsidRPr="00054483" w:rsidRDefault="008030FD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  <w:lang w:val="pl-PL"/>
        </w:rPr>
      </w:pPr>
      <w:r w:rsidRPr="00054483">
        <w:rPr>
          <w:rFonts w:ascii="Arial Narrow" w:hAnsi="Arial Narrow"/>
          <w:b/>
          <w:lang w:val="pl-PL"/>
        </w:rPr>
        <w:t>Wykonawca</w:t>
      </w:r>
      <w:r w:rsidR="00D22110">
        <w:rPr>
          <w:rFonts w:ascii="Arial Narrow" w:hAnsi="Arial Narrow"/>
          <w:b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jest</w:t>
      </w:r>
      <w:r w:rsidR="00D22110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uprawniony do wykonywania</w:t>
      </w:r>
      <w:r w:rsidR="00D22110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robót w systemie</w:t>
      </w:r>
      <w:r w:rsidR="00D22110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wielozmianowym w dni</w:t>
      </w:r>
      <w:r w:rsidR="00D22110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robocze (z wyłączeniem</w:t>
      </w:r>
      <w:r w:rsidR="00427D44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godzin</w:t>
      </w:r>
      <w:r w:rsidR="00427D44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nocnych</w:t>
      </w:r>
      <w:r w:rsidR="00427D44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od 21</w:t>
      </w:r>
      <w:r w:rsidRPr="00054483">
        <w:rPr>
          <w:rFonts w:ascii="Arial Narrow" w:hAnsi="Arial Narrow"/>
          <w:kern w:val="22"/>
          <w:vertAlign w:val="superscript"/>
          <w:lang w:val="pl-PL"/>
        </w:rPr>
        <w:t>00</w:t>
      </w:r>
      <w:r w:rsidRPr="00054483">
        <w:rPr>
          <w:rFonts w:ascii="Arial Narrow" w:hAnsi="Arial Narrow"/>
          <w:lang w:val="pl-PL"/>
        </w:rPr>
        <w:t>- 7</w:t>
      </w:r>
      <w:r w:rsidRPr="00054483">
        <w:rPr>
          <w:rFonts w:ascii="Arial Narrow" w:hAnsi="Arial Narrow"/>
          <w:kern w:val="22"/>
          <w:vertAlign w:val="superscript"/>
          <w:lang w:val="pl-PL"/>
        </w:rPr>
        <w:t>00</w:t>
      </w:r>
      <w:r w:rsidR="008E1F24" w:rsidRPr="00054483">
        <w:rPr>
          <w:rFonts w:ascii="Arial Narrow" w:hAnsi="Arial Narrow"/>
          <w:lang w:val="pl-PL"/>
        </w:rPr>
        <w:t>)</w:t>
      </w:r>
      <w:r w:rsidR="0040065E" w:rsidRPr="00054483">
        <w:rPr>
          <w:rFonts w:ascii="Arial Narrow" w:hAnsi="Arial Narrow"/>
          <w:lang w:val="pl-PL"/>
        </w:rPr>
        <w:t>lub w innych</w:t>
      </w:r>
      <w:r w:rsidR="00427D44">
        <w:rPr>
          <w:rFonts w:ascii="Arial Narrow" w:hAnsi="Arial Narrow"/>
          <w:lang w:val="pl-PL"/>
        </w:rPr>
        <w:t xml:space="preserve"> </w:t>
      </w:r>
      <w:r w:rsidR="0040065E" w:rsidRPr="00054483">
        <w:rPr>
          <w:rFonts w:ascii="Arial Narrow" w:hAnsi="Arial Narrow"/>
          <w:lang w:val="pl-PL"/>
        </w:rPr>
        <w:t>godzinach</w:t>
      </w:r>
      <w:r w:rsidR="00427D44">
        <w:rPr>
          <w:rFonts w:ascii="Arial Narrow" w:hAnsi="Arial Narrow"/>
          <w:lang w:val="pl-PL"/>
        </w:rPr>
        <w:t xml:space="preserve"> </w:t>
      </w:r>
      <w:r w:rsidR="0040065E" w:rsidRPr="00054483">
        <w:rPr>
          <w:rFonts w:ascii="Arial Narrow" w:hAnsi="Arial Narrow"/>
          <w:lang w:val="pl-PL"/>
        </w:rPr>
        <w:t>po</w:t>
      </w:r>
      <w:r w:rsidR="00427D44">
        <w:rPr>
          <w:rFonts w:ascii="Arial Narrow" w:hAnsi="Arial Narrow"/>
          <w:lang w:val="pl-PL"/>
        </w:rPr>
        <w:t xml:space="preserve"> </w:t>
      </w:r>
      <w:r w:rsidR="0040065E" w:rsidRPr="00054483">
        <w:rPr>
          <w:rFonts w:ascii="Arial Narrow" w:hAnsi="Arial Narrow"/>
          <w:lang w:val="pl-PL"/>
        </w:rPr>
        <w:t>wcześniejszym</w:t>
      </w:r>
      <w:r w:rsidR="00427D44">
        <w:rPr>
          <w:rFonts w:ascii="Arial Narrow" w:hAnsi="Arial Narrow"/>
          <w:lang w:val="pl-PL"/>
        </w:rPr>
        <w:t xml:space="preserve"> </w:t>
      </w:r>
      <w:r w:rsidR="0040065E" w:rsidRPr="00054483">
        <w:rPr>
          <w:rFonts w:ascii="Arial Narrow" w:hAnsi="Arial Narrow"/>
          <w:lang w:val="pl-PL"/>
        </w:rPr>
        <w:t>ustaleniu z Użytkownikiem.</w:t>
      </w:r>
    </w:p>
    <w:p w14:paraId="05AD3AFE" w14:textId="77777777" w:rsidR="008030FD" w:rsidRPr="00054483" w:rsidRDefault="008030FD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  <w:lang w:val="pl-PL"/>
        </w:rPr>
      </w:pPr>
      <w:r w:rsidRPr="00054483">
        <w:rPr>
          <w:rFonts w:ascii="Arial Narrow" w:hAnsi="Arial Narrow"/>
          <w:b/>
          <w:lang w:val="pl-PL"/>
        </w:rPr>
        <w:t>Wykonawca</w:t>
      </w:r>
      <w:r w:rsidR="00E13812">
        <w:rPr>
          <w:rFonts w:ascii="Arial Narrow" w:hAnsi="Arial Narrow"/>
          <w:b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zobowiązuje</w:t>
      </w:r>
      <w:r w:rsidR="00E13812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się</w:t>
      </w:r>
      <w:r w:rsidR="00E13812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zawi</w:t>
      </w:r>
      <w:r w:rsidR="00A42D4D" w:rsidRPr="00054483">
        <w:rPr>
          <w:rFonts w:ascii="Arial Narrow" w:hAnsi="Arial Narrow"/>
          <w:lang w:val="pl-PL"/>
        </w:rPr>
        <w:t>a</w:t>
      </w:r>
      <w:r w:rsidRPr="00054483">
        <w:rPr>
          <w:rFonts w:ascii="Arial Narrow" w:hAnsi="Arial Narrow"/>
          <w:lang w:val="pl-PL"/>
        </w:rPr>
        <w:t>domić</w:t>
      </w:r>
      <w:r w:rsidR="00E13812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b/>
          <w:lang w:val="pl-PL"/>
        </w:rPr>
        <w:t>Zamawiającego</w:t>
      </w:r>
      <w:r w:rsidR="00E13812">
        <w:rPr>
          <w:rFonts w:ascii="Arial Narrow" w:hAnsi="Arial Narrow"/>
          <w:b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o real</w:t>
      </w:r>
      <w:r w:rsidR="00A42D4D" w:rsidRPr="00054483">
        <w:rPr>
          <w:rFonts w:ascii="Arial Narrow" w:hAnsi="Arial Narrow"/>
          <w:lang w:val="pl-PL"/>
        </w:rPr>
        <w:t>iz</w:t>
      </w:r>
      <w:r w:rsidRPr="00054483">
        <w:rPr>
          <w:rFonts w:ascii="Arial Narrow" w:hAnsi="Arial Narrow"/>
          <w:lang w:val="pl-PL"/>
        </w:rPr>
        <w:t>acji</w:t>
      </w:r>
      <w:r w:rsidR="00E13812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prac o uciążliwym</w:t>
      </w:r>
      <w:r w:rsidR="00E13812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charakterze(odłączenie</w:t>
      </w:r>
      <w:r w:rsidR="00E13812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pr</w:t>
      </w:r>
      <w:r w:rsidR="00002E18" w:rsidRPr="00054483">
        <w:rPr>
          <w:rFonts w:ascii="Arial Narrow" w:hAnsi="Arial Narrow"/>
          <w:lang w:val="pl-PL"/>
        </w:rPr>
        <w:t>ą</w:t>
      </w:r>
      <w:r w:rsidRPr="00054483">
        <w:rPr>
          <w:rFonts w:ascii="Arial Narrow" w:hAnsi="Arial Narrow"/>
          <w:lang w:val="pl-PL"/>
        </w:rPr>
        <w:t>du</w:t>
      </w:r>
      <w:r w:rsidR="00E13812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itp.)z 3-dniowym wyprzedzeniem.</w:t>
      </w:r>
    </w:p>
    <w:p w14:paraId="61BCCBB5" w14:textId="77777777" w:rsidR="00C83E79" w:rsidRPr="00054483" w:rsidRDefault="00C83E79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  <w:lang w:val="pl-PL"/>
        </w:rPr>
      </w:pPr>
      <w:r w:rsidRPr="00054483">
        <w:rPr>
          <w:rFonts w:ascii="Arial Narrow" w:hAnsi="Arial Narrow"/>
          <w:b/>
          <w:lang w:val="pl-PL"/>
        </w:rPr>
        <w:t>Wykonawca</w:t>
      </w:r>
      <w:r w:rsidR="00427D44">
        <w:rPr>
          <w:rFonts w:ascii="Arial Narrow" w:hAnsi="Arial Narrow"/>
          <w:b/>
          <w:lang w:val="pl-PL"/>
        </w:rPr>
        <w:t xml:space="preserve"> </w:t>
      </w:r>
      <w:r w:rsidR="002D4930" w:rsidRPr="00054483">
        <w:rPr>
          <w:rFonts w:ascii="Arial Narrow" w:hAnsi="Arial Narrow"/>
          <w:lang w:val="pl-PL"/>
        </w:rPr>
        <w:t>zobowiąz</w:t>
      </w:r>
      <w:r w:rsidRPr="00054483">
        <w:rPr>
          <w:rFonts w:ascii="Arial Narrow" w:hAnsi="Arial Narrow"/>
          <w:lang w:val="pl-PL"/>
        </w:rPr>
        <w:t>u</w:t>
      </w:r>
      <w:r w:rsidR="002D4930" w:rsidRPr="00054483">
        <w:rPr>
          <w:rFonts w:ascii="Arial Narrow" w:hAnsi="Arial Narrow"/>
          <w:lang w:val="pl-PL"/>
        </w:rPr>
        <w:t>j</w:t>
      </w:r>
      <w:r w:rsidRPr="00054483">
        <w:rPr>
          <w:rFonts w:ascii="Arial Narrow" w:hAnsi="Arial Narrow"/>
          <w:lang w:val="pl-PL"/>
        </w:rPr>
        <w:t>e</w:t>
      </w:r>
      <w:r w:rsidR="00427D44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się</w:t>
      </w:r>
      <w:r w:rsidR="00427D44">
        <w:rPr>
          <w:rFonts w:ascii="Arial Narrow" w:hAnsi="Arial Narrow"/>
          <w:lang w:val="pl-PL"/>
        </w:rPr>
        <w:t xml:space="preserve"> </w:t>
      </w:r>
      <w:r w:rsidRPr="00AF5DF1">
        <w:rPr>
          <w:rFonts w:ascii="Arial Narrow" w:hAnsi="Arial Narrow"/>
          <w:lang w:val="pl-PL"/>
        </w:rPr>
        <w:t>wobec</w:t>
      </w:r>
      <w:r w:rsidR="00427D44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b/>
          <w:lang w:val="pl-PL"/>
        </w:rPr>
        <w:t>Zamawiającego</w:t>
      </w:r>
      <w:r w:rsidRPr="00054483">
        <w:rPr>
          <w:rFonts w:ascii="Arial Narrow" w:hAnsi="Arial Narrow"/>
          <w:lang w:val="pl-PL"/>
        </w:rPr>
        <w:t xml:space="preserve"> do uzyskania</w:t>
      </w:r>
      <w:r w:rsidR="00427D44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niezbędnych</w:t>
      </w:r>
      <w:r w:rsidR="00427D44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pozwoleń</w:t>
      </w:r>
      <w:r w:rsidR="00427D44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lub</w:t>
      </w:r>
      <w:r w:rsidR="00427D44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zgłoszeń</w:t>
      </w:r>
      <w:r w:rsidR="00427D44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umożliwiających</w:t>
      </w:r>
      <w:r w:rsidR="00427D44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zgodne z przepisami</w:t>
      </w:r>
      <w:r w:rsidR="00427D44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użytkowanie</w:t>
      </w:r>
      <w:r w:rsidR="00427D44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przedmiotu</w:t>
      </w:r>
      <w:r w:rsidR="00427D44">
        <w:rPr>
          <w:rFonts w:ascii="Arial Narrow" w:hAnsi="Arial Narrow"/>
          <w:lang w:val="pl-PL"/>
        </w:rPr>
        <w:t xml:space="preserve"> </w:t>
      </w:r>
      <w:r w:rsidRPr="00054483">
        <w:rPr>
          <w:rFonts w:ascii="Arial Narrow" w:hAnsi="Arial Narrow"/>
          <w:lang w:val="pl-PL"/>
        </w:rPr>
        <w:t>umowy.</w:t>
      </w:r>
    </w:p>
    <w:p w14:paraId="22DFC9C1" w14:textId="77777777" w:rsidR="00650950" w:rsidRPr="00AF5DF1" w:rsidRDefault="00650950" w:rsidP="0056745D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7E4BB346" w14:textId="77777777" w:rsidR="002B5D6F" w:rsidRPr="00AF5DF1" w:rsidRDefault="00114A64" w:rsidP="006F56B1">
      <w:pPr>
        <w:keepNext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§ 6</w:t>
      </w:r>
    </w:p>
    <w:p w14:paraId="39296D2E" w14:textId="77777777" w:rsidR="00114A64" w:rsidRPr="00AF5DF1" w:rsidRDefault="00114A64" w:rsidP="00555E7B">
      <w:pPr>
        <w:pStyle w:val="Tekstpodstawowy310"/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zobowiązuje się wykonać i utrzymać na swój koszt zabezpieczenie terenu robót, strzec mienia znajdującego się na terenie budowy a także zapewnić właściwe warunki bezpieczeństwa i higieny pracy oraz przestrzegać przepisów ppoż.</w:t>
      </w:r>
    </w:p>
    <w:p w14:paraId="054E5528" w14:textId="77777777" w:rsidR="00114A64" w:rsidRPr="00AF5DF1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W czasie realizacji robót </w:t>
      </w: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będzie utrzymywał teren robót w stanie wolnym od przeszkód komunikacyjnych oraz we właściwym porządku.</w:t>
      </w:r>
    </w:p>
    <w:p w14:paraId="29259209" w14:textId="77777777" w:rsidR="0056745D" w:rsidRPr="00AF5DF1" w:rsidRDefault="0056745D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Po zakończeniu robót </w:t>
      </w: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zobowiązany jest uporządkować teren budowy, i przekazać go </w:t>
      </w:r>
      <w:r w:rsidRPr="00AF5DF1">
        <w:rPr>
          <w:rFonts w:ascii="Arial Narrow" w:hAnsi="Arial Narrow"/>
          <w:b/>
          <w:sz w:val="22"/>
          <w:szCs w:val="22"/>
        </w:rPr>
        <w:t>Zamawiającemu</w:t>
      </w:r>
      <w:r w:rsidRPr="00AF5DF1">
        <w:rPr>
          <w:rFonts w:ascii="Arial Narrow" w:hAnsi="Arial Narrow"/>
          <w:sz w:val="22"/>
          <w:szCs w:val="22"/>
        </w:rPr>
        <w:t xml:space="preserve"> w terminie ustalonym na końcowy odbiór robót. </w:t>
      </w:r>
    </w:p>
    <w:p w14:paraId="21602715" w14:textId="77777777" w:rsidR="00114A64" w:rsidRPr="00AF5DF1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Zamawiający</w:t>
      </w:r>
      <w:r w:rsidR="000B4ECC" w:rsidRPr="00AF5DF1">
        <w:rPr>
          <w:rFonts w:ascii="Arial Narrow" w:hAnsi="Arial Narrow"/>
          <w:sz w:val="22"/>
          <w:szCs w:val="22"/>
        </w:rPr>
        <w:t xml:space="preserve"> zastrzega sobie prawo do audy</w:t>
      </w:r>
      <w:r w:rsidRPr="00AF5DF1">
        <w:rPr>
          <w:rFonts w:ascii="Arial Narrow" w:hAnsi="Arial Narrow"/>
          <w:sz w:val="22"/>
          <w:szCs w:val="22"/>
        </w:rPr>
        <w:t xml:space="preserve">towania miejsca świadczenia robót budowlanych przez Zespół ds. gospodarki odpadami (tel. 261 41 74 35) oraz wydawania pracownikom </w:t>
      </w:r>
      <w:r w:rsidRPr="00AF5DF1">
        <w:rPr>
          <w:rFonts w:ascii="Arial Narrow" w:hAnsi="Arial Narrow"/>
          <w:b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 xml:space="preserve"> wiążących zaleceń w zakresie ochrony środowiska. W razie nieprzestrzegania zaleceń uprawnieni pracownicy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 zwrócą pi</w:t>
      </w:r>
      <w:r w:rsidR="00885E3C" w:rsidRPr="00AF5DF1">
        <w:rPr>
          <w:rFonts w:ascii="Arial Narrow" w:hAnsi="Arial Narrow"/>
          <w:sz w:val="22"/>
          <w:szCs w:val="22"/>
        </w:rPr>
        <w:t>semną</w:t>
      </w:r>
      <w:r w:rsidR="00427D44">
        <w:rPr>
          <w:rFonts w:ascii="Arial Narrow" w:hAnsi="Arial Narrow"/>
          <w:sz w:val="22"/>
          <w:szCs w:val="22"/>
        </w:rPr>
        <w:t xml:space="preserve"> uwagę</w:t>
      </w:r>
      <w:r w:rsidRPr="00AF5DF1">
        <w:rPr>
          <w:rFonts w:ascii="Arial Narrow" w:hAnsi="Arial Narrow"/>
          <w:sz w:val="22"/>
          <w:szCs w:val="22"/>
        </w:rPr>
        <w:t xml:space="preserve"> </w:t>
      </w:r>
      <w:r w:rsidRPr="00AF5DF1">
        <w:rPr>
          <w:rFonts w:ascii="Arial Narrow" w:hAnsi="Arial Narrow"/>
          <w:b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 xml:space="preserve">. Trzykrotne pisemne zwrócenie uwagi </w:t>
      </w:r>
      <w:r w:rsidRPr="00AF5DF1">
        <w:rPr>
          <w:rFonts w:ascii="Arial Narrow" w:hAnsi="Arial Narrow"/>
          <w:b/>
          <w:sz w:val="22"/>
          <w:szCs w:val="22"/>
        </w:rPr>
        <w:t>Wykonawcy</w:t>
      </w:r>
      <w:r w:rsidR="00427D44">
        <w:rPr>
          <w:rFonts w:ascii="Arial Narrow" w:hAnsi="Arial Narrow"/>
          <w:sz w:val="22"/>
          <w:szCs w:val="22"/>
        </w:rPr>
        <w:t xml:space="preserve"> może skutkować </w:t>
      </w:r>
      <w:r w:rsidRPr="00AF5DF1">
        <w:rPr>
          <w:rFonts w:ascii="Arial Narrow" w:hAnsi="Arial Narrow"/>
          <w:sz w:val="22"/>
          <w:szCs w:val="22"/>
        </w:rPr>
        <w:t xml:space="preserve">odstąpieniem od umowy z winy </w:t>
      </w:r>
      <w:r w:rsidRPr="00AF5DF1">
        <w:rPr>
          <w:rFonts w:ascii="Arial Narrow" w:hAnsi="Arial Narrow"/>
          <w:b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>.</w:t>
      </w:r>
    </w:p>
    <w:p w14:paraId="00C812DF" w14:textId="77777777" w:rsidR="00E05552" w:rsidRPr="00AF5DF1" w:rsidRDefault="00E05552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robót może składować niezbędne do wykonywania robót materiały, tylko w miejscach wyznaczonych i uzgodnionych z osobą nadzorującą umowę. </w:t>
      </w:r>
    </w:p>
    <w:p w14:paraId="16889802" w14:textId="77777777" w:rsidR="00114A64" w:rsidRPr="00AF5DF1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nie może wwozić na teren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 jakichkolwiek odpadów oraz składować żadnych substancji mogących zanieczyścić wodę, glebę, bądź powietrze atmosferyczne, a w przypadku gdy </w:t>
      </w:r>
      <w:r w:rsidRPr="00AF5DF1">
        <w:rPr>
          <w:rFonts w:ascii="Arial Narrow" w:hAnsi="Arial Narrow"/>
          <w:sz w:val="22"/>
          <w:szCs w:val="22"/>
        </w:rPr>
        <w:br/>
        <w:t xml:space="preserve">te substancje służą do wykonania robót dla </w:t>
      </w:r>
      <w:r w:rsidRPr="00AF5DF1">
        <w:rPr>
          <w:rFonts w:ascii="Arial Narrow" w:hAnsi="Arial Narrow"/>
          <w:b/>
          <w:bCs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 szczegóły ich składowania i stosowania należy uzgodnić  z inspektorem ds. BHP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>.</w:t>
      </w:r>
    </w:p>
    <w:p w14:paraId="113C318A" w14:textId="77777777" w:rsidR="00650950" w:rsidRPr="00AF5DF1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4D452B93" w14:textId="77777777" w:rsidR="00114A64" w:rsidRPr="00AF5DF1" w:rsidRDefault="00114A64" w:rsidP="00F64C14">
      <w:pPr>
        <w:suppressAutoHyphens w:val="0"/>
        <w:jc w:val="center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§ 7</w:t>
      </w:r>
    </w:p>
    <w:p w14:paraId="71A57D94" w14:textId="77777777" w:rsidR="00114A64" w:rsidRPr="00AF5DF1" w:rsidRDefault="00114A64" w:rsidP="007B6169">
      <w:pPr>
        <w:numPr>
          <w:ilvl w:val="0"/>
          <w:numId w:val="20"/>
        </w:numPr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AF5DF1">
        <w:rPr>
          <w:rFonts w:ascii="Arial Narrow" w:hAnsi="Arial Narrow"/>
          <w:sz w:val="22"/>
          <w:szCs w:val="22"/>
        </w:rPr>
        <w:t xml:space="preserve">ież technologii wykonania robót </w:t>
      </w:r>
      <w:r w:rsidRPr="00AF5DF1">
        <w:rPr>
          <w:rFonts w:ascii="Arial Narrow" w:hAnsi="Arial Narrow"/>
          <w:sz w:val="22"/>
          <w:szCs w:val="22"/>
        </w:rPr>
        <w:t>budowlanych</w:t>
      </w:r>
      <w:r w:rsidR="00427D44">
        <w:rPr>
          <w:rFonts w:ascii="Arial Narrow" w:hAnsi="Arial Narrow"/>
          <w:sz w:val="22"/>
          <w:szCs w:val="22"/>
        </w:rPr>
        <w:t xml:space="preserve"> </w:t>
      </w:r>
      <w:r w:rsidRPr="00AF5DF1">
        <w:rPr>
          <w:rFonts w:ascii="Arial Narrow" w:hAnsi="Arial Narrow"/>
          <w:sz w:val="22"/>
          <w:szCs w:val="22"/>
        </w:rPr>
        <w:t>przedstawionych w dokumentacji przetargowej, po</w:t>
      </w:r>
      <w:r w:rsidR="002D4930" w:rsidRPr="00AF5DF1">
        <w:rPr>
          <w:rFonts w:ascii="Arial Narrow" w:hAnsi="Arial Narrow"/>
          <w:sz w:val="22"/>
          <w:szCs w:val="22"/>
        </w:rPr>
        <w:t xml:space="preserve"> uzyskaniu zgody projektanta po pisemnym</w:t>
      </w:r>
      <w:r w:rsidRPr="00AF5DF1">
        <w:rPr>
          <w:rFonts w:ascii="Arial Narrow" w:hAnsi="Arial Narrow"/>
          <w:sz w:val="22"/>
          <w:szCs w:val="22"/>
        </w:rPr>
        <w:t xml:space="preserve"> zatwierdzeniu przez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 pod warunkiem, że zamiany te będą korzystne dla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>. Będą to, przykładowo, okoliczności:</w:t>
      </w:r>
    </w:p>
    <w:p w14:paraId="74CF90BF" w14:textId="77777777" w:rsidR="00114A64" w:rsidRPr="00AF5DF1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lastRenderedPageBreak/>
        <w:t xml:space="preserve">powodujące obniżenie kosztu ponoszonego przez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 na eksploatację i konserwację wykonanego przedmiotu umowy przy zachowaniu wysokiej jakości materiałów, </w:t>
      </w:r>
    </w:p>
    <w:p w14:paraId="59F0E480" w14:textId="77777777" w:rsidR="00114A64" w:rsidRPr="00AF5DF1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powodujące poprawienie parametrów technicznych, użytkowych, zwiększających bezpieczeństwo,</w:t>
      </w:r>
    </w:p>
    <w:p w14:paraId="097AD8BF" w14:textId="77777777" w:rsidR="00E01196" w:rsidRPr="00AF5DF1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wynikające z aktualizacji rozwiązań z uwagi na postęp technologiczny lub zmiany obowiązujących przepisów. </w:t>
      </w:r>
    </w:p>
    <w:p w14:paraId="48D9CD7C" w14:textId="77777777" w:rsidR="00030CB2" w:rsidRPr="00AF5DF1" w:rsidRDefault="00030CB2" w:rsidP="006F4080">
      <w:pPr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Zmiany nie mogą spowodować wzrostu </w:t>
      </w:r>
      <w:r w:rsidR="00E85515" w:rsidRPr="00AF5DF1">
        <w:rPr>
          <w:rFonts w:ascii="Arial Narrow" w:hAnsi="Arial Narrow"/>
          <w:sz w:val="22"/>
          <w:szCs w:val="22"/>
        </w:rPr>
        <w:t>wartości</w:t>
      </w:r>
      <w:r w:rsidRPr="00AF5DF1">
        <w:rPr>
          <w:rFonts w:ascii="Arial Narrow" w:hAnsi="Arial Narrow"/>
          <w:sz w:val="22"/>
          <w:szCs w:val="22"/>
        </w:rPr>
        <w:t xml:space="preserve"> wykonania przedmiotu umowy, o której mowa w § 9 ust. 1 niniejszej umowy.</w:t>
      </w:r>
    </w:p>
    <w:p w14:paraId="66ACED6E" w14:textId="77777777" w:rsidR="00030CB2" w:rsidRPr="00AF5DF1" w:rsidRDefault="00030CB2" w:rsidP="00F3731F">
      <w:pPr>
        <w:numPr>
          <w:ilvl w:val="1"/>
          <w:numId w:val="2"/>
        </w:numPr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Na każde żądanie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="00427D44">
        <w:rPr>
          <w:rFonts w:ascii="Arial Narrow" w:hAnsi="Arial Narrow"/>
          <w:b/>
          <w:sz w:val="22"/>
          <w:szCs w:val="22"/>
        </w:rPr>
        <w:t xml:space="preserve"> </w:t>
      </w: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budowlanych oraz urządzeń technicznych przy zachowaniu co najmniej pierwszej jakości używanych wyrobów czy materiałów.</w:t>
      </w:r>
    </w:p>
    <w:p w14:paraId="131D7792" w14:textId="77777777" w:rsidR="00114A64" w:rsidRPr="00AF5DF1" w:rsidRDefault="00114A64" w:rsidP="00F3731F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na żądanie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 jakości robót wykonanych z materiałów </w:t>
      </w:r>
      <w:r w:rsidRPr="00AF5DF1">
        <w:rPr>
          <w:rFonts w:ascii="Arial Narrow" w:hAnsi="Arial Narrow"/>
          <w:b/>
          <w:sz w:val="22"/>
          <w:szCs w:val="22"/>
        </w:rPr>
        <w:t xml:space="preserve">Wykonawcy </w:t>
      </w:r>
      <w:r w:rsidRPr="00AF5DF1">
        <w:rPr>
          <w:rFonts w:ascii="Arial Narrow" w:hAnsi="Arial Narrow"/>
          <w:sz w:val="22"/>
          <w:szCs w:val="22"/>
        </w:rPr>
        <w:t>na terenie budowy.</w:t>
      </w:r>
    </w:p>
    <w:p w14:paraId="6C80D103" w14:textId="77777777" w:rsidR="001B1C2E" w:rsidRPr="00AF5DF1" w:rsidRDefault="001B1C2E" w:rsidP="00F3731F">
      <w:pPr>
        <w:numPr>
          <w:ilvl w:val="1"/>
          <w:numId w:val="2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Jeżeli w rezultacie przeprowadzenia</w:t>
      </w:r>
      <w:r w:rsidR="00E85515" w:rsidRPr="00AF5DF1">
        <w:rPr>
          <w:rFonts w:ascii="Arial Narrow" w:hAnsi="Arial Narrow"/>
          <w:sz w:val="22"/>
          <w:szCs w:val="22"/>
        </w:rPr>
        <w:t xml:space="preserve"> dodatkowych</w:t>
      </w:r>
      <w:r w:rsidRPr="00AF5DF1">
        <w:rPr>
          <w:rFonts w:ascii="Arial Narrow" w:hAnsi="Arial Narrow"/>
          <w:sz w:val="22"/>
          <w:szCs w:val="22"/>
        </w:rPr>
        <w:t xml:space="preserve"> badań, okaże się, że  zastosowane materiały, bądź wykonanie robót jest niezgodne z umową, to koszty</w:t>
      </w:r>
      <w:r w:rsidR="00F00FE1" w:rsidRPr="00AF5DF1">
        <w:rPr>
          <w:rFonts w:ascii="Arial Narrow" w:hAnsi="Arial Narrow"/>
          <w:sz w:val="22"/>
          <w:szCs w:val="22"/>
        </w:rPr>
        <w:t xml:space="preserve"> ewentualnych</w:t>
      </w:r>
      <w:r w:rsidRPr="00AF5DF1">
        <w:rPr>
          <w:rFonts w:ascii="Arial Narrow" w:hAnsi="Arial Narrow"/>
          <w:sz w:val="22"/>
          <w:szCs w:val="22"/>
        </w:rPr>
        <w:t xml:space="preserve"> badań dodatkowych obciążają </w:t>
      </w:r>
      <w:r w:rsidRPr="00AF5DF1">
        <w:rPr>
          <w:rFonts w:ascii="Arial Narrow" w:hAnsi="Arial Narrow"/>
          <w:b/>
          <w:sz w:val="22"/>
          <w:szCs w:val="22"/>
        </w:rPr>
        <w:t>Wykonawcę</w:t>
      </w:r>
      <w:r w:rsidRPr="00AF5DF1">
        <w:rPr>
          <w:rFonts w:ascii="Arial Narrow" w:hAnsi="Arial Narrow"/>
          <w:sz w:val="22"/>
          <w:szCs w:val="22"/>
        </w:rPr>
        <w:t xml:space="preserve">, zaś gdy wyniki badań wykażą, że materiały bądź wykonanie robót są zgodne z umową, to koszty tych badań obciążają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>.</w:t>
      </w:r>
    </w:p>
    <w:p w14:paraId="24DF4A0A" w14:textId="77777777" w:rsidR="00114A64" w:rsidRPr="00AF5DF1" w:rsidRDefault="00114A64" w:rsidP="00F3731F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Na zmianę materiałów, urządzeń itp. użytych do wykonania przedmio</w:t>
      </w:r>
      <w:r w:rsidR="007A43E0" w:rsidRPr="00AF5DF1">
        <w:rPr>
          <w:rFonts w:ascii="Arial Narrow" w:hAnsi="Arial Narrow"/>
          <w:sz w:val="22"/>
          <w:szCs w:val="22"/>
        </w:rPr>
        <w:t>tu umowy w stosunku do dokumentów</w:t>
      </w:r>
      <w:r w:rsidR="00F00FE1" w:rsidRPr="00AF5DF1">
        <w:rPr>
          <w:rFonts w:ascii="Arial Narrow" w:hAnsi="Arial Narrow"/>
          <w:sz w:val="22"/>
          <w:szCs w:val="22"/>
        </w:rPr>
        <w:t xml:space="preserve">, o których mowa w § </w:t>
      </w:r>
      <w:r w:rsidR="00964A0C" w:rsidRPr="00AF5DF1">
        <w:rPr>
          <w:rFonts w:ascii="Arial Narrow" w:hAnsi="Arial Narrow"/>
          <w:sz w:val="22"/>
          <w:szCs w:val="22"/>
        </w:rPr>
        <w:t xml:space="preserve">1 ust. </w:t>
      </w:r>
      <w:r w:rsidR="005B00E7" w:rsidRPr="00AF5DF1">
        <w:rPr>
          <w:rFonts w:ascii="Arial Narrow" w:hAnsi="Arial Narrow"/>
          <w:sz w:val="22"/>
          <w:szCs w:val="22"/>
        </w:rPr>
        <w:t>1 pkt</w:t>
      </w:r>
      <w:r w:rsidR="00D26CFF">
        <w:rPr>
          <w:rFonts w:ascii="Arial Narrow" w:hAnsi="Arial Narrow"/>
          <w:sz w:val="22"/>
          <w:szCs w:val="22"/>
        </w:rPr>
        <w:t>.</w:t>
      </w:r>
      <w:r w:rsidR="005045A7" w:rsidRPr="00AF5DF1">
        <w:rPr>
          <w:rFonts w:ascii="Arial Narrow" w:hAnsi="Arial Narrow"/>
          <w:sz w:val="22"/>
          <w:szCs w:val="22"/>
        </w:rPr>
        <w:t xml:space="preserve"> 1 i 2 </w:t>
      </w:r>
      <w:r w:rsidRPr="00AF5DF1">
        <w:rPr>
          <w:rFonts w:ascii="Arial Narrow" w:hAnsi="Arial Narrow"/>
          <w:sz w:val="22"/>
          <w:szCs w:val="22"/>
        </w:rPr>
        <w:t xml:space="preserve">bezwzględnie jest wymagana pisemna zgoda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="006842A9" w:rsidRPr="00AF5DF1">
        <w:rPr>
          <w:rFonts w:ascii="Arial Narrow" w:hAnsi="Arial Narrow"/>
          <w:sz w:val="22"/>
          <w:szCs w:val="22"/>
        </w:rPr>
        <w:t>.</w:t>
      </w:r>
    </w:p>
    <w:p w14:paraId="2528357B" w14:textId="77777777" w:rsidR="00AF5DF1" w:rsidRPr="00AF5DF1" w:rsidRDefault="00AF5DF1" w:rsidP="00AF5DF1">
      <w:pPr>
        <w:tabs>
          <w:tab w:val="left" w:pos="426"/>
        </w:tabs>
        <w:ind w:left="426"/>
        <w:jc w:val="both"/>
        <w:rPr>
          <w:rFonts w:ascii="Arial Narrow" w:hAnsi="Arial Narrow"/>
          <w:b/>
          <w:sz w:val="22"/>
          <w:szCs w:val="22"/>
        </w:rPr>
      </w:pPr>
    </w:p>
    <w:p w14:paraId="12986CFA" w14:textId="77777777" w:rsidR="00EE669C" w:rsidRPr="00AF5DF1" w:rsidRDefault="00114A64" w:rsidP="009A53FE">
      <w:pPr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§ 8</w:t>
      </w:r>
    </w:p>
    <w:p w14:paraId="7C997C9F" w14:textId="77777777" w:rsidR="00EE669C" w:rsidRPr="00AF5DF1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bCs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może zlecić wykonanie części przedmiotu umowy wskazanej w ofercie do wykonania podwykonawcom lub dalszym podwykonawcom. Takie powierzenie nie zwalnia </w:t>
      </w:r>
      <w:r w:rsidRPr="00AF5DF1">
        <w:rPr>
          <w:rFonts w:ascii="Arial Narrow" w:hAnsi="Arial Narrow"/>
          <w:b/>
          <w:bCs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 xml:space="preserve"> od</w:t>
      </w:r>
      <w:r w:rsidR="00342FC8" w:rsidRPr="00AF5DF1">
        <w:rPr>
          <w:rFonts w:ascii="Arial Narrow" w:hAnsi="Arial Narrow"/>
          <w:sz w:val="22"/>
          <w:szCs w:val="22"/>
        </w:rPr>
        <w:t> </w:t>
      </w:r>
      <w:r w:rsidRPr="00AF5DF1">
        <w:rPr>
          <w:rFonts w:ascii="Arial Narrow" w:hAnsi="Arial Narrow"/>
          <w:sz w:val="22"/>
          <w:szCs w:val="22"/>
        </w:rPr>
        <w:t xml:space="preserve">odpowiedzialności i zobowiązań wynikających z niniejszej umowy. </w:t>
      </w:r>
      <w:r w:rsidRPr="00AF5DF1">
        <w:rPr>
          <w:rFonts w:ascii="Arial Narrow" w:hAnsi="Arial Narrow"/>
          <w:b/>
          <w:bCs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14:paraId="274EDCBE" w14:textId="77777777" w:rsidR="00EE669C" w:rsidRPr="00AF5DF1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Do zawarcia umowy o podwykonawstwo, której przedmiotem są roboty budowlane, niezbędna jest zgoda </w:t>
      </w:r>
      <w:r w:rsidRPr="00AF5DF1">
        <w:rPr>
          <w:rFonts w:ascii="Arial Narrow" w:hAnsi="Arial Narrow"/>
          <w:b/>
          <w:bCs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, a w przypadku umowy o dalsze podwykonawstwo, również zgoda </w:t>
      </w:r>
      <w:r w:rsidRPr="00AF5DF1">
        <w:rPr>
          <w:rFonts w:ascii="Arial Narrow" w:hAnsi="Arial Narrow"/>
          <w:b/>
          <w:bCs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>.</w:t>
      </w:r>
    </w:p>
    <w:p w14:paraId="17773DF7" w14:textId="77777777" w:rsidR="00EE669C" w:rsidRPr="00AF5DF1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bCs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jest odpowiedzialny za działania lub zaniechania </w:t>
      </w:r>
      <w:r w:rsidR="00B32CBD" w:rsidRPr="00AF5DF1">
        <w:rPr>
          <w:rFonts w:ascii="Arial Narrow" w:hAnsi="Arial Narrow"/>
          <w:sz w:val="22"/>
          <w:szCs w:val="22"/>
        </w:rPr>
        <w:t>p</w:t>
      </w:r>
      <w:r w:rsidRPr="00AF5DF1">
        <w:rPr>
          <w:rFonts w:ascii="Arial Narrow" w:hAnsi="Arial Narrow"/>
          <w:sz w:val="22"/>
          <w:szCs w:val="22"/>
        </w:rPr>
        <w:t>odwykonawców, dalszych podwykonawców, ich przedstawicieli lub pracowników jak za własne działania lub zaniechania.</w:t>
      </w:r>
    </w:p>
    <w:p w14:paraId="5490F782" w14:textId="77777777" w:rsidR="00EE669C" w:rsidRPr="00AF5DF1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Zakres prac, które </w:t>
      </w:r>
      <w:r w:rsidRPr="00AF5DF1">
        <w:rPr>
          <w:rFonts w:ascii="Arial Narrow" w:hAnsi="Arial Narrow"/>
          <w:b/>
          <w:bCs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będzie wykonywał przy pomocy podwykonawców lub dalszych podwykonawców </w:t>
      </w:r>
      <w:r w:rsidR="00523190" w:rsidRPr="00AF5DF1">
        <w:rPr>
          <w:rFonts w:ascii="Arial Narrow" w:hAnsi="Arial Narrow"/>
          <w:sz w:val="22"/>
          <w:szCs w:val="22"/>
        </w:rPr>
        <w:t xml:space="preserve">określony jest w </w:t>
      </w:r>
      <w:r w:rsidR="00523190" w:rsidRPr="00BD6C7E">
        <w:rPr>
          <w:rFonts w:ascii="Arial Narrow" w:hAnsi="Arial Narrow"/>
          <w:sz w:val="22"/>
          <w:szCs w:val="22"/>
        </w:rPr>
        <w:t>załączniku nr 3</w:t>
      </w:r>
      <w:r w:rsidRPr="00BD6C7E">
        <w:rPr>
          <w:rFonts w:ascii="Arial Narrow" w:hAnsi="Arial Narrow"/>
          <w:sz w:val="22"/>
          <w:szCs w:val="22"/>
        </w:rPr>
        <w:t xml:space="preserve"> do Umowy.</w:t>
      </w:r>
    </w:p>
    <w:p w14:paraId="58741AB4" w14:textId="77777777" w:rsidR="00EE669C" w:rsidRPr="00AF5DF1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bCs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AF5DF1">
        <w:rPr>
          <w:rFonts w:ascii="Arial Narrow" w:hAnsi="Arial Narrow"/>
          <w:b/>
          <w:bCs/>
          <w:sz w:val="22"/>
          <w:szCs w:val="22"/>
        </w:rPr>
        <w:t>Zamawiającemu</w:t>
      </w:r>
      <w:r w:rsidRPr="00AF5DF1">
        <w:rPr>
          <w:rFonts w:ascii="Arial Narrow" w:hAnsi="Arial Narrow"/>
          <w:sz w:val="22"/>
          <w:szCs w:val="22"/>
        </w:rPr>
        <w:t xml:space="preserve"> projekt tej umowy, a także projekt jej zmiany, wraz z częścią dokumentacji dotyczącą wykonania okre</w:t>
      </w:r>
      <w:r w:rsidR="00627E5A" w:rsidRPr="00AF5DF1">
        <w:rPr>
          <w:rFonts w:ascii="Arial Narrow" w:hAnsi="Arial Narrow"/>
          <w:sz w:val="22"/>
          <w:szCs w:val="22"/>
        </w:rPr>
        <w:t>ślonych robót, na co najmniej 7</w:t>
      </w:r>
      <w:r w:rsidRPr="00AF5DF1">
        <w:rPr>
          <w:rFonts w:ascii="Arial Narrow" w:hAnsi="Arial Narrow"/>
          <w:sz w:val="22"/>
          <w:szCs w:val="22"/>
        </w:rPr>
        <w:t xml:space="preserve"> dni przed zawarciem takiej umowy lub jej zmianą; </w:t>
      </w:r>
      <w:r w:rsidR="009A53FE" w:rsidRPr="00AF5DF1">
        <w:rPr>
          <w:rFonts w:ascii="Arial Narrow" w:hAnsi="Arial Narrow"/>
          <w:sz w:val="22"/>
          <w:szCs w:val="22"/>
        </w:rPr>
        <w:br/>
      </w:r>
      <w:r w:rsidRPr="00AF5DF1">
        <w:rPr>
          <w:rFonts w:ascii="Arial Narrow" w:hAnsi="Arial Narrow"/>
          <w:sz w:val="22"/>
          <w:szCs w:val="22"/>
        </w:rPr>
        <w:t>w przypadku podwykona</w:t>
      </w:r>
      <w:r w:rsidR="00342FC8" w:rsidRPr="00AF5DF1">
        <w:rPr>
          <w:rFonts w:ascii="Arial Narrow" w:hAnsi="Arial Narrow"/>
          <w:sz w:val="22"/>
          <w:szCs w:val="22"/>
        </w:rPr>
        <w:t>wców lub dalszych podwykonawców -</w:t>
      </w:r>
      <w:r w:rsidRPr="00AF5DF1">
        <w:rPr>
          <w:rFonts w:ascii="Arial Narrow" w:hAnsi="Arial Narrow"/>
          <w:sz w:val="22"/>
          <w:szCs w:val="22"/>
        </w:rPr>
        <w:t xml:space="preserve"> do projektu umowy należy dołączyć zgodę </w:t>
      </w:r>
      <w:r w:rsidRPr="00AF5DF1">
        <w:rPr>
          <w:rFonts w:ascii="Arial Narrow" w:hAnsi="Arial Narrow"/>
          <w:b/>
          <w:bCs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 xml:space="preserve"> na zawarcie umowy o podwykonawstwo lub dalsze podwykonawstwo bądź zmianę takiej umowy, </w:t>
      </w:r>
      <w:r w:rsidR="009A53FE" w:rsidRPr="00AF5DF1">
        <w:rPr>
          <w:rFonts w:ascii="Arial Narrow" w:hAnsi="Arial Narrow"/>
          <w:sz w:val="22"/>
          <w:szCs w:val="22"/>
        </w:rPr>
        <w:br/>
      </w:r>
      <w:r w:rsidRPr="00AF5DF1">
        <w:rPr>
          <w:rFonts w:ascii="Arial Narrow" w:hAnsi="Arial Narrow"/>
          <w:sz w:val="22"/>
          <w:szCs w:val="22"/>
        </w:rPr>
        <w:t>o treści zgodnej z projektem.</w:t>
      </w:r>
    </w:p>
    <w:p w14:paraId="79315B7B" w14:textId="77777777" w:rsidR="00EE669C" w:rsidRPr="00AF5DF1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bCs/>
          <w:sz w:val="22"/>
          <w:szCs w:val="22"/>
        </w:rPr>
        <w:t>Zamawiający</w:t>
      </w:r>
      <w:r w:rsidR="00627E5A" w:rsidRPr="00AF5DF1">
        <w:rPr>
          <w:rFonts w:ascii="Arial Narrow" w:hAnsi="Arial Narrow"/>
          <w:sz w:val="22"/>
          <w:szCs w:val="22"/>
        </w:rPr>
        <w:t xml:space="preserve"> w terminie 7</w:t>
      </w:r>
      <w:r w:rsidRPr="00AF5DF1">
        <w:rPr>
          <w:rFonts w:ascii="Arial Narrow" w:hAnsi="Arial Narrow"/>
          <w:sz w:val="22"/>
          <w:szCs w:val="22"/>
        </w:rPr>
        <w:t xml:space="preserve"> dni od dnia przedłożenia projektu, o którym mowa w ust. 5 powyżej może zgłosić </w:t>
      </w:r>
      <w:r w:rsidR="009A53FE" w:rsidRPr="00AF5DF1">
        <w:rPr>
          <w:rFonts w:ascii="Arial Narrow" w:hAnsi="Arial Narrow"/>
          <w:sz w:val="22"/>
          <w:szCs w:val="22"/>
        </w:rPr>
        <w:br/>
      </w:r>
      <w:r w:rsidRPr="00AF5DF1">
        <w:rPr>
          <w:rFonts w:ascii="Arial Narrow" w:hAnsi="Arial Narrow"/>
          <w:sz w:val="22"/>
          <w:szCs w:val="22"/>
        </w:rPr>
        <w:t xml:space="preserve">w formie pisemnej zastrzeżenia do projektu umowy lub projektu zmiany umowy. Niezgłoszenie przez </w:t>
      </w:r>
      <w:r w:rsidRPr="00AF5DF1">
        <w:rPr>
          <w:rFonts w:ascii="Arial Narrow" w:hAnsi="Arial Narrow"/>
          <w:b/>
          <w:bCs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 zastrzeżeń we wskazanym terminie uważa się za akceptację projektu umowy lub projektu jej zmiany przez </w:t>
      </w:r>
      <w:r w:rsidRPr="00AF5DF1">
        <w:rPr>
          <w:rFonts w:ascii="Arial Narrow" w:hAnsi="Arial Narrow"/>
          <w:b/>
          <w:bCs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>.</w:t>
      </w:r>
    </w:p>
    <w:p w14:paraId="758F73B1" w14:textId="77777777" w:rsidR="00EE669C" w:rsidRPr="00AF5DF1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W terminie 7 dni od dnia zawarcia umowy z podwykonawcą, której przedmiotem są roboty budowlane, dostawy lub usługi, </w:t>
      </w:r>
      <w:r w:rsidRPr="00AF5DF1">
        <w:rPr>
          <w:rFonts w:ascii="Arial Narrow" w:hAnsi="Arial Narrow"/>
          <w:b/>
          <w:bCs/>
          <w:sz w:val="22"/>
          <w:szCs w:val="22"/>
        </w:rPr>
        <w:t>Wykonawca</w:t>
      </w:r>
      <w:r w:rsidR="00B96482" w:rsidRPr="00AF5DF1">
        <w:rPr>
          <w:rFonts w:ascii="Arial Narrow" w:hAnsi="Arial Narrow"/>
          <w:sz w:val="22"/>
          <w:szCs w:val="22"/>
        </w:rPr>
        <w:t xml:space="preserve">, </w:t>
      </w:r>
      <w:r w:rsidR="00B32CBD" w:rsidRPr="00AF5DF1">
        <w:rPr>
          <w:rFonts w:ascii="Arial Narrow" w:hAnsi="Arial Narrow"/>
          <w:sz w:val="22"/>
          <w:szCs w:val="22"/>
        </w:rPr>
        <w:t>p</w:t>
      </w:r>
      <w:r w:rsidR="00B96482" w:rsidRPr="00AF5DF1">
        <w:rPr>
          <w:rFonts w:ascii="Arial Narrow" w:hAnsi="Arial Narrow"/>
          <w:sz w:val="22"/>
          <w:szCs w:val="22"/>
        </w:rPr>
        <w:t xml:space="preserve">odwykonawca lub dalszy </w:t>
      </w:r>
      <w:r w:rsidR="00B32CBD" w:rsidRPr="00AF5DF1">
        <w:rPr>
          <w:rFonts w:ascii="Arial Narrow" w:hAnsi="Arial Narrow"/>
          <w:sz w:val="22"/>
          <w:szCs w:val="22"/>
        </w:rPr>
        <w:t>p</w:t>
      </w:r>
      <w:r w:rsidR="00B96482" w:rsidRPr="00AF5DF1">
        <w:rPr>
          <w:rFonts w:ascii="Arial Narrow" w:hAnsi="Arial Narrow"/>
          <w:sz w:val="22"/>
          <w:szCs w:val="22"/>
        </w:rPr>
        <w:t>odwykonawca</w:t>
      </w:r>
      <w:r w:rsidRPr="00AF5DF1">
        <w:rPr>
          <w:rFonts w:ascii="Arial Narrow" w:hAnsi="Arial Narrow"/>
          <w:sz w:val="22"/>
          <w:szCs w:val="22"/>
        </w:rPr>
        <w:t xml:space="preserve"> zobowiązany jest przedłożyć </w:t>
      </w:r>
      <w:r w:rsidRPr="00AF5DF1">
        <w:rPr>
          <w:rFonts w:ascii="Arial Narrow" w:hAnsi="Arial Narrow"/>
          <w:b/>
          <w:bCs/>
          <w:sz w:val="22"/>
          <w:szCs w:val="22"/>
        </w:rPr>
        <w:t>Zamawiającemu</w:t>
      </w:r>
      <w:r w:rsidRPr="00AF5DF1">
        <w:rPr>
          <w:rFonts w:ascii="Arial Narrow" w:hAnsi="Arial Narrow"/>
          <w:sz w:val="22"/>
          <w:szCs w:val="22"/>
        </w:rPr>
        <w:t xml:space="preserve"> poświadczoną za zgodność z oryginałem kopię zawartej umowy o podwykonawstwo, jak również poświadczoną za zgodność z oryginałem kopię dokumentu potwierdzającego zmianę takiej umowy</w:t>
      </w:r>
      <w:r w:rsidR="00003C8D" w:rsidRPr="00AF5DF1">
        <w:rPr>
          <w:rFonts w:ascii="Arial Narrow" w:hAnsi="Arial Narrow"/>
          <w:sz w:val="22"/>
          <w:szCs w:val="22"/>
        </w:rPr>
        <w:t>. Obowiązek powyższy nie dotyczy umów o podwykonawstwo, których prze</w:t>
      </w:r>
      <w:r w:rsidR="00203772">
        <w:rPr>
          <w:rFonts w:ascii="Arial Narrow" w:hAnsi="Arial Narrow"/>
          <w:sz w:val="22"/>
          <w:szCs w:val="22"/>
        </w:rPr>
        <w:t>dmiotem są dostawy lub usługi o </w:t>
      </w:r>
      <w:r w:rsidR="00003C8D" w:rsidRPr="00AF5DF1">
        <w:rPr>
          <w:rFonts w:ascii="Arial Narrow" w:hAnsi="Arial Narrow"/>
          <w:sz w:val="22"/>
          <w:szCs w:val="22"/>
        </w:rPr>
        <w:t>wartości mniejszej niż 0,5% wartości umowy</w:t>
      </w:r>
      <w:r w:rsidR="00E260CF" w:rsidRPr="00AF5DF1">
        <w:rPr>
          <w:rFonts w:ascii="Arial Narrow" w:hAnsi="Arial Narrow"/>
          <w:sz w:val="22"/>
          <w:szCs w:val="22"/>
        </w:rPr>
        <w:t xml:space="preserve"> oraz umów o podw</w:t>
      </w:r>
      <w:r w:rsidR="007F4A0E" w:rsidRPr="00AF5DF1">
        <w:rPr>
          <w:rFonts w:ascii="Arial Narrow" w:hAnsi="Arial Narrow"/>
          <w:sz w:val="22"/>
          <w:szCs w:val="22"/>
        </w:rPr>
        <w:t>ykonawstwo, których przedmiot zo</w:t>
      </w:r>
      <w:r w:rsidR="00E260CF" w:rsidRPr="00AF5DF1">
        <w:rPr>
          <w:rFonts w:ascii="Arial Narrow" w:hAnsi="Arial Narrow"/>
          <w:sz w:val="22"/>
          <w:szCs w:val="22"/>
        </w:rPr>
        <w:t xml:space="preserve">stał wskazany przez </w:t>
      </w:r>
      <w:r w:rsidR="00E260CF" w:rsidRPr="00AF5DF1">
        <w:rPr>
          <w:rFonts w:ascii="Arial Narrow" w:hAnsi="Arial Narrow"/>
          <w:b/>
          <w:bCs/>
          <w:sz w:val="22"/>
          <w:szCs w:val="22"/>
        </w:rPr>
        <w:t>Zamawiającego</w:t>
      </w:r>
      <w:r w:rsidR="00E260CF" w:rsidRPr="00AF5DF1">
        <w:rPr>
          <w:rFonts w:ascii="Arial Narrow" w:hAnsi="Arial Narrow"/>
          <w:sz w:val="22"/>
          <w:szCs w:val="22"/>
        </w:rPr>
        <w:t xml:space="preserve"> w dokumentach zamówienia, </w:t>
      </w:r>
      <w:r w:rsidR="00003C8D" w:rsidRPr="00AF5DF1">
        <w:rPr>
          <w:rFonts w:ascii="Arial Narrow" w:hAnsi="Arial Narrow"/>
          <w:sz w:val="22"/>
          <w:szCs w:val="22"/>
        </w:rPr>
        <w:t>chyba że wartość umowy o podwykonawstwo</w:t>
      </w:r>
      <w:r w:rsidR="00203772">
        <w:rPr>
          <w:rFonts w:ascii="Arial Narrow" w:hAnsi="Arial Narrow"/>
          <w:sz w:val="22"/>
          <w:szCs w:val="22"/>
        </w:rPr>
        <w:t xml:space="preserve"> </w:t>
      </w:r>
      <w:r w:rsidR="00003C8D" w:rsidRPr="00AF5DF1">
        <w:rPr>
          <w:rFonts w:ascii="Arial Narrow" w:hAnsi="Arial Narrow"/>
          <w:sz w:val="22"/>
          <w:szCs w:val="22"/>
        </w:rPr>
        <w:t>przekracza 50 000 złotych.</w:t>
      </w:r>
    </w:p>
    <w:p w14:paraId="1B5650CD" w14:textId="77777777" w:rsidR="00EE669C" w:rsidRPr="00AF5DF1" w:rsidRDefault="00627E5A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W terminie 7</w:t>
      </w:r>
      <w:r w:rsidR="00EE669C" w:rsidRPr="00AF5DF1">
        <w:rPr>
          <w:rFonts w:ascii="Arial Narrow" w:hAnsi="Arial Narrow"/>
          <w:sz w:val="22"/>
          <w:szCs w:val="22"/>
        </w:rPr>
        <w:t xml:space="preserve"> dni od dnia przedłożenia kopii umowy lub zmiany umowy, o której mowa w ust 7 powyżej, </w:t>
      </w:r>
      <w:r w:rsidR="00EE669C" w:rsidRPr="00AF5DF1">
        <w:rPr>
          <w:rFonts w:ascii="Arial Narrow" w:hAnsi="Arial Narrow"/>
          <w:b/>
          <w:bCs/>
          <w:sz w:val="22"/>
          <w:szCs w:val="22"/>
        </w:rPr>
        <w:t>Zamawiający</w:t>
      </w:r>
      <w:r w:rsidR="00EE669C" w:rsidRPr="00AF5DF1">
        <w:rPr>
          <w:rFonts w:ascii="Arial Narrow" w:hAnsi="Arial Narrow"/>
          <w:sz w:val="22"/>
          <w:szCs w:val="22"/>
        </w:rPr>
        <w:t xml:space="preserve"> może zgłosić sprzeciw do tej umowy lub jej zmiany. Niezgłoszenie sprzeciwu we wskazanym terminie oznacza akceptację umowy lub jej zmiany przez </w:t>
      </w:r>
      <w:r w:rsidR="00EE669C" w:rsidRPr="00AF5DF1">
        <w:rPr>
          <w:rFonts w:ascii="Arial Narrow" w:hAnsi="Arial Narrow"/>
          <w:b/>
          <w:bCs/>
          <w:sz w:val="22"/>
          <w:szCs w:val="22"/>
        </w:rPr>
        <w:t>Zamawiającego</w:t>
      </w:r>
      <w:r w:rsidR="00EE669C" w:rsidRPr="00AF5DF1">
        <w:rPr>
          <w:rFonts w:ascii="Arial Narrow" w:hAnsi="Arial Narrow"/>
          <w:sz w:val="22"/>
          <w:szCs w:val="22"/>
        </w:rPr>
        <w:t>.</w:t>
      </w:r>
    </w:p>
    <w:p w14:paraId="596699EB" w14:textId="77777777" w:rsidR="00EE669C" w:rsidRPr="00AF5DF1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W przypadkach, o których mowa w ust. 7 powyżej, przedkładający może poświadczyć za zgodność  z oryginałem kopię umowy o podwykonawstwo. Na żądanie </w:t>
      </w:r>
      <w:r w:rsidRPr="00AF5DF1">
        <w:rPr>
          <w:rFonts w:ascii="Arial Narrow" w:hAnsi="Arial Narrow"/>
          <w:b/>
          <w:bCs/>
          <w:sz w:val="22"/>
          <w:szCs w:val="22"/>
        </w:rPr>
        <w:t>Zamawiającego</w:t>
      </w:r>
      <w:r w:rsidR="00203772">
        <w:rPr>
          <w:rFonts w:ascii="Arial Narrow" w:hAnsi="Arial Narrow"/>
          <w:b/>
          <w:bCs/>
          <w:sz w:val="22"/>
          <w:szCs w:val="22"/>
        </w:rPr>
        <w:t xml:space="preserve"> </w:t>
      </w:r>
      <w:r w:rsidRPr="00AF5DF1">
        <w:rPr>
          <w:rFonts w:ascii="Arial Narrow" w:hAnsi="Arial Narrow"/>
          <w:b/>
          <w:bCs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, podwykonawca lub dalszy podwykonawca są zobowiązani okazać do wglądu w wyznaczonym terminie, w siedzibie </w:t>
      </w:r>
      <w:r w:rsidRPr="00AF5DF1">
        <w:rPr>
          <w:rFonts w:ascii="Arial Narrow" w:hAnsi="Arial Narrow"/>
          <w:b/>
          <w:bCs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 oryginał zawartej umowy lub zmiany umowy.</w:t>
      </w:r>
    </w:p>
    <w:p w14:paraId="502BB738" w14:textId="77777777" w:rsidR="00EE669C" w:rsidRPr="00AF5DF1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W przypadku wyboru lub zmiany podwykonawcy lub dalszego podwykonawcy i zastąpienia go nowym podmiotem, warunkiem niezbędnym do uzyskania zgody </w:t>
      </w:r>
      <w:r w:rsidRPr="00AF5DF1">
        <w:rPr>
          <w:rFonts w:ascii="Arial Narrow" w:hAnsi="Arial Narrow"/>
          <w:b/>
          <w:bCs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 na zawarcie umowy </w:t>
      </w:r>
      <w:r w:rsidRPr="00AF5DF1">
        <w:rPr>
          <w:rFonts w:ascii="Arial Narrow" w:hAnsi="Arial Narrow"/>
          <w:sz w:val="22"/>
          <w:szCs w:val="22"/>
        </w:rPr>
        <w:lastRenderedPageBreak/>
        <w:t>o</w:t>
      </w:r>
      <w:r w:rsidR="009E23F8" w:rsidRPr="00AF5DF1">
        <w:rPr>
          <w:rFonts w:ascii="Arial Narrow" w:hAnsi="Arial Narrow"/>
          <w:sz w:val="22"/>
          <w:szCs w:val="22"/>
        </w:rPr>
        <w:t> </w:t>
      </w:r>
      <w:r w:rsidRPr="00AF5DF1">
        <w:rPr>
          <w:rFonts w:ascii="Arial Narrow" w:hAnsi="Arial Narrow"/>
          <w:sz w:val="22"/>
          <w:szCs w:val="22"/>
        </w:rPr>
        <w:t>podwykonawstwo jest spełnienie przez podwykonawcę lub dalszego podwykonawcę wymagań określonych w</w:t>
      </w:r>
      <w:r w:rsidR="009E23F8" w:rsidRPr="00AF5DF1">
        <w:rPr>
          <w:rFonts w:ascii="Arial Narrow" w:hAnsi="Arial Narrow"/>
          <w:sz w:val="22"/>
          <w:szCs w:val="22"/>
        </w:rPr>
        <w:t> </w:t>
      </w:r>
      <w:r w:rsidRPr="00AF5DF1">
        <w:rPr>
          <w:rFonts w:ascii="Arial Narrow" w:hAnsi="Arial Narrow"/>
          <w:sz w:val="22"/>
          <w:szCs w:val="22"/>
        </w:rPr>
        <w:t xml:space="preserve">SWZ oraz w niniejszej umowie, w szczególności w </w:t>
      </w:r>
      <w:r w:rsidR="00BE5F83" w:rsidRPr="00BE5F83">
        <w:rPr>
          <w:rFonts w:ascii="Arial Narrow" w:hAnsi="Arial Narrow"/>
          <w:sz w:val="22"/>
          <w:szCs w:val="22"/>
        </w:rPr>
        <w:t>ust. 11-14</w:t>
      </w:r>
      <w:r w:rsidRPr="00BE5F83">
        <w:rPr>
          <w:rFonts w:ascii="Arial Narrow" w:hAnsi="Arial Narrow"/>
          <w:sz w:val="22"/>
          <w:szCs w:val="22"/>
        </w:rPr>
        <w:t xml:space="preserve"> poniżej.</w:t>
      </w:r>
    </w:p>
    <w:p w14:paraId="3820B9EF" w14:textId="77777777" w:rsidR="00EE669C" w:rsidRPr="00AF5DF1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Zakres prac określony w umowie o podwykonawstwo lub dalsze podwykonawstwo, której przedmiotem są</w:t>
      </w:r>
      <w:r w:rsidR="00A84CDA" w:rsidRPr="00AF5DF1">
        <w:rPr>
          <w:rFonts w:ascii="Arial Narrow" w:hAnsi="Arial Narrow"/>
          <w:sz w:val="22"/>
          <w:szCs w:val="22"/>
        </w:rPr>
        <w:t> </w:t>
      </w:r>
      <w:r w:rsidRPr="00AF5DF1">
        <w:rPr>
          <w:rFonts w:ascii="Arial Narrow" w:hAnsi="Arial Narrow"/>
          <w:sz w:val="22"/>
          <w:szCs w:val="22"/>
        </w:rPr>
        <w:t>roboty budowlane, powinien być określony w sposób precyzyjny i pozwalający w sposób jednoznaczny na</w:t>
      </w:r>
      <w:r w:rsidR="00A84CDA" w:rsidRPr="00AF5DF1">
        <w:rPr>
          <w:rFonts w:ascii="Arial Narrow" w:hAnsi="Arial Narrow"/>
          <w:sz w:val="22"/>
          <w:szCs w:val="22"/>
        </w:rPr>
        <w:t> </w:t>
      </w:r>
      <w:r w:rsidRPr="00AF5DF1">
        <w:rPr>
          <w:rFonts w:ascii="Arial Narrow" w:hAnsi="Arial Narrow"/>
          <w:sz w:val="22"/>
          <w:szCs w:val="22"/>
        </w:rPr>
        <w:t>identyfikację zakresu robót powierzanych podwykonawcy.</w:t>
      </w:r>
    </w:p>
    <w:p w14:paraId="5A89D074" w14:textId="77777777" w:rsidR="00EE669C" w:rsidRPr="00AF5DF1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Wynagrodzenie podwykonawcy lub dalszego podwykonawcy oraz sposób jego zapłaty określone w umowie</w:t>
      </w:r>
      <w:r w:rsidR="00203772">
        <w:rPr>
          <w:rFonts w:ascii="Arial Narrow" w:hAnsi="Arial Narrow"/>
          <w:sz w:val="22"/>
          <w:szCs w:val="22"/>
        </w:rPr>
        <w:t xml:space="preserve"> </w:t>
      </w:r>
      <w:r w:rsidRPr="00AF5DF1">
        <w:rPr>
          <w:rFonts w:ascii="Arial Narrow" w:hAnsi="Arial Narrow"/>
          <w:sz w:val="22"/>
          <w:szCs w:val="22"/>
        </w:rPr>
        <w:t>o</w:t>
      </w:r>
      <w:r w:rsidR="00A84CDA" w:rsidRPr="00AF5DF1">
        <w:rPr>
          <w:rFonts w:ascii="Arial Narrow" w:hAnsi="Arial Narrow"/>
          <w:sz w:val="22"/>
          <w:szCs w:val="22"/>
        </w:rPr>
        <w:t> </w:t>
      </w:r>
      <w:r w:rsidRPr="00AF5DF1">
        <w:rPr>
          <w:rFonts w:ascii="Arial Narrow" w:hAnsi="Arial Narrow"/>
          <w:sz w:val="22"/>
          <w:szCs w:val="22"/>
        </w:rPr>
        <w:t>podwykonawstwo lub dalsze podwykonawstwo powinny być określone w taki sposób, aby była możliwa weryfikacja, czy i w jakim zakresie to wynagrodzenie zostało uiszczone.</w:t>
      </w:r>
    </w:p>
    <w:p w14:paraId="740EC8AE" w14:textId="77777777" w:rsidR="00EE669C" w:rsidRPr="00AF5DF1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Umowa z podwykonawcą i z dalszym podwykonawcą nie może nakładać na </w:t>
      </w:r>
      <w:r w:rsidRPr="00AF5DF1">
        <w:rPr>
          <w:rFonts w:ascii="Arial Narrow" w:hAnsi="Arial Narrow"/>
          <w:b/>
          <w:bCs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 ani jego personel, w tym inspektorów nadzoru dodatkowych obowiązków niewynikających z prawa budowlanego czy umowy łąc</w:t>
      </w:r>
      <w:r w:rsidR="00A84CDA" w:rsidRPr="00AF5DF1">
        <w:rPr>
          <w:rFonts w:ascii="Arial Narrow" w:hAnsi="Arial Narrow"/>
          <w:sz w:val="22"/>
          <w:szCs w:val="22"/>
        </w:rPr>
        <w:t xml:space="preserve">zącej </w:t>
      </w:r>
      <w:r w:rsidR="00A84CDA" w:rsidRPr="00AF5DF1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AF5DF1">
        <w:rPr>
          <w:rFonts w:ascii="Arial Narrow" w:hAnsi="Arial Narrow"/>
          <w:sz w:val="22"/>
          <w:szCs w:val="22"/>
        </w:rPr>
        <w:t xml:space="preserve"> z </w:t>
      </w:r>
      <w:r w:rsidR="00A84CDA" w:rsidRPr="00AF5DF1">
        <w:rPr>
          <w:rFonts w:ascii="Arial Narrow" w:hAnsi="Arial Narrow"/>
          <w:b/>
          <w:bCs/>
          <w:sz w:val="22"/>
          <w:szCs w:val="22"/>
        </w:rPr>
        <w:t>Wykonawcą</w:t>
      </w:r>
      <w:r w:rsidR="00A84CDA" w:rsidRPr="00AF5DF1">
        <w:rPr>
          <w:rFonts w:ascii="Arial Narrow" w:hAnsi="Arial Narrow"/>
          <w:sz w:val="22"/>
          <w:szCs w:val="22"/>
        </w:rPr>
        <w:t xml:space="preserve"> ani nie może zawierać postanowień naruszających warunki wykonania niniejszej Umowy, w tym wynikających z niej uprawnień </w:t>
      </w:r>
      <w:r w:rsidR="00A84CDA" w:rsidRPr="00AF5DF1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AF5DF1">
        <w:rPr>
          <w:rFonts w:ascii="Arial Narrow" w:hAnsi="Arial Narrow"/>
          <w:sz w:val="22"/>
          <w:szCs w:val="22"/>
        </w:rPr>
        <w:t xml:space="preserve"> względem </w:t>
      </w:r>
      <w:r w:rsidR="00A84CDA" w:rsidRPr="00AF5DF1">
        <w:rPr>
          <w:rFonts w:ascii="Arial Narrow" w:hAnsi="Arial Narrow"/>
          <w:b/>
          <w:bCs/>
          <w:sz w:val="22"/>
          <w:szCs w:val="22"/>
        </w:rPr>
        <w:t>Wykonawcy</w:t>
      </w:r>
      <w:r w:rsidR="00A84CDA" w:rsidRPr="00AF5DF1">
        <w:rPr>
          <w:rFonts w:ascii="Arial Narrow" w:hAnsi="Arial Narrow"/>
          <w:sz w:val="22"/>
          <w:szCs w:val="22"/>
        </w:rPr>
        <w:t>.</w:t>
      </w:r>
    </w:p>
    <w:p w14:paraId="7635B38B" w14:textId="77777777" w:rsidR="00413F52" w:rsidRPr="003D0C7A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Jeżeli termin zapłaty wynagrodzenia podwykonawcy lub dalszego podwykonawcy przewidziany w umowie </w:t>
      </w:r>
      <w:r w:rsidR="009A53FE" w:rsidRPr="00AF5DF1">
        <w:rPr>
          <w:rFonts w:ascii="Arial Narrow" w:hAnsi="Arial Narrow"/>
          <w:sz w:val="22"/>
          <w:szCs w:val="22"/>
        </w:rPr>
        <w:br/>
      </w:r>
      <w:r w:rsidRPr="00AF5DF1">
        <w:rPr>
          <w:rFonts w:ascii="Arial Narrow" w:hAnsi="Arial Narrow"/>
          <w:sz w:val="22"/>
          <w:szCs w:val="22"/>
        </w:rPr>
        <w:t xml:space="preserve">o podwykonawstwo jest dłuższy niż określony </w:t>
      </w:r>
      <w:r w:rsidRPr="003D0C7A">
        <w:rPr>
          <w:rFonts w:ascii="Arial Narrow" w:hAnsi="Arial Narrow"/>
          <w:sz w:val="22"/>
          <w:szCs w:val="22"/>
        </w:rPr>
        <w:t>w § 1</w:t>
      </w:r>
      <w:r w:rsidR="00523190" w:rsidRPr="003D0C7A">
        <w:rPr>
          <w:rFonts w:ascii="Arial Narrow" w:hAnsi="Arial Narrow"/>
          <w:sz w:val="22"/>
          <w:szCs w:val="22"/>
        </w:rPr>
        <w:t>0</w:t>
      </w:r>
      <w:r w:rsidRPr="003D0C7A">
        <w:rPr>
          <w:rFonts w:ascii="Arial Narrow" w:hAnsi="Arial Narrow"/>
          <w:sz w:val="22"/>
          <w:szCs w:val="22"/>
        </w:rPr>
        <w:t xml:space="preserve"> ust. </w:t>
      </w:r>
      <w:r w:rsidR="004A74DD">
        <w:rPr>
          <w:rFonts w:ascii="Arial Narrow" w:hAnsi="Arial Narrow"/>
          <w:sz w:val="22"/>
          <w:szCs w:val="22"/>
        </w:rPr>
        <w:t>4</w:t>
      </w:r>
      <w:r w:rsidRPr="003D0C7A">
        <w:rPr>
          <w:rFonts w:ascii="Arial Narrow" w:hAnsi="Arial Narrow"/>
          <w:sz w:val="22"/>
          <w:szCs w:val="22"/>
        </w:rPr>
        <w:t>,</w:t>
      </w:r>
      <w:r w:rsidRPr="00AF5DF1">
        <w:rPr>
          <w:rFonts w:ascii="Arial Narrow" w:hAnsi="Arial Narrow"/>
          <w:sz w:val="22"/>
          <w:szCs w:val="22"/>
        </w:rPr>
        <w:t xml:space="preserve"> </w:t>
      </w:r>
      <w:r w:rsidRPr="00AF5DF1">
        <w:rPr>
          <w:rFonts w:ascii="Arial Narrow" w:hAnsi="Arial Narrow"/>
          <w:b/>
          <w:bCs/>
          <w:sz w:val="22"/>
          <w:szCs w:val="22"/>
        </w:rPr>
        <w:t>Zamawiający</w:t>
      </w:r>
      <w:r w:rsidRPr="00AF5DF1">
        <w:rPr>
          <w:rFonts w:ascii="Arial Narrow" w:hAnsi="Arial Narrow"/>
          <w:sz w:val="22"/>
          <w:szCs w:val="22"/>
        </w:rPr>
        <w:t xml:space="preserve"> poinformuje o tym </w:t>
      </w:r>
      <w:r w:rsidRPr="00AF5DF1">
        <w:rPr>
          <w:rFonts w:ascii="Arial Narrow" w:hAnsi="Arial Narrow"/>
          <w:b/>
          <w:bCs/>
          <w:sz w:val="22"/>
          <w:szCs w:val="22"/>
        </w:rPr>
        <w:t>Wykonawcę</w:t>
      </w:r>
      <w:r w:rsidRPr="00AF5DF1">
        <w:rPr>
          <w:rFonts w:ascii="Arial Narrow" w:hAnsi="Arial Narrow"/>
          <w:sz w:val="22"/>
          <w:szCs w:val="22"/>
        </w:rPr>
        <w:t xml:space="preserve"> i wezwie go do zmiany umowy w terminie 7 dni od dnia doręczenia wezwania pod rygorem wystąpienia </w:t>
      </w:r>
      <w:r w:rsidR="009A53FE" w:rsidRPr="00AF5DF1">
        <w:rPr>
          <w:rFonts w:ascii="Arial Narrow" w:hAnsi="Arial Narrow"/>
          <w:sz w:val="22"/>
          <w:szCs w:val="22"/>
        </w:rPr>
        <w:br/>
      </w:r>
      <w:r w:rsidRPr="00AF5DF1">
        <w:rPr>
          <w:rFonts w:ascii="Arial Narrow" w:hAnsi="Arial Narrow"/>
          <w:sz w:val="22"/>
          <w:szCs w:val="22"/>
        </w:rPr>
        <w:t xml:space="preserve">o zapłatę kary umownej na podstawie </w:t>
      </w:r>
      <w:r w:rsidRPr="003D0C7A">
        <w:rPr>
          <w:rFonts w:ascii="Arial Narrow" w:hAnsi="Arial Narrow"/>
          <w:sz w:val="22"/>
          <w:szCs w:val="22"/>
        </w:rPr>
        <w:t>§</w:t>
      </w:r>
      <w:r w:rsidR="00523190" w:rsidRPr="003D0C7A">
        <w:rPr>
          <w:rFonts w:ascii="Arial Narrow" w:hAnsi="Arial Narrow"/>
          <w:sz w:val="22"/>
          <w:szCs w:val="22"/>
        </w:rPr>
        <w:t>13</w:t>
      </w:r>
      <w:r w:rsidRPr="003D0C7A">
        <w:rPr>
          <w:rFonts w:ascii="Arial Narrow" w:hAnsi="Arial Narrow"/>
          <w:sz w:val="22"/>
          <w:szCs w:val="22"/>
        </w:rPr>
        <w:t xml:space="preserve"> ust. 1 lit.</w:t>
      </w:r>
      <w:r w:rsidR="00BD6C7E">
        <w:rPr>
          <w:rFonts w:ascii="Arial Narrow" w:hAnsi="Arial Narrow"/>
          <w:sz w:val="22"/>
          <w:szCs w:val="22"/>
        </w:rPr>
        <w:t xml:space="preserve"> </w:t>
      </w:r>
      <w:r w:rsidR="002E31B9" w:rsidRPr="003D0C7A">
        <w:rPr>
          <w:rFonts w:ascii="Arial Narrow" w:hAnsi="Arial Narrow"/>
          <w:sz w:val="22"/>
          <w:szCs w:val="22"/>
        </w:rPr>
        <w:t>h</w:t>
      </w:r>
      <w:r w:rsidRPr="003D0C7A">
        <w:rPr>
          <w:rFonts w:ascii="Arial Narrow" w:hAnsi="Arial Narrow"/>
          <w:sz w:val="22"/>
          <w:szCs w:val="22"/>
        </w:rPr>
        <w:t>).</w:t>
      </w:r>
    </w:p>
    <w:p w14:paraId="0535D0EA" w14:textId="77777777" w:rsidR="00114A64" w:rsidRPr="00AF5DF1" w:rsidRDefault="00114A64" w:rsidP="006F56B1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§9</w:t>
      </w:r>
    </w:p>
    <w:p w14:paraId="7C9C4665" w14:textId="77777777" w:rsidR="00F02200" w:rsidRPr="00AF5DF1" w:rsidRDefault="00F02200" w:rsidP="007B6169">
      <w:pPr>
        <w:numPr>
          <w:ilvl w:val="0"/>
          <w:numId w:val="21"/>
        </w:numPr>
        <w:ind w:left="426"/>
        <w:jc w:val="both"/>
        <w:rPr>
          <w:rFonts w:ascii="Arial Narrow" w:hAnsi="Arial Narrow"/>
          <w:sz w:val="22"/>
        </w:rPr>
      </w:pPr>
      <w:r w:rsidRPr="00AF5DF1">
        <w:rPr>
          <w:rFonts w:ascii="Arial Narrow" w:hAnsi="Arial Narrow"/>
          <w:sz w:val="22"/>
        </w:rPr>
        <w:t xml:space="preserve">Wartość wykonania przedmiotu umowy rozliczana będzie w </w:t>
      </w:r>
      <w:r w:rsidR="004C6681" w:rsidRPr="00AF5DF1">
        <w:rPr>
          <w:rFonts w:ascii="Arial Narrow" w:hAnsi="Arial Narrow"/>
          <w:sz w:val="22"/>
        </w:rPr>
        <w:t xml:space="preserve">sposób </w:t>
      </w:r>
      <w:r w:rsidR="004C6681" w:rsidRPr="00203772">
        <w:rPr>
          <w:rFonts w:ascii="Arial Narrow" w:hAnsi="Arial Narrow"/>
          <w:sz w:val="22"/>
        </w:rPr>
        <w:t>ryczałtowy</w:t>
      </w:r>
      <w:r w:rsidRPr="00AF5DF1">
        <w:rPr>
          <w:rFonts w:ascii="Arial Narrow" w:hAnsi="Arial Narrow"/>
          <w:sz w:val="22"/>
        </w:rPr>
        <w:t xml:space="preserve"> i wynosi  </w:t>
      </w:r>
      <w:r w:rsidRPr="00AF5DF1">
        <w:rPr>
          <w:rFonts w:ascii="Arial Narrow" w:hAnsi="Arial Narrow"/>
          <w:b/>
          <w:sz w:val="22"/>
        </w:rPr>
        <w:t>.................... , ... zł brutto</w:t>
      </w:r>
    </w:p>
    <w:p w14:paraId="12458309" w14:textId="77777777" w:rsidR="00F02200" w:rsidRPr="00AF5DF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AF5DF1">
        <w:rPr>
          <w:rFonts w:ascii="Arial Narrow" w:hAnsi="Arial Narrow"/>
          <w:sz w:val="22"/>
        </w:rPr>
        <w:t xml:space="preserve">słownie złotych: </w:t>
      </w:r>
      <w:r w:rsidRPr="00AF5DF1">
        <w:rPr>
          <w:rFonts w:ascii="Arial Narrow" w:hAnsi="Arial Narrow"/>
          <w:b/>
          <w:sz w:val="22"/>
        </w:rPr>
        <w:t>..................................................   ..../100 złotych</w:t>
      </w:r>
      <w:r w:rsidRPr="00AF5DF1">
        <w:rPr>
          <w:rFonts w:ascii="Arial Narrow" w:hAnsi="Arial Narrow"/>
          <w:sz w:val="22"/>
        </w:rPr>
        <w:t xml:space="preserve">,  </w:t>
      </w:r>
    </w:p>
    <w:p w14:paraId="0FC0AAF1" w14:textId="77777777" w:rsidR="00F02200" w:rsidRPr="00AF5DF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AF5DF1">
        <w:rPr>
          <w:rFonts w:ascii="Arial Narrow" w:hAnsi="Arial Narrow"/>
          <w:sz w:val="22"/>
        </w:rPr>
        <w:t xml:space="preserve">w tym podatek VAT w wysokości ...........%, tj.: ..................... zł </w:t>
      </w:r>
    </w:p>
    <w:p w14:paraId="6D6A9BA4" w14:textId="77777777" w:rsidR="00F02200" w:rsidRPr="00AF5DF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AF5DF1">
        <w:rPr>
          <w:rFonts w:ascii="Arial Narrow" w:hAnsi="Arial Narrow"/>
          <w:sz w:val="22"/>
        </w:rPr>
        <w:t xml:space="preserve">słownie złotych: .   .............................       ../100 złotych, </w:t>
      </w:r>
    </w:p>
    <w:p w14:paraId="2DE1D658" w14:textId="77777777" w:rsidR="00F02200" w:rsidRPr="00AF5DF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AF5DF1">
        <w:rPr>
          <w:rFonts w:ascii="Arial Narrow" w:hAnsi="Arial Narrow"/>
          <w:sz w:val="22"/>
        </w:rPr>
        <w:t>cena netto w wysokości: ................... zł</w:t>
      </w:r>
    </w:p>
    <w:p w14:paraId="4BE8B9DF" w14:textId="77777777" w:rsidR="00F02200" w:rsidRPr="00AF5DF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AF5DF1">
        <w:rPr>
          <w:rFonts w:ascii="Arial Narrow" w:hAnsi="Arial Narrow"/>
          <w:sz w:val="22"/>
        </w:rPr>
        <w:t>słownie złotych: ............................................................   .../100złotych</w:t>
      </w:r>
    </w:p>
    <w:p w14:paraId="3A2F79ED" w14:textId="77777777" w:rsidR="00B22B5C" w:rsidRPr="00AF5DF1" w:rsidRDefault="00B22B5C" w:rsidP="005C2589">
      <w:pPr>
        <w:ind w:left="709"/>
        <w:jc w:val="both"/>
        <w:rPr>
          <w:rFonts w:ascii="Arial Narrow" w:hAnsi="Arial Narrow"/>
          <w:sz w:val="22"/>
          <w:szCs w:val="22"/>
        </w:rPr>
      </w:pPr>
    </w:p>
    <w:p w14:paraId="4A6551BD" w14:textId="77777777" w:rsidR="00B22927" w:rsidRPr="00AF5DF1" w:rsidRDefault="00B22927" w:rsidP="007B6169">
      <w:pPr>
        <w:numPr>
          <w:ilvl w:val="0"/>
          <w:numId w:val="31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Wynagrodzenie </w:t>
      </w:r>
      <w:r w:rsidRPr="00203772">
        <w:rPr>
          <w:rFonts w:ascii="Arial Narrow" w:hAnsi="Arial Narrow"/>
          <w:sz w:val="22"/>
          <w:szCs w:val="22"/>
        </w:rPr>
        <w:t>ryczałtowe</w:t>
      </w:r>
      <w:r w:rsidRPr="00AF5DF1">
        <w:rPr>
          <w:rFonts w:ascii="Arial Narrow" w:hAnsi="Arial Narrow"/>
          <w:sz w:val="22"/>
          <w:szCs w:val="22"/>
        </w:rPr>
        <w:t xml:space="preserve">, o którym mowa w </w:t>
      </w:r>
      <w:r w:rsidRPr="00AF5DF1">
        <w:rPr>
          <w:rFonts w:ascii="Arial Narrow" w:hAnsi="Arial Narrow" w:cs="Arial"/>
          <w:sz w:val="22"/>
          <w:szCs w:val="22"/>
        </w:rPr>
        <w:t xml:space="preserve">umowie </w:t>
      </w:r>
      <w:r w:rsidRPr="00AF5DF1">
        <w:rPr>
          <w:rFonts w:ascii="Arial Narrow" w:hAnsi="Arial Narrow"/>
          <w:sz w:val="22"/>
          <w:szCs w:val="22"/>
        </w:rPr>
        <w:t xml:space="preserve">obejmuje wszystkie koszty związane z realizacją robót, w tym ryzyko </w:t>
      </w:r>
      <w:r w:rsidRPr="00AF5DF1">
        <w:rPr>
          <w:rFonts w:ascii="Arial Narrow" w:hAnsi="Arial Narrow"/>
          <w:b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14:paraId="2BFD94EE" w14:textId="77777777" w:rsidR="00B22927" w:rsidRPr="00AF5DF1" w:rsidRDefault="00B22927" w:rsidP="007B6169">
      <w:pPr>
        <w:numPr>
          <w:ilvl w:val="0"/>
          <w:numId w:val="31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wynagrodzenia  ryczałtowego określonego w </w:t>
      </w:r>
      <w:r w:rsidRPr="00AF5DF1">
        <w:rPr>
          <w:rFonts w:ascii="Arial Narrow" w:hAnsi="Arial Narrow" w:cs="Arial"/>
          <w:sz w:val="22"/>
          <w:szCs w:val="22"/>
        </w:rPr>
        <w:t>§</w:t>
      </w:r>
      <w:r w:rsidRPr="00AF5DF1">
        <w:rPr>
          <w:rFonts w:ascii="Arial Narrow" w:hAnsi="Arial Narrow"/>
          <w:sz w:val="22"/>
          <w:szCs w:val="22"/>
        </w:rPr>
        <w:t xml:space="preserve"> 9 ust. 1.</w:t>
      </w:r>
    </w:p>
    <w:p w14:paraId="3A473D10" w14:textId="77777777" w:rsidR="00B22927" w:rsidRPr="00AF5DF1" w:rsidRDefault="00B22927" w:rsidP="007B6169">
      <w:pPr>
        <w:numPr>
          <w:ilvl w:val="0"/>
          <w:numId w:val="31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, na żądanie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, obowiązany jest zaniechać wykonania określonych robót </w:t>
      </w:r>
      <w:r w:rsidR="00696737" w:rsidRPr="00AF5DF1">
        <w:rPr>
          <w:rFonts w:ascii="Arial Narrow" w:hAnsi="Arial Narrow"/>
          <w:sz w:val="22"/>
          <w:szCs w:val="22"/>
        </w:rPr>
        <w:t xml:space="preserve">lub </w:t>
      </w:r>
      <w:r w:rsidRPr="00AF5DF1">
        <w:rPr>
          <w:rFonts w:ascii="Arial Narrow" w:hAnsi="Arial Narrow"/>
          <w:sz w:val="22"/>
          <w:szCs w:val="22"/>
        </w:rPr>
        <w:t xml:space="preserve">wykonać roboty zamienne – w zakresie uzgodnionym </w:t>
      </w:r>
      <w:r w:rsidRPr="00AF5DF1">
        <w:rPr>
          <w:rFonts w:ascii="Arial Narrow" w:hAnsi="Arial Narrow"/>
          <w:sz w:val="22"/>
          <w:szCs w:val="22"/>
        </w:rPr>
        <w:br/>
        <w:t xml:space="preserve">z </w:t>
      </w:r>
      <w:r w:rsidRPr="00AF5DF1">
        <w:rPr>
          <w:rFonts w:ascii="Arial Narrow" w:hAnsi="Arial Narrow"/>
          <w:b/>
          <w:sz w:val="22"/>
          <w:szCs w:val="22"/>
        </w:rPr>
        <w:t>Zamawiającym</w:t>
      </w:r>
      <w:r w:rsidRPr="00AF5DF1">
        <w:rPr>
          <w:rFonts w:ascii="Arial Narrow" w:hAnsi="Arial Narrow"/>
          <w:sz w:val="22"/>
          <w:szCs w:val="22"/>
        </w:rPr>
        <w:t>, tak pod względem rzeczowym jak i finansowym.</w:t>
      </w:r>
    </w:p>
    <w:p w14:paraId="59FE570B" w14:textId="77777777" w:rsidR="00B22927" w:rsidRPr="00AF5DF1" w:rsidRDefault="00B22927" w:rsidP="007B6169">
      <w:pPr>
        <w:numPr>
          <w:ilvl w:val="0"/>
          <w:numId w:val="31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W związku z prawem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 do zaniechania określonych robót, </w:t>
      </w:r>
      <w:r w:rsidRPr="00AF5DF1">
        <w:rPr>
          <w:rFonts w:ascii="Arial Narrow" w:hAnsi="Arial Narrow"/>
          <w:b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 xml:space="preserve"> nie przysługują żadne roszczenia odszkodowawcze. </w:t>
      </w:r>
      <w:r w:rsidRPr="00AF5DF1">
        <w:rPr>
          <w:rFonts w:ascii="Arial Narrow" w:hAnsi="Arial Narrow"/>
          <w:sz w:val="22"/>
        </w:rPr>
        <w:t xml:space="preserve">Maksymalna wartość robót zaniechanych nie może przekroczyć 10% wartości brutto umowy określonej w § 9 ust. 1. </w:t>
      </w:r>
    </w:p>
    <w:p w14:paraId="0D5E1EBC" w14:textId="77777777" w:rsidR="00B22927" w:rsidRDefault="00B22927" w:rsidP="007B6169">
      <w:pPr>
        <w:numPr>
          <w:ilvl w:val="0"/>
          <w:numId w:val="31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F5DF1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AF5DF1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Pr="00AF5DF1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Pr="00AF5DF1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AF5DF1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szacowanym zakresie i wartości. Po zatwierdzeniu celowości i wartości prac przez </w:t>
      </w:r>
      <w:r w:rsidRPr="00AF5DF1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AF5DF1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który będzie stanowił podstawę </w:t>
      </w:r>
      <w:r w:rsidRPr="00AF5DF1">
        <w:rPr>
          <w:rFonts w:ascii="Arial Narrow" w:eastAsia="Calibri" w:hAnsi="Arial Narrow" w:cs="Arial"/>
          <w:sz w:val="22"/>
          <w:szCs w:val="22"/>
          <w:lang w:eastAsia="en-US"/>
        </w:rPr>
        <w:br/>
        <w:t xml:space="preserve">do udzielenia zamówienia i podpisania aneksu do niniejszej umowy na ustalony zakres i wartość robót. Roboty te będą rozliczane kosztorysem powykonawczym, według KNR i KNP, przy zastosowaniu cen materiałów </w:t>
      </w:r>
      <w:r w:rsidRPr="00AF5DF1">
        <w:rPr>
          <w:rFonts w:ascii="Arial Narrow" w:eastAsia="Calibri" w:hAnsi="Arial Narrow" w:cs="Arial"/>
          <w:sz w:val="22"/>
          <w:szCs w:val="22"/>
          <w:lang w:eastAsia="en-US"/>
        </w:rPr>
        <w:br/>
        <w:t>i sprzętu nie wyższych niż średnie publikowane w wydawnictwach "</w:t>
      </w:r>
      <w:proofErr w:type="spellStart"/>
      <w:r w:rsidRPr="00AF5DF1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AF5DF1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zatrudnienia sprzętu na budowie oraz czynników cenotwórczych podanych w ofercie </w:t>
      </w:r>
      <w:r w:rsidRPr="00AF5DF1">
        <w:rPr>
          <w:rFonts w:ascii="Arial Narrow" w:eastAsia="Calibri" w:hAnsi="Arial Narrow" w:cs="Arial"/>
          <w:b/>
          <w:sz w:val="22"/>
          <w:szCs w:val="22"/>
          <w:lang w:eastAsia="en-US"/>
        </w:rPr>
        <w:t>Wykonawcy</w:t>
      </w:r>
      <w:r w:rsidRPr="00AF5DF1">
        <w:rPr>
          <w:rFonts w:ascii="Arial Narrow" w:eastAsia="Calibri" w:hAnsi="Arial Narrow" w:cs="Arial"/>
          <w:sz w:val="22"/>
          <w:szCs w:val="22"/>
          <w:lang w:eastAsia="en-US"/>
        </w:rPr>
        <w:t>. Materiały nie ujęte w tych wydawnictwach rozliczane będą na podstawie zaakceptowanych przez osobę nadzorującą umowę rachunków zakupu.</w:t>
      </w:r>
    </w:p>
    <w:p w14:paraId="6ECDCEB0" w14:textId="77777777" w:rsidR="00B22B5C" w:rsidRPr="00AF5DF1" w:rsidRDefault="00B22B5C" w:rsidP="00B22B5C">
      <w:pPr>
        <w:suppressAutoHyphens w:val="0"/>
        <w:autoSpaceDE w:val="0"/>
        <w:autoSpaceDN w:val="0"/>
        <w:adjustRightInd w:val="0"/>
        <w:ind w:left="340"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687F1F36" w14:textId="77777777" w:rsidR="00D63103" w:rsidRPr="00AF5DF1" w:rsidRDefault="00D63103" w:rsidP="00D63103">
      <w:pPr>
        <w:suppressAutoHyphens w:val="0"/>
        <w:autoSpaceDE w:val="0"/>
        <w:autoSpaceDN w:val="0"/>
        <w:adjustRightInd w:val="0"/>
        <w:ind w:left="340"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6FDD3C65" w14:textId="77777777" w:rsidR="00114A64" w:rsidRPr="00AF5DF1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§ 10</w:t>
      </w:r>
    </w:p>
    <w:p w14:paraId="1562F078" w14:textId="77777777" w:rsidR="00E9113A" w:rsidRPr="00AF5DF1" w:rsidRDefault="00FF0877" w:rsidP="007B6169">
      <w:pPr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Rozliczenie za wykonany pr</w:t>
      </w:r>
      <w:r w:rsidR="008E0214">
        <w:rPr>
          <w:rFonts w:ascii="Arial Narrow" w:hAnsi="Arial Narrow"/>
          <w:sz w:val="22"/>
          <w:szCs w:val="22"/>
        </w:rPr>
        <w:t>zedmiot umowy nastąpi wg faktury do której</w:t>
      </w:r>
      <w:r w:rsidR="00633B74">
        <w:rPr>
          <w:rFonts w:ascii="Arial Narrow" w:hAnsi="Arial Narrow"/>
          <w:sz w:val="22"/>
          <w:szCs w:val="22"/>
        </w:rPr>
        <w:t xml:space="preserve"> należy dołączyć „P</w:t>
      </w:r>
      <w:r w:rsidR="00B504C8">
        <w:rPr>
          <w:rFonts w:ascii="Arial Narrow" w:hAnsi="Arial Narrow"/>
          <w:sz w:val="22"/>
          <w:szCs w:val="22"/>
        </w:rPr>
        <w:t xml:space="preserve">rotokół odbioru </w:t>
      </w:r>
      <w:r w:rsidR="00633B74">
        <w:rPr>
          <w:rFonts w:ascii="Arial Narrow" w:hAnsi="Arial Narrow"/>
          <w:sz w:val="22"/>
          <w:szCs w:val="22"/>
        </w:rPr>
        <w:t>wykonanych robót”.</w:t>
      </w:r>
    </w:p>
    <w:p w14:paraId="0FAFF627" w14:textId="77777777" w:rsidR="00881BB1" w:rsidRPr="00AF5DF1" w:rsidRDefault="00114A64" w:rsidP="007B6169">
      <w:pPr>
        <w:numPr>
          <w:ilvl w:val="0"/>
          <w:numId w:val="29"/>
        </w:numPr>
        <w:jc w:val="both"/>
        <w:rPr>
          <w:rFonts w:ascii="Arial Narrow" w:hAnsi="Arial Narrow" w:cs="Arial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Faktur</w:t>
      </w:r>
      <w:r w:rsidR="008E0214">
        <w:rPr>
          <w:rFonts w:ascii="Arial Narrow" w:hAnsi="Arial Narrow"/>
          <w:sz w:val="22"/>
          <w:szCs w:val="22"/>
        </w:rPr>
        <w:t>a</w:t>
      </w:r>
      <w:r w:rsidR="00860AC9" w:rsidRPr="00AF5DF1">
        <w:rPr>
          <w:rFonts w:ascii="Arial Narrow" w:hAnsi="Arial Narrow"/>
          <w:sz w:val="22"/>
          <w:szCs w:val="22"/>
        </w:rPr>
        <w:t xml:space="preserve"> </w:t>
      </w:r>
      <w:r w:rsidRPr="00AF5DF1">
        <w:rPr>
          <w:rFonts w:ascii="Arial Narrow" w:hAnsi="Arial Narrow" w:cs="Arial"/>
          <w:sz w:val="22"/>
          <w:szCs w:val="22"/>
        </w:rPr>
        <w:t>płatn</w:t>
      </w:r>
      <w:r w:rsidR="008E0214">
        <w:rPr>
          <w:rFonts w:ascii="Arial Narrow" w:hAnsi="Arial Narrow" w:cs="Arial"/>
          <w:sz w:val="22"/>
          <w:szCs w:val="22"/>
        </w:rPr>
        <w:t>a będzie</w:t>
      </w:r>
      <w:r w:rsidRPr="00AF5DF1">
        <w:rPr>
          <w:rFonts w:ascii="Arial Narrow" w:hAnsi="Arial Narrow" w:cs="Arial"/>
          <w:sz w:val="22"/>
          <w:szCs w:val="22"/>
        </w:rPr>
        <w:t xml:space="preserve"> w terminie do 30 dni od daty doręczenia </w:t>
      </w:r>
      <w:r w:rsidR="008E0214">
        <w:rPr>
          <w:rFonts w:ascii="Arial Narrow" w:hAnsi="Arial Narrow" w:cs="Arial"/>
          <w:sz w:val="22"/>
          <w:szCs w:val="22"/>
        </w:rPr>
        <w:t xml:space="preserve">jej </w:t>
      </w:r>
      <w:r w:rsidRPr="00AF5DF1">
        <w:rPr>
          <w:rFonts w:ascii="Arial Narrow" w:hAnsi="Arial Narrow" w:cs="Arial"/>
          <w:sz w:val="22"/>
          <w:szCs w:val="22"/>
        </w:rPr>
        <w:t xml:space="preserve">przez </w:t>
      </w:r>
      <w:r w:rsidRPr="00AF5DF1">
        <w:rPr>
          <w:rFonts w:ascii="Arial Narrow" w:hAnsi="Arial Narrow" w:cs="Arial"/>
          <w:b/>
          <w:sz w:val="22"/>
          <w:szCs w:val="22"/>
        </w:rPr>
        <w:t>Wykonawcę</w:t>
      </w:r>
      <w:r w:rsidRPr="00AF5DF1">
        <w:rPr>
          <w:rFonts w:ascii="Arial Narrow" w:hAnsi="Arial Narrow" w:cs="Arial"/>
          <w:sz w:val="22"/>
          <w:szCs w:val="22"/>
        </w:rPr>
        <w:t xml:space="preserve"> do siedziby </w:t>
      </w:r>
      <w:r w:rsidRPr="00AF5DF1">
        <w:rPr>
          <w:rFonts w:ascii="Arial Narrow" w:hAnsi="Arial Narrow" w:cs="Arial"/>
          <w:b/>
          <w:sz w:val="22"/>
          <w:szCs w:val="22"/>
        </w:rPr>
        <w:t>Zamawiającego</w:t>
      </w:r>
      <w:r w:rsidR="008E0214">
        <w:rPr>
          <w:rFonts w:ascii="Arial Narrow" w:hAnsi="Arial Narrow" w:cs="Arial"/>
          <w:b/>
          <w:sz w:val="22"/>
          <w:szCs w:val="22"/>
        </w:rPr>
        <w:t xml:space="preserve"> </w:t>
      </w:r>
      <w:r w:rsidR="00860AC9" w:rsidRPr="00AF5DF1">
        <w:rPr>
          <w:rFonts w:ascii="Arial Narrow" w:hAnsi="Arial Narrow" w:cs="Arial"/>
          <w:sz w:val="22"/>
          <w:szCs w:val="22"/>
        </w:rPr>
        <w:t>wraz z „Protokołem odbioru wykonanych robót” podpisanym przez obie strony umowy.</w:t>
      </w:r>
    </w:p>
    <w:p w14:paraId="6C82DF60" w14:textId="77777777" w:rsidR="00AF5DF1" w:rsidRPr="00001808" w:rsidRDefault="00860AC9" w:rsidP="008E0214">
      <w:pPr>
        <w:numPr>
          <w:ilvl w:val="0"/>
          <w:numId w:val="29"/>
        </w:numPr>
        <w:jc w:val="both"/>
        <w:rPr>
          <w:rFonts w:ascii="Arial Narrow" w:hAnsi="Arial Narrow" w:cs="Arial"/>
          <w:sz w:val="22"/>
          <w:szCs w:val="22"/>
        </w:rPr>
      </w:pPr>
      <w:r w:rsidRPr="00001808">
        <w:rPr>
          <w:rFonts w:ascii="Arial Narrow" w:hAnsi="Arial Narrow" w:cs="Arial"/>
          <w:sz w:val="22"/>
          <w:szCs w:val="22"/>
        </w:rPr>
        <w:t xml:space="preserve">Ostateczne rozliczenie za wykonany przedmiot umowy nastąpi w oparciu o fakturę, wystawioną na podstawie </w:t>
      </w:r>
      <w:r w:rsidR="00341A4C" w:rsidRPr="00001808">
        <w:rPr>
          <w:rFonts w:ascii="Arial Narrow" w:hAnsi="Arial Narrow" w:cs="Arial"/>
          <w:sz w:val="22"/>
          <w:szCs w:val="22"/>
        </w:rPr>
        <w:t>„Protokołu odbioru</w:t>
      </w:r>
      <w:r w:rsidR="00633B74">
        <w:rPr>
          <w:rFonts w:ascii="Arial Narrow" w:hAnsi="Arial Narrow" w:cs="Arial"/>
          <w:sz w:val="22"/>
          <w:szCs w:val="22"/>
        </w:rPr>
        <w:t xml:space="preserve"> wykonanych</w:t>
      </w:r>
      <w:r w:rsidR="00C83E79" w:rsidRPr="00001808">
        <w:rPr>
          <w:rFonts w:ascii="Arial Narrow" w:hAnsi="Arial Narrow" w:cs="Arial"/>
          <w:sz w:val="22"/>
          <w:szCs w:val="22"/>
        </w:rPr>
        <w:t xml:space="preserve"> </w:t>
      </w:r>
      <w:r w:rsidR="00341A4C" w:rsidRPr="00001808">
        <w:rPr>
          <w:rFonts w:ascii="Arial Narrow" w:hAnsi="Arial Narrow" w:cs="Arial"/>
          <w:sz w:val="22"/>
          <w:szCs w:val="22"/>
        </w:rPr>
        <w:t>robót”</w:t>
      </w:r>
      <w:r w:rsidR="0040065E" w:rsidRPr="00001808">
        <w:rPr>
          <w:rFonts w:ascii="Arial Narrow" w:hAnsi="Arial Narrow" w:cs="Arial"/>
          <w:sz w:val="22"/>
          <w:szCs w:val="22"/>
        </w:rPr>
        <w:t xml:space="preserve"> </w:t>
      </w:r>
      <w:r w:rsidR="00B92A29" w:rsidRPr="00001808">
        <w:rPr>
          <w:rFonts w:ascii="Arial Narrow" w:hAnsi="Arial Narrow" w:cs="Arial"/>
          <w:sz w:val="22"/>
          <w:szCs w:val="22"/>
        </w:rPr>
        <w:t>podpisanych</w:t>
      </w:r>
      <w:r w:rsidRPr="00001808">
        <w:rPr>
          <w:rFonts w:ascii="Arial Narrow" w:hAnsi="Arial Narrow" w:cs="Arial"/>
          <w:sz w:val="22"/>
          <w:szCs w:val="22"/>
        </w:rPr>
        <w:t xml:space="preserve"> przez obie strony umowy.</w:t>
      </w:r>
      <w:r w:rsidR="008E0214" w:rsidRPr="00001808">
        <w:rPr>
          <w:rFonts w:ascii="Arial Narrow" w:hAnsi="Arial Narrow" w:cs="Arial"/>
          <w:sz w:val="22"/>
          <w:szCs w:val="22"/>
        </w:rPr>
        <w:t xml:space="preserve"> </w:t>
      </w:r>
      <w:r w:rsidR="00001808" w:rsidRPr="00001808">
        <w:rPr>
          <w:rFonts w:ascii="Arial Narrow" w:hAnsi="Arial Narrow" w:cs="Arial"/>
          <w:sz w:val="22"/>
          <w:szCs w:val="22"/>
        </w:rPr>
        <w:t>Kwota</w:t>
      </w:r>
      <w:r w:rsidR="008E0214" w:rsidRPr="00001808">
        <w:rPr>
          <w:rFonts w:ascii="Arial Narrow" w:hAnsi="Arial Narrow" w:cs="Arial"/>
          <w:sz w:val="22"/>
          <w:szCs w:val="22"/>
        </w:rPr>
        <w:t xml:space="preserve"> faktury </w:t>
      </w:r>
      <w:r w:rsidR="00AF5DF1" w:rsidRPr="00001808">
        <w:rPr>
          <w:rFonts w:ascii="Arial Narrow" w:hAnsi="Arial Narrow" w:cs="Arial"/>
          <w:sz w:val="22"/>
          <w:szCs w:val="22"/>
        </w:rPr>
        <w:t>nie może przekroczyć wysokości ustalonego wynagrodzenia ryczałtowego.</w:t>
      </w:r>
    </w:p>
    <w:p w14:paraId="73C06254" w14:textId="77777777" w:rsidR="00114A64" w:rsidRPr="00AF5DF1" w:rsidRDefault="00114A64" w:rsidP="007B6169">
      <w:pPr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AE52D8">
        <w:rPr>
          <w:rFonts w:ascii="Arial Narrow" w:hAnsi="Arial Narrow" w:cs="Arial"/>
          <w:sz w:val="22"/>
          <w:szCs w:val="22"/>
        </w:rPr>
        <w:t>Termin zapłaty wynagrodzenia podwykonawcy lub dalsze</w:t>
      </w:r>
      <w:r w:rsidR="004E4677" w:rsidRPr="00AE52D8">
        <w:rPr>
          <w:rFonts w:ascii="Arial Narrow" w:hAnsi="Arial Narrow" w:cs="Arial"/>
          <w:sz w:val="22"/>
          <w:szCs w:val="22"/>
        </w:rPr>
        <w:t>go</w:t>
      </w:r>
      <w:r w:rsidRPr="00AE52D8">
        <w:rPr>
          <w:rFonts w:ascii="Arial Narrow" w:hAnsi="Arial Narrow" w:cs="Arial"/>
          <w:sz w:val="22"/>
          <w:szCs w:val="22"/>
        </w:rPr>
        <w:t xml:space="preserve"> podwykonawcy przewidziany w umowie </w:t>
      </w:r>
      <w:r w:rsidRPr="00AE52D8">
        <w:rPr>
          <w:rFonts w:ascii="Arial Narrow" w:hAnsi="Arial Narrow" w:cs="Arial"/>
          <w:sz w:val="22"/>
          <w:szCs w:val="22"/>
        </w:rPr>
        <w:br/>
        <w:t>o podwykona</w:t>
      </w:r>
      <w:r w:rsidR="00644199" w:rsidRPr="00AE52D8">
        <w:rPr>
          <w:rFonts w:ascii="Arial Narrow" w:hAnsi="Arial Narrow" w:cs="Arial"/>
          <w:sz w:val="22"/>
          <w:szCs w:val="22"/>
        </w:rPr>
        <w:t>wstwo nie może</w:t>
      </w:r>
      <w:r w:rsidR="00644199" w:rsidRPr="00AF5DF1">
        <w:rPr>
          <w:rFonts w:ascii="Arial Narrow" w:hAnsi="Arial Narrow" w:cs="Arial"/>
          <w:sz w:val="22"/>
          <w:szCs w:val="22"/>
        </w:rPr>
        <w:t xml:space="preserve"> być dłuższy niż 30</w:t>
      </w:r>
      <w:r w:rsidRPr="00AF5DF1">
        <w:rPr>
          <w:rFonts w:ascii="Arial Narrow" w:hAnsi="Arial Narrow" w:cs="Arial"/>
          <w:sz w:val="22"/>
          <w:szCs w:val="22"/>
        </w:rPr>
        <w:t xml:space="preserve"> dni od dnia doręczenia </w:t>
      </w:r>
      <w:r w:rsidRPr="00AF5DF1">
        <w:rPr>
          <w:rFonts w:ascii="Arial Narrow" w:hAnsi="Arial Narrow" w:cs="Arial"/>
          <w:b/>
          <w:sz w:val="22"/>
          <w:szCs w:val="22"/>
        </w:rPr>
        <w:t>Wykonawcy</w:t>
      </w:r>
      <w:r w:rsidRPr="00AF5DF1">
        <w:rPr>
          <w:rFonts w:ascii="Arial Narrow" w:hAnsi="Arial Narrow" w:cs="Arial"/>
          <w:sz w:val="22"/>
          <w:szCs w:val="22"/>
        </w:rPr>
        <w:t xml:space="preserve">, podwykonawcy </w:t>
      </w:r>
      <w:r w:rsidRPr="00AF5DF1">
        <w:rPr>
          <w:rFonts w:ascii="Arial Narrow" w:hAnsi="Arial Narrow" w:cs="Arial"/>
          <w:sz w:val="22"/>
          <w:szCs w:val="22"/>
        </w:rPr>
        <w:lastRenderedPageBreak/>
        <w:t>lub</w:t>
      </w:r>
      <w:r w:rsidR="00371C16" w:rsidRPr="00AF5DF1">
        <w:rPr>
          <w:rFonts w:ascii="Arial Narrow" w:hAnsi="Arial Narrow" w:cs="Arial"/>
          <w:sz w:val="22"/>
          <w:szCs w:val="22"/>
        </w:rPr>
        <w:t> </w:t>
      </w:r>
      <w:r w:rsidRPr="00AF5DF1">
        <w:rPr>
          <w:rFonts w:ascii="Arial Narrow" w:hAnsi="Arial Narrow" w:cs="Arial"/>
          <w:sz w:val="22"/>
          <w:szCs w:val="22"/>
        </w:rPr>
        <w:t>dalszemu podwykonawcy faktury lub rachunku, potwierdzających wykonanie zleconej podwykonawcy lub</w:t>
      </w:r>
      <w:r w:rsidR="00371C16" w:rsidRPr="00AF5DF1">
        <w:rPr>
          <w:rFonts w:ascii="Arial Narrow" w:hAnsi="Arial Narrow" w:cs="Arial"/>
          <w:sz w:val="22"/>
          <w:szCs w:val="22"/>
        </w:rPr>
        <w:t> </w:t>
      </w:r>
      <w:r w:rsidRPr="00AF5DF1">
        <w:rPr>
          <w:rFonts w:ascii="Arial Narrow" w:hAnsi="Arial Narrow" w:cs="Arial"/>
          <w:sz w:val="22"/>
          <w:szCs w:val="22"/>
        </w:rPr>
        <w:t>dalszemu podwykonawcy dostaw</w:t>
      </w:r>
      <w:r w:rsidR="00A84CDA" w:rsidRPr="00AF5DF1">
        <w:rPr>
          <w:rFonts w:ascii="Arial Narrow" w:hAnsi="Arial Narrow" w:cs="Arial"/>
          <w:sz w:val="22"/>
          <w:szCs w:val="22"/>
        </w:rPr>
        <w:t xml:space="preserve">y, usługi lub roboty budowlanej i nie może być późniejszy niż termin zapłaty </w:t>
      </w:r>
      <w:r w:rsidR="00A84CDA" w:rsidRPr="00AF5DF1">
        <w:rPr>
          <w:rFonts w:ascii="Arial Narrow" w:hAnsi="Arial Narrow" w:cs="Arial"/>
          <w:b/>
          <w:bCs/>
          <w:sz w:val="22"/>
          <w:szCs w:val="22"/>
        </w:rPr>
        <w:t>Wykonawcy</w:t>
      </w:r>
      <w:r w:rsidR="00A84CDA" w:rsidRPr="00AF5DF1">
        <w:rPr>
          <w:rFonts w:ascii="Arial Narrow" w:hAnsi="Arial Narrow" w:cs="Arial"/>
          <w:sz w:val="22"/>
          <w:szCs w:val="22"/>
        </w:rPr>
        <w:t xml:space="preserve"> p</w:t>
      </w:r>
      <w:r w:rsidR="00371C16" w:rsidRPr="00AF5DF1">
        <w:rPr>
          <w:rFonts w:ascii="Arial Narrow" w:hAnsi="Arial Narrow" w:cs="Arial"/>
          <w:sz w:val="22"/>
          <w:szCs w:val="22"/>
        </w:rPr>
        <w:t xml:space="preserve">rzez </w:t>
      </w:r>
      <w:r w:rsidR="00371C16" w:rsidRPr="00AF5DF1">
        <w:rPr>
          <w:rFonts w:ascii="Arial Narrow" w:hAnsi="Arial Narrow" w:cs="Arial"/>
          <w:b/>
          <w:bCs/>
          <w:sz w:val="22"/>
          <w:szCs w:val="22"/>
        </w:rPr>
        <w:t>Zamawiającego</w:t>
      </w:r>
      <w:r w:rsidR="00371C16" w:rsidRPr="00AF5DF1">
        <w:rPr>
          <w:rFonts w:ascii="Arial Narrow" w:hAnsi="Arial Narrow" w:cs="Arial"/>
          <w:sz w:val="22"/>
          <w:szCs w:val="22"/>
        </w:rPr>
        <w:t xml:space="preserve"> za te roboty</w:t>
      </w:r>
      <w:r w:rsidR="00A84CDA" w:rsidRPr="00AF5DF1">
        <w:rPr>
          <w:rFonts w:ascii="Arial Narrow" w:hAnsi="Arial Narrow" w:cs="Arial"/>
          <w:sz w:val="22"/>
          <w:szCs w:val="22"/>
        </w:rPr>
        <w:t xml:space="preserve"> określony w umowie (analogicznie w przypadku dalszego podwykonawstwa).</w:t>
      </w:r>
    </w:p>
    <w:p w14:paraId="3689257B" w14:textId="77777777" w:rsidR="00114A64" w:rsidRPr="00AF5DF1" w:rsidRDefault="00114A64" w:rsidP="007B6169">
      <w:pPr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AF5DF1">
        <w:rPr>
          <w:rFonts w:ascii="Arial Narrow" w:hAnsi="Arial Narrow" w:cs="Arial"/>
          <w:b/>
          <w:sz w:val="22"/>
          <w:szCs w:val="22"/>
        </w:rPr>
        <w:t>Zamawiającego</w:t>
      </w:r>
      <w:r w:rsidRPr="00AF5DF1">
        <w:rPr>
          <w:rFonts w:ascii="Arial Narrow" w:hAnsi="Arial Narrow" w:cs="Arial"/>
          <w:sz w:val="22"/>
          <w:szCs w:val="22"/>
        </w:rPr>
        <w:t xml:space="preserve">, jeśli </w:t>
      </w:r>
      <w:r w:rsidR="004E4677" w:rsidRPr="00AF5DF1">
        <w:rPr>
          <w:rFonts w:ascii="Arial Narrow" w:hAnsi="Arial Narrow" w:cs="Arial"/>
          <w:sz w:val="22"/>
          <w:szCs w:val="22"/>
        </w:rPr>
        <w:t xml:space="preserve">rachunek bankowy </w:t>
      </w:r>
      <w:r w:rsidRPr="00AF5DF1">
        <w:rPr>
          <w:rFonts w:ascii="Arial Narrow" w:hAnsi="Arial Narrow" w:cs="Arial"/>
          <w:b/>
          <w:sz w:val="22"/>
          <w:szCs w:val="22"/>
        </w:rPr>
        <w:t>Zamawiającego</w:t>
      </w:r>
      <w:r w:rsidRPr="00AF5DF1">
        <w:rPr>
          <w:rFonts w:ascii="Arial Narrow" w:hAnsi="Arial Narrow" w:cs="Arial"/>
          <w:sz w:val="22"/>
          <w:szCs w:val="22"/>
        </w:rPr>
        <w:t xml:space="preserve"> zostanie obciążon</w:t>
      </w:r>
      <w:r w:rsidR="004E4677" w:rsidRPr="00AF5DF1">
        <w:rPr>
          <w:rFonts w:ascii="Arial Narrow" w:hAnsi="Arial Narrow" w:cs="Arial"/>
          <w:sz w:val="22"/>
          <w:szCs w:val="22"/>
        </w:rPr>
        <w:t>y</w:t>
      </w:r>
      <w:r w:rsidRPr="00AF5DF1">
        <w:rPr>
          <w:rFonts w:ascii="Arial Narrow" w:hAnsi="Arial Narrow" w:cs="Arial"/>
          <w:sz w:val="22"/>
          <w:szCs w:val="22"/>
        </w:rPr>
        <w:t xml:space="preserve"> kwotą należną </w:t>
      </w:r>
      <w:r w:rsidRPr="00AF5DF1">
        <w:rPr>
          <w:rFonts w:ascii="Arial Narrow" w:hAnsi="Arial Narrow" w:cs="Arial"/>
          <w:b/>
          <w:sz w:val="22"/>
          <w:szCs w:val="22"/>
        </w:rPr>
        <w:t>Wykonawcy</w:t>
      </w:r>
      <w:r w:rsidRPr="00AF5DF1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14:paraId="466FA7FD" w14:textId="77777777" w:rsidR="00114A64" w:rsidRPr="00AF5DF1" w:rsidRDefault="00114A64" w:rsidP="007B6169">
      <w:pPr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Rozliczenia z podwykonawcami</w:t>
      </w:r>
      <w:r w:rsidRPr="00AF5DF1">
        <w:rPr>
          <w:rFonts w:ascii="Arial Narrow" w:hAnsi="Arial Narrow" w:cs="Arial"/>
          <w:sz w:val="22"/>
          <w:szCs w:val="22"/>
        </w:rPr>
        <w:t xml:space="preserve"> lub dalszymi podwykonawcami</w:t>
      </w:r>
      <w:r w:rsidR="008E0214">
        <w:rPr>
          <w:rFonts w:ascii="Arial Narrow" w:hAnsi="Arial Narrow" w:cs="Arial"/>
          <w:sz w:val="22"/>
          <w:szCs w:val="22"/>
        </w:rPr>
        <w:t xml:space="preserve"> </w:t>
      </w:r>
      <w:r w:rsidRPr="00AF5DF1">
        <w:rPr>
          <w:rFonts w:ascii="Arial Narrow" w:hAnsi="Arial Narrow"/>
          <w:sz w:val="22"/>
          <w:szCs w:val="22"/>
        </w:rPr>
        <w:t>za wykonane przez nich części przedmiotu umowy następ</w:t>
      </w:r>
      <w:r w:rsidR="004E4677" w:rsidRPr="00AF5DF1">
        <w:rPr>
          <w:rFonts w:ascii="Arial Narrow" w:hAnsi="Arial Narrow"/>
          <w:sz w:val="22"/>
          <w:szCs w:val="22"/>
        </w:rPr>
        <w:t>ować będą</w:t>
      </w:r>
      <w:r w:rsidR="008E0214">
        <w:rPr>
          <w:rFonts w:ascii="Arial Narrow" w:hAnsi="Arial Narrow"/>
          <w:sz w:val="22"/>
          <w:szCs w:val="22"/>
        </w:rPr>
        <w:t xml:space="preserve"> </w:t>
      </w:r>
      <w:r w:rsidR="004E4677" w:rsidRPr="00AF5DF1">
        <w:rPr>
          <w:rFonts w:ascii="Arial Narrow" w:hAnsi="Arial Narrow"/>
          <w:sz w:val="22"/>
          <w:szCs w:val="22"/>
        </w:rPr>
        <w:t>w następujący sposób:</w:t>
      </w:r>
    </w:p>
    <w:p w14:paraId="448C799D" w14:textId="77777777" w:rsidR="002D33B0" w:rsidRPr="00AF5DF1" w:rsidRDefault="00114A64" w:rsidP="00555E7B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w przypadku wykonania części przedmiotu umowy przez podwykonawców lub dalszych podwykonawców</w:t>
      </w:r>
      <w:r w:rsidR="002D33B0" w:rsidRPr="00AF5DF1">
        <w:rPr>
          <w:rFonts w:ascii="Arial Narrow" w:hAnsi="Arial Narrow"/>
          <w:sz w:val="22"/>
          <w:szCs w:val="22"/>
        </w:rPr>
        <w:t>,</w:t>
      </w:r>
      <w:r w:rsidR="008E0214">
        <w:rPr>
          <w:rFonts w:ascii="Arial Narrow" w:hAnsi="Arial Narrow"/>
          <w:sz w:val="22"/>
          <w:szCs w:val="22"/>
        </w:rPr>
        <w:t xml:space="preserve"> </w:t>
      </w: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składając fakturę, która opiewa na zakres wykonywany również przez podwykonawcę lub dalszego podwykonawcę, dokona stosownego podziału należności pomiędzy </w:t>
      </w:r>
      <w:r w:rsidRPr="00AF5DF1">
        <w:rPr>
          <w:rFonts w:ascii="Arial Narrow" w:hAnsi="Arial Narrow"/>
          <w:b/>
          <w:sz w:val="22"/>
          <w:szCs w:val="22"/>
        </w:rPr>
        <w:t>Wykonawcę</w:t>
      </w:r>
      <w:r w:rsidRPr="00AF5DF1">
        <w:rPr>
          <w:rFonts w:ascii="Arial Narrow" w:hAnsi="Arial Narrow"/>
          <w:sz w:val="22"/>
          <w:szCs w:val="22"/>
        </w:rPr>
        <w:t xml:space="preserve"> i podwykonawcę lub dalszego podwykonawcę w protokołach stanowiących </w:t>
      </w:r>
      <w:r w:rsidR="00644199" w:rsidRPr="00AF5DF1">
        <w:rPr>
          <w:rFonts w:ascii="Arial Narrow" w:hAnsi="Arial Narrow"/>
          <w:sz w:val="22"/>
          <w:szCs w:val="22"/>
        </w:rPr>
        <w:t>załącznik do</w:t>
      </w:r>
      <w:r w:rsidRPr="00AF5DF1">
        <w:rPr>
          <w:rFonts w:ascii="Arial Narrow" w:hAnsi="Arial Narrow"/>
          <w:sz w:val="22"/>
          <w:szCs w:val="22"/>
        </w:rPr>
        <w:t xml:space="preserve"> faktury</w:t>
      </w:r>
      <w:r w:rsidR="002D33B0" w:rsidRPr="00AF5DF1">
        <w:rPr>
          <w:rFonts w:ascii="Arial Narrow" w:hAnsi="Arial Narrow"/>
          <w:sz w:val="22"/>
          <w:szCs w:val="22"/>
        </w:rPr>
        <w:t>;</w:t>
      </w:r>
    </w:p>
    <w:p w14:paraId="5C225AAB" w14:textId="77777777" w:rsidR="002D33B0" w:rsidRPr="00AF5DF1" w:rsidRDefault="002D33B0" w:rsidP="00555E7B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w przypadku, o którym mowa w </w:t>
      </w:r>
      <w:r w:rsidR="00733D05" w:rsidRPr="00AF5DF1">
        <w:rPr>
          <w:rFonts w:ascii="Arial Narrow" w:hAnsi="Arial Narrow"/>
          <w:sz w:val="22"/>
          <w:szCs w:val="22"/>
        </w:rPr>
        <w:t>pkt</w:t>
      </w:r>
      <w:r w:rsidR="00B92A29" w:rsidRPr="00AF5DF1">
        <w:rPr>
          <w:rFonts w:ascii="Arial Narrow" w:hAnsi="Arial Narrow"/>
          <w:sz w:val="22"/>
          <w:szCs w:val="22"/>
        </w:rPr>
        <w:t>.</w:t>
      </w:r>
      <w:r w:rsidRPr="00AF5DF1">
        <w:rPr>
          <w:rFonts w:ascii="Arial Narrow" w:hAnsi="Arial Narrow"/>
          <w:sz w:val="22"/>
          <w:szCs w:val="22"/>
        </w:rPr>
        <w:t xml:space="preserve"> a), </w:t>
      </w: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zobowiązany jest przedłożyć wraz z fakturą potwierdzenie przelewu dokonanego na rachunek podwykonawcy lub dalszego podwykonawcy </w:t>
      </w:r>
      <w:r w:rsidR="00105A27">
        <w:rPr>
          <w:rFonts w:ascii="Arial Narrow" w:hAnsi="Arial Narrow"/>
          <w:sz w:val="22"/>
          <w:szCs w:val="22"/>
        </w:rPr>
        <w:t>na kwotę określoną w protokole stanowiącym</w:t>
      </w:r>
      <w:r w:rsidRPr="00AF5DF1">
        <w:rPr>
          <w:rFonts w:ascii="Arial Narrow" w:hAnsi="Arial Narrow"/>
          <w:sz w:val="22"/>
          <w:szCs w:val="22"/>
        </w:rPr>
        <w:t xml:space="preserve"> podstawę do wystawienia faktur</w:t>
      </w:r>
      <w:r w:rsidR="00105A27">
        <w:rPr>
          <w:rFonts w:ascii="Arial Narrow" w:hAnsi="Arial Narrow"/>
          <w:sz w:val="22"/>
          <w:szCs w:val="22"/>
        </w:rPr>
        <w:t>y</w:t>
      </w:r>
      <w:r w:rsidRPr="00AF5DF1">
        <w:rPr>
          <w:rFonts w:ascii="Arial Narrow" w:hAnsi="Arial Narrow"/>
          <w:sz w:val="22"/>
          <w:szCs w:val="22"/>
        </w:rPr>
        <w:t xml:space="preserve"> </w:t>
      </w:r>
      <w:r w:rsidR="00105A27">
        <w:rPr>
          <w:rFonts w:ascii="Arial Narrow" w:hAnsi="Arial Narrow"/>
          <w:sz w:val="22"/>
          <w:szCs w:val="22"/>
        </w:rPr>
        <w:t xml:space="preserve">oraz </w:t>
      </w:r>
      <w:r w:rsidRPr="00AF5DF1">
        <w:rPr>
          <w:rFonts w:ascii="Arial Narrow" w:hAnsi="Arial Narrow"/>
          <w:sz w:val="22"/>
          <w:szCs w:val="22"/>
        </w:rPr>
        <w:t>oświa</w:t>
      </w:r>
      <w:r w:rsidR="00763D48" w:rsidRPr="00AF5DF1">
        <w:rPr>
          <w:rFonts w:ascii="Arial Narrow" w:hAnsi="Arial Narrow"/>
          <w:sz w:val="22"/>
          <w:szCs w:val="22"/>
        </w:rPr>
        <w:t>dczenie podwykonawcy lub dalszego</w:t>
      </w:r>
      <w:r w:rsidRPr="00AF5DF1">
        <w:rPr>
          <w:rFonts w:ascii="Arial Narrow" w:hAnsi="Arial Narrow"/>
          <w:sz w:val="22"/>
          <w:szCs w:val="22"/>
        </w:rPr>
        <w:t xml:space="preserve"> podwykonawcy, że</w:t>
      </w:r>
      <w:r w:rsidR="00763D48" w:rsidRPr="00AF5DF1">
        <w:rPr>
          <w:rFonts w:ascii="Arial Narrow" w:hAnsi="Arial Narrow"/>
          <w:sz w:val="22"/>
          <w:szCs w:val="22"/>
        </w:rPr>
        <w:t> </w:t>
      </w:r>
      <w:r w:rsidR="008E0214">
        <w:rPr>
          <w:rFonts w:ascii="Arial Narrow" w:hAnsi="Arial Narrow"/>
          <w:sz w:val="22"/>
          <w:szCs w:val="22"/>
        </w:rPr>
        <w:t>wymaga</w:t>
      </w:r>
      <w:r w:rsidRPr="00AF5DF1">
        <w:rPr>
          <w:rFonts w:ascii="Arial Narrow" w:hAnsi="Arial Narrow"/>
          <w:sz w:val="22"/>
          <w:szCs w:val="22"/>
        </w:rPr>
        <w:t>ne należności podwykonawcy</w:t>
      </w:r>
      <w:r w:rsidR="00763D48" w:rsidRPr="00AF5DF1">
        <w:rPr>
          <w:rFonts w:ascii="Arial Narrow" w:hAnsi="Arial Narrow"/>
          <w:sz w:val="22"/>
          <w:szCs w:val="22"/>
        </w:rPr>
        <w:t xml:space="preserve"> lub dalszego podwykonawcy</w:t>
      </w:r>
      <w:r w:rsidRPr="00AF5DF1">
        <w:rPr>
          <w:rFonts w:ascii="Arial Narrow" w:hAnsi="Arial Narrow"/>
          <w:sz w:val="22"/>
          <w:szCs w:val="22"/>
        </w:rPr>
        <w:t xml:space="preserve"> wynikające z tych protokołów zostały przez </w:t>
      </w:r>
      <w:r w:rsidRPr="00AF5DF1">
        <w:rPr>
          <w:rFonts w:ascii="Arial Narrow" w:hAnsi="Arial Narrow"/>
          <w:b/>
          <w:sz w:val="22"/>
          <w:szCs w:val="22"/>
        </w:rPr>
        <w:t>Wykonawcę</w:t>
      </w:r>
      <w:r w:rsidR="00763D48" w:rsidRPr="00AF5DF1">
        <w:rPr>
          <w:rFonts w:ascii="Arial Narrow" w:hAnsi="Arial Narrow"/>
          <w:sz w:val="22"/>
          <w:szCs w:val="22"/>
        </w:rPr>
        <w:t>(lub podwykonawcę)</w:t>
      </w:r>
      <w:r w:rsidRPr="00AF5DF1">
        <w:rPr>
          <w:rFonts w:ascii="Arial Narrow" w:hAnsi="Arial Narrow"/>
          <w:sz w:val="22"/>
          <w:szCs w:val="22"/>
        </w:rPr>
        <w:t xml:space="preserve"> uregulowane</w:t>
      </w:r>
      <w:r w:rsidR="00763D48" w:rsidRPr="00AF5DF1">
        <w:rPr>
          <w:rFonts w:ascii="Arial Narrow" w:hAnsi="Arial Narrow"/>
          <w:sz w:val="22"/>
          <w:szCs w:val="22"/>
        </w:rPr>
        <w:t>;</w:t>
      </w:r>
    </w:p>
    <w:p w14:paraId="2CFD3BC5" w14:textId="77777777" w:rsidR="00114A64" w:rsidRPr="00AF5DF1" w:rsidRDefault="00114A64" w:rsidP="00555E7B">
      <w:pPr>
        <w:numPr>
          <w:ilvl w:val="0"/>
          <w:numId w:val="15"/>
        </w:numPr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zapłata na</w:t>
      </w:r>
      <w:r w:rsidR="00BE5F83">
        <w:rPr>
          <w:rFonts w:ascii="Arial Narrow" w:hAnsi="Arial Narrow"/>
          <w:sz w:val="22"/>
          <w:szCs w:val="22"/>
        </w:rPr>
        <w:t>leżności  nastą</w:t>
      </w:r>
      <w:r w:rsidR="00105A27">
        <w:rPr>
          <w:rFonts w:ascii="Arial Narrow" w:hAnsi="Arial Narrow"/>
          <w:sz w:val="22"/>
          <w:szCs w:val="22"/>
        </w:rPr>
        <w:t>p</w:t>
      </w:r>
      <w:r w:rsidR="00001808">
        <w:rPr>
          <w:rFonts w:ascii="Arial Narrow" w:hAnsi="Arial Narrow"/>
          <w:sz w:val="22"/>
          <w:szCs w:val="22"/>
        </w:rPr>
        <w:t>i</w:t>
      </w:r>
      <w:r w:rsidRPr="00AF5DF1">
        <w:rPr>
          <w:rFonts w:ascii="Arial Narrow" w:hAnsi="Arial Narrow"/>
          <w:sz w:val="22"/>
          <w:szCs w:val="22"/>
        </w:rPr>
        <w:t xml:space="preserve"> w całości na rzecz </w:t>
      </w:r>
      <w:r w:rsidRPr="00AF5DF1">
        <w:rPr>
          <w:rFonts w:ascii="Arial Narrow" w:hAnsi="Arial Narrow"/>
          <w:b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 xml:space="preserve">, </w:t>
      </w:r>
    </w:p>
    <w:p w14:paraId="09EAD2C1" w14:textId="77777777" w:rsidR="001D5FA3" w:rsidRPr="00AF5DF1" w:rsidRDefault="001D5FA3" w:rsidP="00555E7B">
      <w:pPr>
        <w:numPr>
          <w:ilvl w:val="0"/>
          <w:numId w:val="15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w przypadku niedostarczenia przez </w:t>
      </w:r>
      <w:r w:rsidRPr="00AF5DF1">
        <w:rPr>
          <w:rFonts w:ascii="Arial Narrow" w:hAnsi="Arial Narrow"/>
          <w:b/>
          <w:sz w:val="22"/>
          <w:szCs w:val="22"/>
        </w:rPr>
        <w:t>Wykonawcę</w:t>
      </w:r>
      <w:r w:rsidRPr="00AF5DF1">
        <w:rPr>
          <w:rFonts w:ascii="Arial Narrow" w:hAnsi="Arial Narrow"/>
          <w:sz w:val="22"/>
          <w:szCs w:val="22"/>
        </w:rPr>
        <w:t xml:space="preserve"> potwierdzenia przelewu albo oświadczenia </w:t>
      </w:r>
      <w:r w:rsidR="004E3AA3" w:rsidRPr="00AF5DF1">
        <w:rPr>
          <w:rFonts w:ascii="Arial Narrow" w:hAnsi="Arial Narrow"/>
          <w:sz w:val="22"/>
          <w:szCs w:val="22"/>
        </w:rPr>
        <w:t>p</w:t>
      </w:r>
      <w:r w:rsidRPr="00AF5DF1">
        <w:rPr>
          <w:rFonts w:ascii="Arial Narrow" w:hAnsi="Arial Narrow"/>
          <w:sz w:val="22"/>
          <w:szCs w:val="22"/>
        </w:rPr>
        <w:t xml:space="preserve">odwykonawcy lub dalszego podwykonawcy, </w:t>
      </w:r>
      <w:r w:rsidRPr="00AF5DF1">
        <w:rPr>
          <w:rFonts w:ascii="Arial Narrow" w:hAnsi="Arial Narrow"/>
          <w:b/>
          <w:sz w:val="22"/>
          <w:szCs w:val="22"/>
        </w:rPr>
        <w:t xml:space="preserve">Zamawiający </w:t>
      </w:r>
      <w:r w:rsidRPr="00AF5DF1">
        <w:rPr>
          <w:rFonts w:ascii="Arial Narrow" w:hAnsi="Arial Narrow"/>
          <w:sz w:val="22"/>
          <w:szCs w:val="22"/>
        </w:rPr>
        <w:t xml:space="preserve">zastrzega sobie prawo do zatrzymania kwoty </w:t>
      </w:r>
      <w:r w:rsidR="00843A41" w:rsidRPr="00AF5DF1">
        <w:rPr>
          <w:rFonts w:ascii="Arial Narrow" w:hAnsi="Arial Narrow"/>
          <w:sz w:val="22"/>
          <w:szCs w:val="22"/>
        </w:rPr>
        <w:t xml:space="preserve">odpowiadającej wynagrodzeniu </w:t>
      </w:r>
      <w:r w:rsidRPr="00AF5DF1">
        <w:rPr>
          <w:rFonts w:ascii="Arial Narrow" w:hAnsi="Arial Narrow"/>
          <w:sz w:val="22"/>
          <w:szCs w:val="22"/>
        </w:rPr>
        <w:t>należne</w:t>
      </w:r>
      <w:r w:rsidR="00843A41" w:rsidRPr="00AF5DF1">
        <w:rPr>
          <w:rFonts w:ascii="Arial Narrow" w:hAnsi="Arial Narrow"/>
          <w:sz w:val="22"/>
          <w:szCs w:val="22"/>
        </w:rPr>
        <w:t>mu</w:t>
      </w:r>
      <w:r w:rsidRPr="00AF5DF1">
        <w:rPr>
          <w:rFonts w:ascii="Arial Narrow" w:hAnsi="Arial Narrow"/>
          <w:sz w:val="22"/>
          <w:szCs w:val="22"/>
        </w:rPr>
        <w:t xml:space="preserve"> podwykonawcy</w:t>
      </w:r>
      <w:r w:rsidR="002D33B0" w:rsidRPr="00AF5DF1">
        <w:rPr>
          <w:rFonts w:ascii="Arial Narrow" w:hAnsi="Arial Narrow"/>
          <w:sz w:val="22"/>
          <w:szCs w:val="22"/>
        </w:rPr>
        <w:t xml:space="preserve"> lub dalszemu podwykonawcy</w:t>
      </w:r>
      <w:r w:rsidRPr="00AF5DF1">
        <w:rPr>
          <w:rFonts w:ascii="Arial Narrow" w:hAnsi="Arial Narrow"/>
          <w:sz w:val="22"/>
          <w:szCs w:val="22"/>
        </w:rPr>
        <w:t xml:space="preserve"> do momentu spełnienia warunku podanego w pkt. </w:t>
      </w:r>
      <w:r w:rsidR="002D33B0" w:rsidRPr="00AF5DF1">
        <w:rPr>
          <w:rFonts w:ascii="Arial Narrow" w:hAnsi="Arial Narrow"/>
          <w:sz w:val="22"/>
          <w:szCs w:val="22"/>
        </w:rPr>
        <w:t>a) i b)</w:t>
      </w:r>
      <w:r w:rsidRPr="00AF5DF1">
        <w:rPr>
          <w:rFonts w:ascii="Arial Narrow" w:hAnsi="Arial Narrow"/>
          <w:sz w:val="22"/>
          <w:szCs w:val="22"/>
        </w:rPr>
        <w:t xml:space="preserve">, </w:t>
      </w:r>
    </w:p>
    <w:p w14:paraId="10A3F5F5" w14:textId="77777777" w:rsidR="00D70C33" w:rsidRPr="00AF5DF1" w:rsidRDefault="001D5FA3" w:rsidP="00555E7B">
      <w:pPr>
        <w:numPr>
          <w:ilvl w:val="0"/>
          <w:numId w:val="15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do faktury muszą być załączone:</w:t>
      </w:r>
    </w:p>
    <w:p w14:paraId="7D1F622F" w14:textId="77777777" w:rsidR="00D70C33" w:rsidRPr="00AF5DF1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1) oryginał protokołu usunięcia usterek</w:t>
      </w:r>
      <w:r w:rsidR="00C83E79" w:rsidRPr="00AF5DF1">
        <w:rPr>
          <w:rFonts w:ascii="Arial Narrow" w:hAnsi="Arial Narrow"/>
          <w:sz w:val="22"/>
          <w:szCs w:val="22"/>
        </w:rPr>
        <w:t xml:space="preserve"> (jeśli dotyczy)</w:t>
      </w:r>
      <w:r w:rsidRPr="00AF5DF1">
        <w:rPr>
          <w:rFonts w:ascii="Arial Narrow" w:hAnsi="Arial Narrow"/>
          <w:sz w:val="22"/>
          <w:szCs w:val="22"/>
        </w:rPr>
        <w:t xml:space="preserve">, </w:t>
      </w:r>
    </w:p>
    <w:p w14:paraId="3806AF65" w14:textId="77777777" w:rsidR="00D70C33" w:rsidRPr="00AF5DF1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2) protokół komisyjnego odbioru końcowego</w:t>
      </w:r>
      <w:r w:rsidR="00D70C33" w:rsidRPr="00AF5DF1">
        <w:rPr>
          <w:rFonts w:ascii="Arial Narrow" w:hAnsi="Arial Narrow"/>
          <w:sz w:val="22"/>
          <w:szCs w:val="22"/>
        </w:rPr>
        <w:t>,</w:t>
      </w:r>
    </w:p>
    <w:p w14:paraId="73837527" w14:textId="77777777" w:rsidR="001D5FA3" w:rsidRPr="00AF5DF1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3) potwierdzenie zapłaty całego wynagrodzenia na rzecz podwykonawców </w:t>
      </w:r>
      <w:r w:rsidR="00763D48" w:rsidRPr="00AF5DF1">
        <w:rPr>
          <w:rFonts w:ascii="Arial Narrow" w:hAnsi="Arial Narrow"/>
          <w:sz w:val="22"/>
          <w:szCs w:val="22"/>
        </w:rPr>
        <w:t xml:space="preserve">lub </w:t>
      </w:r>
      <w:r w:rsidRPr="00AF5DF1">
        <w:rPr>
          <w:rFonts w:ascii="Arial Narrow" w:hAnsi="Arial Narrow"/>
          <w:sz w:val="22"/>
          <w:szCs w:val="22"/>
        </w:rPr>
        <w:t>oświadcze</w:t>
      </w:r>
      <w:r w:rsidR="00763D48" w:rsidRPr="00AF5DF1">
        <w:rPr>
          <w:rFonts w:ascii="Arial Narrow" w:hAnsi="Arial Narrow"/>
          <w:sz w:val="22"/>
          <w:szCs w:val="22"/>
        </w:rPr>
        <w:t xml:space="preserve">nia </w:t>
      </w:r>
      <w:r w:rsidRPr="00AF5DF1">
        <w:rPr>
          <w:rFonts w:ascii="Arial Narrow" w:hAnsi="Arial Narrow"/>
          <w:sz w:val="22"/>
          <w:szCs w:val="22"/>
        </w:rPr>
        <w:t xml:space="preserve">wszystkich podwykonawców o całkowitym rozliczeniu się z </w:t>
      </w:r>
      <w:r w:rsidRPr="00AF5DF1">
        <w:rPr>
          <w:rFonts w:ascii="Arial Narrow" w:hAnsi="Arial Narrow"/>
          <w:b/>
          <w:bCs/>
          <w:sz w:val="22"/>
          <w:szCs w:val="22"/>
        </w:rPr>
        <w:t>Wykonawcą</w:t>
      </w:r>
      <w:r w:rsidRPr="00AF5DF1">
        <w:rPr>
          <w:rFonts w:ascii="Arial Narrow" w:hAnsi="Arial Narrow"/>
          <w:sz w:val="22"/>
          <w:szCs w:val="22"/>
        </w:rPr>
        <w:t xml:space="preserve"> z tytułu wszelkich prac zrealizowanych w</w:t>
      </w:r>
      <w:r w:rsidR="004A7C89" w:rsidRPr="00AF5DF1">
        <w:rPr>
          <w:rFonts w:ascii="Arial Narrow" w:hAnsi="Arial Narrow"/>
          <w:sz w:val="22"/>
          <w:szCs w:val="22"/>
        </w:rPr>
        <w:t> </w:t>
      </w:r>
      <w:r w:rsidRPr="00AF5DF1">
        <w:rPr>
          <w:rFonts w:ascii="Arial Narrow" w:hAnsi="Arial Narrow"/>
          <w:sz w:val="22"/>
          <w:szCs w:val="22"/>
        </w:rPr>
        <w:t xml:space="preserve">związku z zadaniem określonym w § 1 ; nieprzekazanie przez </w:t>
      </w:r>
      <w:r w:rsidRPr="00AF5DF1">
        <w:rPr>
          <w:rFonts w:ascii="Arial Narrow" w:hAnsi="Arial Narrow"/>
          <w:b/>
          <w:sz w:val="22"/>
          <w:szCs w:val="22"/>
        </w:rPr>
        <w:t>Wykonawcę</w:t>
      </w:r>
      <w:r w:rsidRPr="00AF5DF1">
        <w:rPr>
          <w:rFonts w:ascii="Arial Narrow" w:hAnsi="Arial Narrow"/>
          <w:sz w:val="22"/>
          <w:szCs w:val="22"/>
        </w:rPr>
        <w:t xml:space="preserve"> ww.</w:t>
      </w:r>
      <w:r w:rsidR="00763D48" w:rsidRPr="00AF5DF1">
        <w:rPr>
          <w:rFonts w:ascii="Arial Narrow" w:hAnsi="Arial Narrow"/>
          <w:sz w:val="22"/>
          <w:szCs w:val="22"/>
        </w:rPr>
        <w:t> </w:t>
      </w:r>
      <w:r w:rsidRPr="00AF5DF1">
        <w:rPr>
          <w:rFonts w:ascii="Arial Narrow" w:hAnsi="Arial Narrow"/>
          <w:sz w:val="22"/>
          <w:szCs w:val="22"/>
        </w:rPr>
        <w:t xml:space="preserve">dokumentów spowoduje zawieszenie płatności faktury do momentu spełnienia </w:t>
      </w:r>
      <w:r w:rsidR="00E85515" w:rsidRPr="00AF5DF1">
        <w:rPr>
          <w:rFonts w:ascii="Arial Narrow" w:hAnsi="Arial Narrow"/>
          <w:sz w:val="22"/>
          <w:szCs w:val="22"/>
        </w:rPr>
        <w:t>wszystkich powyższych warunków.</w:t>
      </w:r>
    </w:p>
    <w:p w14:paraId="1532539B" w14:textId="77777777" w:rsidR="00114A64" w:rsidRPr="00AF5DF1" w:rsidRDefault="00114A64" w:rsidP="007B6169">
      <w:pPr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AF5DF1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AF5DF1">
        <w:rPr>
          <w:rFonts w:ascii="Arial Narrow" w:hAnsi="Arial Narrow" w:cs="Arial"/>
          <w:b/>
          <w:bCs/>
          <w:sz w:val="22"/>
          <w:szCs w:val="22"/>
        </w:rPr>
        <w:t>Zamawiającego</w:t>
      </w:r>
      <w:r w:rsidR="00BC56EE">
        <w:rPr>
          <w:rFonts w:ascii="Arial Narrow" w:hAnsi="Arial Narrow" w:cs="Arial"/>
          <w:sz w:val="22"/>
          <w:szCs w:val="22"/>
        </w:rPr>
        <w:t xml:space="preserve"> umowę </w:t>
      </w:r>
      <w:r w:rsidRPr="00AF5DF1">
        <w:rPr>
          <w:rFonts w:ascii="Arial Narrow" w:hAnsi="Arial Narrow" w:cs="Arial"/>
          <w:sz w:val="22"/>
          <w:szCs w:val="22"/>
        </w:rPr>
        <w:t xml:space="preserve">o podwykonawstwo, której przedmiotem są roboty budowlane lub który zawarł przedłożoną </w:t>
      </w:r>
      <w:r w:rsidR="00F72E5D" w:rsidRPr="00AF5DF1">
        <w:rPr>
          <w:rFonts w:ascii="Arial Narrow" w:hAnsi="Arial Narrow" w:cs="Arial"/>
          <w:b/>
          <w:bCs/>
          <w:sz w:val="22"/>
          <w:szCs w:val="22"/>
        </w:rPr>
        <w:t>Z</w:t>
      </w:r>
      <w:r w:rsidRPr="00AF5DF1">
        <w:rPr>
          <w:rFonts w:ascii="Arial Narrow" w:hAnsi="Arial Narrow" w:cs="Arial"/>
          <w:b/>
          <w:bCs/>
          <w:sz w:val="22"/>
          <w:szCs w:val="22"/>
        </w:rPr>
        <w:t>amawiającemu</w:t>
      </w:r>
      <w:r w:rsidRPr="00AF5DF1">
        <w:rPr>
          <w:rFonts w:ascii="Arial Narrow" w:hAnsi="Arial Narrow" w:cs="Arial"/>
          <w:sz w:val="22"/>
          <w:szCs w:val="22"/>
        </w:rPr>
        <w:t xml:space="preserve"> umowę </w:t>
      </w:r>
      <w:r w:rsidR="00BC56EE">
        <w:rPr>
          <w:rFonts w:ascii="Arial Narrow" w:hAnsi="Arial Narrow" w:cs="Arial"/>
          <w:sz w:val="22"/>
          <w:szCs w:val="22"/>
        </w:rPr>
        <w:br/>
      </w:r>
      <w:r w:rsidRPr="00AF5DF1">
        <w:rPr>
          <w:rFonts w:ascii="Arial Narrow" w:hAnsi="Arial Narrow" w:cs="Arial"/>
          <w:sz w:val="22"/>
          <w:szCs w:val="22"/>
        </w:rPr>
        <w:t xml:space="preserve">o podwykonawstwo, której przedmiotem są dostawy lub usługi, w przypadku uchylenia się od obowiązku zapłaty odpowiednio przez </w:t>
      </w:r>
      <w:r w:rsidR="004E3AA3" w:rsidRPr="00AF5DF1">
        <w:rPr>
          <w:rFonts w:ascii="Arial Narrow" w:hAnsi="Arial Narrow" w:cs="Arial"/>
          <w:b/>
          <w:bCs/>
          <w:sz w:val="22"/>
          <w:szCs w:val="22"/>
        </w:rPr>
        <w:t>W</w:t>
      </w:r>
      <w:r w:rsidRPr="00AF5DF1">
        <w:rPr>
          <w:rFonts w:ascii="Arial Narrow" w:hAnsi="Arial Narrow" w:cs="Arial"/>
          <w:b/>
          <w:bCs/>
          <w:sz w:val="22"/>
          <w:szCs w:val="22"/>
        </w:rPr>
        <w:t>ykonawcę</w:t>
      </w:r>
      <w:r w:rsidRPr="00AF5DF1">
        <w:rPr>
          <w:rFonts w:ascii="Arial Narrow" w:hAnsi="Arial Narrow" w:cs="Arial"/>
          <w:sz w:val="22"/>
          <w:szCs w:val="22"/>
        </w:rPr>
        <w:t xml:space="preserve">, podwykonawcę lub dalszego podwykonawcę zamówienia na roboty budowlane, z uwzględnieniem zasad określonych </w:t>
      </w:r>
      <w:r w:rsidR="00DF2598" w:rsidRPr="00AF5DF1">
        <w:rPr>
          <w:rFonts w:ascii="Arial Narrow" w:hAnsi="Arial Narrow" w:cs="Arial"/>
          <w:sz w:val="22"/>
          <w:szCs w:val="22"/>
        </w:rPr>
        <w:t>w art. 465</w:t>
      </w:r>
      <w:r w:rsidR="00FC2907" w:rsidRPr="00AF5DF1">
        <w:rPr>
          <w:rFonts w:ascii="Arial Narrow" w:hAnsi="Arial Narrow" w:cs="Arial"/>
          <w:sz w:val="22"/>
          <w:szCs w:val="22"/>
        </w:rPr>
        <w:t xml:space="preserve"> Ustawy </w:t>
      </w:r>
      <w:r w:rsidR="00B47CCC" w:rsidRPr="00AF5DF1">
        <w:rPr>
          <w:rFonts w:ascii="Arial Narrow" w:hAnsi="Arial Narrow" w:cs="Arial"/>
          <w:sz w:val="22"/>
          <w:szCs w:val="22"/>
        </w:rPr>
        <w:t>P</w:t>
      </w:r>
      <w:r w:rsidR="00FC2907" w:rsidRPr="00AF5DF1">
        <w:rPr>
          <w:rFonts w:ascii="Arial Narrow" w:hAnsi="Arial Narrow" w:cs="Arial"/>
          <w:sz w:val="22"/>
          <w:szCs w:val="22"/>
        </w:rPr>
        <w:t>raw</w:t>
      </w:r>
      <w:r w:rsidR="00B47CCC" w:rsidRPr="00AF5DF1">
        <w:rPr>
          <w:rFonts w:ascii="Arial Narrow" w:hAnsi="Arial Narrow" w:cs="Arial"/>
          <w:sz w:val="22"/>
          <w:szCs w:val="22"/>
        </w:rPr>
        <w:t>o</w:t>
      </w:r>
      <w:r w:rsidRPr="00AF5DF1">
        <w:rPr>
          <w:rFonts w:ascii="Arial Narrow" w:hAnsi="Arial Narrow" w:cs="Arial"/>
          <w:sz w:val="22"/>
          <w:szCs w:val="22"/>
        </w:rPr>
        <w:t xml:space="preserve"> zamówień publicznych.</w:t>
      </w:r>
    </w:p>
    <w:p w14:paraId="46BE0D4B" w14:textId="77777777" w:rsidR="00467EEB" w:rsidRPr="00AF5DF1" w:rsidRDefault="00467EE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14:paraId="0410C1A1" w14:textId="77777777" w:rsidR="00114A64" w:rsidRPr="00AF5DF1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§11</w:t>
      </w:r>
    </w:p>
    <w:p w14:paraId="11E0E6A1" w14:textId="77777777" w:rsidR="006E67CE" w:rsidRPr="00105A27" w:rsidRDefault="006E67CE" w:rsidP="007B6169">
      <w:pPr>
        <w:pStyle w:val="Akapitzlist"/>
        <w:numPr>
          <w:ilvl w:val="0"/>
          <w:numId w:val="35"/>
        </w:numPr>
        <w:suppressAutoHyphens w:val="0"/>
        <w:jc w:val="both"/>
        <w:rPr>
          <w:rFonts w:ascii="Arial Narrow" w:hAnsi="Arial Narrow"/>
          <w:color w:val="FF0000"/>
          <w:sz w:val="22"/>
          <w:szCs w:val="22"/>
        </w:rPr>
      </w:pPr>
      <w:r w:rsidRPr="00105A27">
        <w:rPr>
          <w:rFonts w:ascii="Arial Narrow" w:hAnsi="Arial Narrow"/>
          <w:b/>
          <w:sz w:val="22"/>
          <w:szCs w:val="22"/>
        </w:rPr>
        <w:t>Wykonawca</w:t>
      </w:r>
      <w:r w:rsidRPr="00105A27">
        <w:rPr>
          <w:rFonts w:ascii="Arial Narrow" w:hAnsi="Arial Narrow"/>
          <w:sz w:val="22"/>
          <w:szCs w:val="22"/>
        </w:rPr>
        <w:t xml:space="preserve"> zobowiązany jest, w ramach przedmiotu umowy, do opracowania i przekazania dokumentacji powykonawczej w 2 egzemplarzach w wersji papierowej i 1 egzemplarz</w:t>
      </w:r>
      <w:r w:rsidR="00C75D54" w:rsidRPr="00105A27">
        <w:rPr>
          <w:rFonts w:ascii="Arial Narrow" w:hAnsi="Arial Narrow"/>
          <w:sz w:val="22"/>
          <w:szCs w:val="22"/>
        </w:rPr>
        <w:t>a</w:t>
      </w:r>
      <w:r w:rsidRPr="00105A27">
        <w:rPr>
          <w:rFonts w:ascii="Arial Narrow" w:hAnsi="Arial Narrow"/>
          <w:sz w:val="22"/>
          <w:szCs w:val="22"/>
        </w:rPr>
        <w:t xml:space="preserve"> w wersji elektronicznej (w formacie doc. </w:t>
      </w:r>
      <w:proofErr w:type="spellStart"/>
      <w:r w:rsidRPr="00105A27">
        <w:rPr>
          <w:rFonts w:ascii="Arial Narrow" w:hAnsi="Arial Narrow"/>
          <w:sz w:val="22"/>
          <w:szCs w:val="22"/>
        </w:rPr>
        <w:t>dwg</w:t>
      </w:r>
      <w:proofErr w:type="spellEnd"/>
      <w:r w:rsidRPr="00105A27">
        <w:rPr>
          <w:rFonts w:ascii="Arial Narrow" w:hAnsi="Arial Narrow"/>
          <w:sz w:val="22"/>
          <w:szCs w:val="22"/>
        </w:rPr>
        <w:t>. – do obróbki z możliwością kopiowania i formacie pdf. – do wydruków z możliwością kopiowania)</w:t>
      </w:r>
      <w:r w:rsidR="00105A27">
        <w:rPr>
          <w:rFonts w:ascii="Arial Narrow" w:hAnsi="Arial Narrow"/>
          <w:sz w:val="22"/>
          <w:szCs w:val="22"/>
        </w:rPr>
        <w:t>.</w:t>
      </w:r>
    </w:p>
    <w:p w14:paraId="7BFC573F" w14:textId="77777777" w:rsidR="00001808" w:rsidRPr="00001808" w:rsidRDefault="006E67CE" w:rsidP="00001808">
      <w:pPr>
        <w:pStyle w:val="Akapitzlist1"/>
        <w:numPr>
          <w:ilvl w:val="0"/>
          <w:numId w:val="35"/>
        </w:numPr>
        <w:suppressAutoHyphens w:val="0"/>
        <w:spacing w:line="240" w:lineRule="auto"/>
        <w:rPr>
          <w:rFonts w:ascii="Arial Narrow" w:hAnsi="Arial Narrow"/>
          <w:b/>
        </w:rPr>
      </w:pPr>
      <w:r w:rsidRPr="00001808">
        <w:rPr>
          <w:rFonts w:ascii="Arial Narrow" w:hAnsi="Arial Narrow"/>
          <w:lang w:val="pl-PL"/>
        </w:rPr>
        <w:t>Najpóźniej na dzień zgłoszenia gotowości do odbioru końcowego</w:t>
      </w:r>
      <w:r w:rsidRPr="00001808">
        <w:rPr>
          <w:rFonts w:ascii="Arial Narrow" w:hAnsi="Arial Narrow"/>
          <w:b/>
          <w:lang w:val="pl-PL"/>
        </w:rPr>
        <w:t xml:space="preserve"> Wykonawca </w:t>
      </w:r>
      <w:r w:rsidRPr="00001808">
        <w:rPr>
          <w:rFonts w:ascii="Arial Narrow" w:hAnsi="Arial Narrow"/>
          <w:lang w:val="pl-PL"/>
        </w:rPr>
        <w:t>przedstawi</w:t>
      </w:r>
      <w:r w:rsidRPr="00001808">
        <w:rPr>
          <w:rFonts w:ascii="Arial Narrow" w:hAnsi="Arial Narrow"/>
          <w:b/>
          <w:lang w:val="pl-PL"/>
        </w:rPr>
        <w:t xml:space="preserve"> Zamawiającemu </w:t>
      </w:r>
      <w:r w:rsidRPr="00001808">
        <w:rPr>
          <w:rFonts w:ascii="Arial Narrow" w:hAnsi="Arial Narrow"/>
          <w:lang w:val="pl-PL"/>
        </w:rPr>
        <w:t xml:space="preserve">niezbędny zestaw odpowiednich atestów i świadectw jakości na wyroby i materiały użyte do wykonania przedmiotu umowy. Wyroby powinny odpowiadać, co do jakości, wymaganiom określonym przepisami ustawy </w:t>
      </w:r>
      <w:r w:rsidR="00C75D54" w:rsidRPr="00001808">
        <w:rPr>
          <w:rFonts w:ascii="Arial Narrow" w:hAnsi="Arial Narrow"/>
          <w:lang w:val="pl-PL"/>
        </w:rPr>
        <w:br/>
      </w:r>
      <w:r w:rsidRPr="00F735D4">
        <w:rPr>
          <w:rFonts w:ascii="Arial Narrow" w:hAnsi="Arial Narrow"/>
          <w:lang w:val="pl-PL"/>
        </w:rPr>
        <w:t>z dnia 16 kwietnia 2004 roku o wyrobach budowlanych oraz</w:t>
      </w:r>
      <w:r w:rsidRPr="00001808">
        <w:rPr>
          <w:rFonts w:ascii="Arial Narrow" w:hAnsi="Arial Narrow"/>
          <w:lang w:val="pl-PL"/>
        </w:rPr>
        <w:t xml:space="preserve"> wymaganiom określonym dla wyrobów dopuszczonych do obrotu i stosowania w budownictwie, zgodnie z art. 10 Ustawy z dnia7 lipca 1994 r. Prawo budowlane. Dokumentacja winna zawierać szczegółowy spis zawartości i przekazywanych dokumentów oraz być przekazana w formie uporządkowanej w teczkach, skoroszytach </w:t>
      </w:r>
      <w:r w:rsidR="00001808">
        <w:rPr>
          <w:rFonts w:ascii="Arial Narrow" w:hAnsi="Arial Narrow"/>
          <w:lang w:val="pl-PL"/>
        </w:rPr>
        <w:t>itp</w:t>
      </w:r>
      <w:r w:rsidR="00001808">
        <w:rPr>
          <w:rFonts w:ascii="Arial Narrow" w:hAnsi="Arial Narrow"/>
          <w:b/>
          <w:lang w:val="pl-PL"/>
        </w:rPr>
        <w:t>.</w:t>
      </w:r>
    </w:p>
    <w:p w14:paraId="1AAC04E6" w14:textId="77777777" w:rsidR="00114A64" w:rsidRPr="00CE7FC0" w:rsidRDefault="00114A64" w:rsidP="00001808">
      <w:pPr>
        <w:pStyle w:val="Akapitzlist1"/>
        <w:suppressAutoHyphens w:val="0"/>
        <w:spacing w:line="240" w:lineRule="auto"/>
        <w:ind w:left="426" w:firstLine="0"/>
        <w:jc w:val="center"/>
        <w:rPr>
          <w:rFonts w:ascii="Arial Narrow" w:hAnsi="Arial Narrow"/>
          <w:b/>
        </w:rPr>
      </w:pPr>
      <w:r w:rsidRPr="00CE7FC0">
        <w:rPr>
          <w:rFonts w:ascii="Arial Narrow" w:hAnsi="Arial Narrow"/>
          <w:b/>
        </w:rPr>
        <w:t>§ 12</w:t>
      </w:r>
    </w:p>
    <w:p w14:paraId="5444AC84" w14:textId="77777777" w:rsidR="00114A64" w:rsidRDefault="00114A64">
      <w:pPr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sz w:val="22"/>
          <w:szCs w:val="22"/>
        </w:rPr>
      </w:pPr>
      <w:r w:rsidRPr="00CE7FC0">
        <w:rPr>
          <w:rFonts w:ascii="Arial Narrow" w:hAnsi="Arial Narrow"/>
          <w:b/>
          <w:sz w:val="22"/>
          <w:szCs w:val="22"/>
        </w:rPr>
        <w:t xml:space="preserve">Wykonawca </w:t>
      </w:r>
      <w:r w:rsidR="002B6A46" w:rsidRPr="00CE7FC0">
        <w:rPr>
          <w:rFonts w:ascii="Arial Narrow" w:hAnsi="Arial Narrow"/>
          <w:b/>
          <w:sz w:val="22"/>
          <w:szCs w:val="22"/>
        </w:rPr>
        <w:t xml:space="preserve">nie </w:t>
      </w:r>
      <w:r w:rsidRPr="00CE7FC0">
        <w:rPr>
          <w:rFonts w:ascii="Arial Narrow" w:hAnsi="Arial Narrow"/>
          <w:sz w:val="22"/>
          <w:szCs w:val="22"/>
        </w:rPr>
        <w:t xml:space="preserve">może dokonać cesji wierzytelności wynikających z niniejszej umowy bez </w:t>
      </w:r>
      <w:r w:rsidR="002B6A46" w:rsidRPr="00CE7FC0">
        <w:rPr>
          <w:rFonts w:ascii="Arial Narrow" w:hAnsi="Arial Narrow"/>
          <w:sz w:val="22"/>
          <w:szCs w:val="22"/>
        </w:rPr>
        <w:t xml:space="preserve">pisemnej </w:t>
      </w:r>
      <w:r w:rsidRPr="00CE7FC0">
        <w:rPr>
          <w:rFonts w:ascii="Arial Narrow" w:hAnsi="Arial Narrow"/>
          <w:sz w:val="22"/>
          <w:szCs w:val="22"/>
        </w:rPr>
        <w:t xml:space="preserve">zgody </w:t>
      </w:r>
      <w:r w:rsidR="00C75D54">
        <w:rPr>
          <w:rFonts w:ascii="Arial Narrow" w:hAnsi="Arial Narrow"/>
          <w:sz w:val="22"/>
          <w:szCs w:val="22"/>
        </w:rPr>
        <w:t>podmiotu tworzącego</w:t>
      </w:r>
      <w:r w:rsidR="00001808">
        <w:rPr>
          <w:rFonts w:ascii="Arial Narrow" w:hAnsi="Arial Narrow"/>
          <w:sz w:val="22"/>
          <w:szCs w:val="22"/>
        </w:rPr>
        <w:t xml:space="preserve"> </w:t>
      </w:r>
      <w:r w:rsidRPr="00CE7FC0">
        <w:rPr>
          <w:rFonts w:ascii="Arial Narrow" w:hAnsi="Arial Narrow"/>
          <w:b/>
          <w:bCs/>
          <w:sz w:val="22"/>
          <w:szCs w:val="22"/>
        </w:rPr>
        <w:t>Zamawiającego</w:t>
      </w:r>
      <w:r w:rsidRPr="00CE7FC0">
        <w:rPr>
          <w:rFonts w:ascii="Arial Narrow" w:hAnsi="Arial Narrow"/>
          <w:sz w:val="22"/>
          <w:szCs w:val="22"/>
        </w:rPr>
        <w:t xml:space="preserve"> (Ministra Obrony Narodowej). </w:t>
      </w:r>
    </w:p>
    <w:p w14:paraId="699B304C" w14:textId="77777777" w:rsidR="00650950" w:rsidRPr="00CE7FC0" w:rsidRDefault="00650950" w:rsidP="006808D2">
      <w:pPr>
        <w:rPr>
          <w:rFonts w:ascii="Arial Narrow" w:hAnsi="Arial Narrow"/>
          <w:b/>
          <w:sz w:val="22"/>
          <w:szCs w:val="22"/>
        </w:rPr>
      </w:pPr>
    </w:p>
    <w:p w14:paraId="0198C67B" w14:textId="77777777" w:rsidR="006112F2" w:rsidRDefault="006112F2">
      <w:pPr>
        <w:jc w:val="center"/>
        <w:rPr>
          <w:rFonts w:ascii="Arial Narrow" w:hAnsi="Arial Narrow"/>
          <w:b/>
          <w:sz w:val="22"/>
          <w:szCs w:val="22"/>
        </w:rPr>
      </w:pPr>
    </w:p>
    <w:p w14:paraId="5D02FB41" w14:textId="77777777" w:rsidR="006112F2" w:rsidRDefault="006112F2">
      <w:pPr>
        <w:jc w:val="center"/>
        <w:rPr>
          <w:rFonts w:ascii="Arial Narrow" w:hAnsi="Arial Narrow"/>
          <w:b/>
          <w:sz w:val="22"/>
          <w:szCs w:val="22"/>
        </w:rPr>
      </w:pPr>
    </w:p>
    <w:p w14:paraId="566DCAA6" w14:textId="77777777" w:rsidR="006112F2" w:rsidRDefault="006112F2">
      <w:pPr>
        <w:jc w:val="center"/>
        <w:rPr>
          <w:rFonts w:ascii="Arial Narrow" w:hAnsi="Arial Narrow"/>
          <w:b/>
          <w:sz w:val="22"/>
          <w:szCs w:val="22"/>
        </w:rPr>
      </w:pPr>
    </w:p>
    <w:p w14:paraId="4D042609" w14:textId="77777777" w:rsidR="00A75E62" w:rsidRDefault="00A75E62">
      <w:pPr>
        <w:jc w:val="center"/>
        <w:rPr>
          <w:rFonts w:ascii="Arial Narrow" w:hAnsi="Arial Narrow"/>
          <w:b/>
          <w:sz w:val="22"/>
          <w:szCs w:val="22"/>
        </w:rPr>
      </w:pPr>
    </w:p>
    <w:p w14:paraId="3333F80B" w14:textId="77777777" w:rsidR="00A75E62" w:rsidRDefault="00A75E62">
      <w:pPr>
        <w:jc w:val="center"/>
        <w:rPr>
          <w:rFonts w:ascii="Arial Narrow" w:hAnsi="Arial Narrow"/>
          <w:b/>
          <w:sz w:val="22"/>
          <w:szCs w:val="22"/>
        </w:rPr>
      </w:pPr>
    </w:p>
    <w:p w14:paraId="6BBF907D" w14:textId="77777777" w:rsidR="00A75E62" w:rsidRDefault="00A75E62">
      <w:pPr>
        <w:jc w:val="center"/>
        <w:rPr>
          <w:rFonts w:ascii="Arial Narrow" w:hAnsi="Arial Narrow"/>
          <w:b/>
          <w:sz w:val="22"/>
          <w:szCs w:val="22"/>
        </w:rPr>
      </w:pPr>
    </w:p>
    <w:p w14:paraId="2F170B17" w14:textId="77777777" w:rsidR="00A75E62" w:rsidRDefault="00A75E62">
      <w:pPr>
        <w:jc w:val="center"/>
        <w:rPr>
          <w:rFonts w:ascii="Arial Narrow" w:hAnsi="Arial Narrow"/>
          <w:b/>
          <w:sz w:val="22"/>
          <w:szCs w:val="22"/>
        </w:rPr>
      </w:pPr>
    </w:p>
    <w:p w14:paraId="2211389D" w14:textId="77777777" w:rsidR="00A75E62" w:rsidRDefault="00A75E62">
      <w:pPr>
        <w:jc w:val="center"/>
        <w:rPr>
          <w:rFonts w:ascii="Arial Narrow" w:hAnsi="Arial Narrow"/>
          <w:b/>
          <w:sz w:val="22"/>
          <w:szCs w:val="22"/>
        </w:rPr>
      </w:pPr>
    </w:p>
    <w:p w14:paraId="09B5AEEA" w14:textId="77777777" w:rsidR="00114A64" w:rsidRPr="00CE7FC0" w:rsidRDefault="00F735D4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 xml:space="preserve">§ </w:t>
      </w:r>
      <w:r w:rsidR="00114A64" w:rsidRPr="00CE7FC0">
        <w:rPr>
          <w:rFonts w:ascii="Arial Narrow" w:hAnsi="Arial Narrow"/>
          <w:b/>
          <w:sz w:val="22"/>
          <w:szCs w:val="22"/>
        </w:rPr>
        <w:t>13</w:t>
      </w:r>
    </w:p>
    <w:p w14:paraId="1A03EC40" w14:textId="77777777" w:rsidR="004115C8" w:rsidRDefault="00114A64" w:rsidP="007B6169">
      <w:pPr>
        <w:pStyle w:val="Akapitzlist"/>
        <w:numPr>
          <w:ilvl w:val="0"/>
          <w:numId w:val="25"/>
        </w:numPr>
        <w:ind w:left="284" w:hanging="284"/>
        <w:rPr>
          <w:rFonts w:ascii="Arial Narrow" w:hAnsi="Arial Narrow"/>
          <w:sz w:val="22"/>
          <w:szCs w:val="22"/>
        </w:rPr>
      </w:pPr>
      <w:r w:rsidRPr="00CE7FC0">
        <w:rPr>
          <w:rFonts w:ascii="Arial Narrow" w:hAnsi="Arial Narrow"/>
          <w:b/>
          <w:bCs/>
          <w:sz w:val="22"/>
          <w:szCs w:val="22"/>
        </w:rPr>
        <w:t>Wykonawca</w:t>
      </w:r>
      <w:r w:rsidRPr="00CE7FC0">
        <w:rPr>
          <w:rFonts w:ascii="Arial Narrow" w:hAnsi="Arial Narrow"/>
          <w:sz w:val="22"/>
          <w:szCs w:val="22"/>
        </w:rPr>
        <w:t xml:space="preserve"> zapłaci </w:t>
      </w:r>
      <w:r w:rsidRPr="00CE7FC0">
        <w:rPr>
          <w:rFonts w:ascii="Arial Narrow" w:hAnsi="Arial Narrow"/>
          <w:b/>
          <w:sz w:val="22"/>
          <w:szCs w:val="22"/>
        </w:rPr>
        <w:t>Zamawiającemu</w:t>
      </w:r>
      <w:r w:rsidR="004115C8" w:rsidRPr="00CE7FC0">
        <w:rPr>
          <w:rFonts w:ascii="Arial Narrow" w:hAnsi="Arial Narrow"/>
          <w:sz w:val="22"/>
          <w:szCs w:val="22"/>
        </w:rPr>
        <w:t xml:space="preserve"> karę umowną:</w:t>
      </w:r>
    </w:p>
    <w:p w14:paraId="238B114B" w14:textId="77777777" w:rsidR="00A37BED" w:rsidRDefault="00A37BED" w:rsidP="00A37BED">
      <w:pPr>
        <w:rPr>
          <w:rFonts w:ascii="Arial Narrow" w:hAnsi="Arial Narrow"/>
          <w:sz w:val="22"/>
          <w:szCs w:val="22"/>
        </w:rPr>
      </w:pPr>
    </w:p>
    <w:p w14:paraId="29232D02" w14:textId="77777777" w:rsidR="00A37BED" w:rsidRDefault="00A37BED" w:rsidP="00A37BED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515C2B">
        <w:rPr>
          <w:rFonts w:ascii="Arial Narrow" w:hAnsi="Arial Narrow"/>
          <w:sz w:val="22"/>
          <w:szCs w:val="22"/>
        </w:rPr>
        <w:t>10% wartości przedmiotu umowy brutto, określonego</w:t>
      </w:r>
      <w:r w:rsidRPr="00515C2B">
        <w:rPr>
          <w:rFonts w:ascii="Arial Narrow" w:hAnsi="Arial Narrow"/>
          <w:sz w:val="22"/>
          <w:szCs w:val="22"/>
        </w:rPr>
        <w:br/>
        <w:t>w § 9</w:t>
      </w:r>
      <w:r w:rsidR="0026130F">
        <w:rPr>
          <w:rFonts w:ascii="Arial Narrow" w:hAnsi="Arial Narrow"/>
          <w:sz w:val="22"/>
          <w:szCs w:val="22"/>
        </w:rPr>
        <w:t xml:space="preserve"> ust. 1niniejszej U</w:t>
      </w:r>
      <w:r w:rsidRPr="00515C2B">
        <w:rPr>
          <w:rFonts w:ascii="Arial Narrow" w:hAnsi="Arial Narrow"/>
          <w:sz w:val="22"/>
          <w:szCs w:val="22"/>
        </w:rPr>
        <w:t>mowy,</w:t>
      </w:r>
      <w:r>
        <w:rPr>
          <w:rFonts w:ascii="Arial Narrow" w:hAnsi="Arial Narrow"/>
          <w:sz w:val="22"/>
          <w:szCs w:val="22"/>
        </w:rPr>
        <w:t xml:space="preserve"> </w:t>
      </w:r>
      <w:r w:rsidRPr="00A37BED">
        <w:rPr>
          <w:rFonts w:ascii="Arial Narrow" w:hAnsi="Arial Narrow"/>
          <w:sz w:val="22"/>
          <w:szCs w:val="22"/>
        </w:rPr>
        <w:t xml:space="preserve">za odstąpienie od umowy przez którąkolwiek ze stron z przyczyn, za które odpowiedzialność ponosi </w:t>
      </w:r>
      <w:r w:rsidRPr="00A37BED">
        <w:rPr>
          <w:rFonts w:ascii="Arial Narrow" w:hAnsi="Arial Narrow"/>
          <w:b/>
          <w:sz w:val="22"/>
          <w:szCs w:val="22"/>
        </w:rPr>
        <w:t>Wykonawca</w:t>
      </w:r>
      <w:r w:rsidR="0026130F">
        <w:rPr>
          <w:rFonts w:ascii="Arial Narrow" w:hAnsi="Arial Narrow"/>
          <w:sz w:val="22"/>
          <w:szCs w:val="22"/>
        </w:rPr>
        <w:t>,</w:t>
      </w:r>
    </w:p>
    <w:p w14:paraId="4582797F" w14:textId="77777777" w:rsidR="00A37BED" w:rsidRDefault="00A37BED" w:rsidP="00A37BED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A37BED">
        <w:rPr>
          <w:rFonts w:ascii="Arial Narrow" w:hAnsi="Arial Narrow"/>
          <w:sz w:val="22"/>
          <w:szCs w:val="22"/>
        </w:rPr>
        <w:t xml:space="preserve">0,1% wartości przedmiotu umowy brutto, o którym mowa w § 9 ust. 1 </w:t>
      </w:r>
      <w:r w:rsidR="0026130F">
        <w:rPr>
          <w:rFonts w:ascii="Arial Narrow" w:hAnsi="Arial Narrow"/>
          <w:sz w:val="22"/>
          <w:szCs w:val="22"/>
        </w:rPr>
        <w:t>niniejszej U</w:t>
      </w:r>
      <w:r w:rsidRPr="00A37BED">
        <w:rPr>
          <w:rFonts w:ascii="Arial Narrow" w:hAnsi="Arial Narrow"/>
          <w:sz w:val="22"/>
          <w:szCs w:val="22"/>
        </w:rPr>
        <w:t>mowy</w:t>
      </w:r>
      <w:r>
        <w:rPr>
          <w:rFonts w:ascii="Arial Narrow" w:hAnsi="Arial Narrow"/>
          <w:sz w:val="22"/>
          <w:szCs w:val="22"/>
        </w:rPr>
        <w:t xml:space="preserve">, </w:t>
      </w:r>
      <w:r w:rsidRPr="00A37BED">
        <w:rPr>
          <w:rFonts w:ascii="Arial Narrow" w:hAnsi="Arial Narrow"/>
          <w:sz w:val="22"/>
          <w:szCs w:val="22"/>
        </w:rPr>
        <w:t>za </w:t>
      </w:r>
      <w:r>
        <w:rPr>
          <w:rFonts w:ascii="Arial Narrow" w:hAnsi="Arial Narrow"/>
          <w:sz w:val="22"/>
          <w:szCs w:val="22"/>
        </w:rPr>
        <w:t>zwłokę w terminie</w:t>
      </w:r>
      <w:r w:rsidRPr="00A37BED">
        <w:rPr>
          <w:rFonts w:ascii="Arial Narrow" w:hAnsi="Arial Narrow"/>
          <w:sz w:val="22"/>
          <w:szCs w:val="22"/>
        </w:rPr>
        <w:t xml:space="preserve"> zakończenia realizacji robót określonych w § 3 ust. 3 </w:t>
      </w:r>
      <w:r w:rsidR="00371B2F">
        <w:rPr>
          <w:rFonts w:ascii="Arial Narrow" w:hAnsi="Arial Narrow"/>
          <w:sz w:val="22"/>
          <w:szCs w:val="22"/>
        </w:rPr>
        <w:t>,</w:t>
      </w:r>
      <w:r w:rsidRPr="00A37BED">
        <w:rPr>
          <w:rFonts w:ascii="Arial Narrow" w:hAnsi="Arial Narrow"/>
          <w:sz w:val="22"/>
          <w:szCs w:val="22"/>
        </w:rPr>
        <w:t xml:space="preserve">za każdy </w:t>
      </w:r>
      <w:r w:rsidR="000F5D8D">
        <w:rPr>
          <w:rFonts w:ascii="Arial Narrow" w:hAnsi="Arial Narrow"/>
          <w:sz w:val="22"/>
          <w:szCs w:val="22"/>
        </w:rPr>
        <w:t>rozpoczęty</w:t>
      </w:r>
      <w:r w:rsidRPr="00A37BED">
        <w:rPr>
          <w:rFonts w:ascii="Arial Narrow" w:hAnsi="Arial Narrow"/>
          <w:sz w:val="22"/>
          <w:szCs w:val="22"/>
        </w:rPr>
        <w:t xml:space="preserve"> </w:t>
      </w:r>
      <w:r w:rsidR="00FE584A">
        <w:rPr>
          <w:rFonts w:ascii="Arial Narrow" w:hAnsi="Arial Narrow"/>
          <w:sz w:val="22"/>
          <w:szCs w:val="22"/>
        </w:rPr>
        <w:t xml:space="preserve">dzień </w:t>
      </w:r>
      <w:r w:rsidRPr="00A37BED">
        <w:rPr>
          <w:rFonts w:ascii="Arial Narrow" w:hAnsi="Arial Narrow"/>
          <w:sz w:val="22"/>
          <w:szCs w:val="22"/>
        </w:rPr>
        <w:t>zwłoki</w:t>
      </w:r>
      <w:r>
        <w:rPr>
          <w:rFonts w:ascii="Arial Narrow" w:hAnsi="Arial Narrow"/>
          <w:sz w:val="22"/>
          <w:szCs w:val="22"/>
        </w:rPr>
        <w:t>,</w:t>
      </w:r>
    </w:p>
    <w:p w14:paraId="397BD9D3" w14:textId="77777777" w:rsidR="00371B2F" w:rsidRDefault="00371B2F" w:rsidP="00A37BED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515C2B">
        <w:rPr>
          <w:rFonts w:ascii="Arial Narrow" w:hAnsi="Arial Narrow"/>
          <w:sz w:val="22"/>
          <w:szCs w:val="22"/>
        </w:rPr>
        <w:t>0,5% wartości</w:t>
      </w:r>
      <w:r>
        <w:rPr>
          <w:rFonts w:ascii="Arial Narrow" w:hAnsi="Arial Narrow"/>
          <w:sz w:val="22"/>
          <w:szCs w:val="22"/>
        </w:rPr>
        <w:t xml:space="preserve"> przedmiotu </w:t>
      </w:r>
      <w:r w:rsidRPr="00515C2B">
        <w:rPr>
          <w:rFonts w:ascii="Arial Narrow" w:hAnsi="Arial Narrow"/>
          <w:sz w:val="22"/>
          <w:szCs w:val="22"/>
        </w:rPr>
        <w:t xml:space="preserve">umowy brutto, o której mowa w § 9 ust. 1 </w:t>
      </w:r>
      <w:r>
        <w:rPr>
          <w:rFonts w:ascii="Arial Narrow" w:hAnsi="Arial Narrow"/>
          <w:sz w:val="22"/>
          <w:szCs w:val="22"/>
        </w:rPr>
        <w:t xml:space="preserve">niniejszej </w:t>
      </w:r>
      <w:r w:rsidR="0026130F">
        <w:rPr>
          <w:rFonts w:ascii="Arial Narrow" w:hAnsi="Arial Narrow"/>
          <w:sz w:val="22"/>
          <w:szCs w:val="22"/>
        </w:rPr>
        <w:t>U</w:t>
      </w:r>
      <w:r w:rsidRPr="00515C2B">
        <w:rPr>
          <w:rFonts w:ascii="Arial Narrow" w:hAnsi="Arial Narrow"/>
          <w:sz w:val="22"/>
          <w:szCs w:val="22"/>
        </w:rPr>
        <w:t>mowy,</w:t>
      </w:r>
      <w:r w:rsidRPr="00371B2F">
        <w:rPr>
          <w:rFonts w:ascii="Arial Narrow" w:hAnsi="Arial Narrow"/>
          <w:sz w:val="22"/>
          <w:szCs w:val="22"/>
        </w:rPr>
        <w:t xml:space="preserve"> </w:t>
      </w:r>
      <w:r w:rsidR="00464109">
        <w:rPr>
          <w:rFonts w:ascii="Arial Narrow" w:hAnsi="Arial Narrow"/>
          <w:sz w:val="22"/>
          <w:szCs w:val="22"/>
        </w:rPr>
        <w:t>za zwłokę w </w:t>
      </w:r>
      <w:r w:rsidRPr="00515C2B">
        <w:rPr>
          <w:rFonts w:ascii="Arial Narrow" w:hAnsi="Arial Narrow"/>
          <w:sz w:val="22"/>
          <w:szCs w:val="22"/>
        </w:rPr>
        <w:t>usunięciu wad stwierdzonych przy odbiorze końcowym lub w okresie rękojmi lub gwarancji w </w:t>
      </w:r>
      <w:r>
        <w:rPr>
          <w:rFonts w:ascii="Arial Narrow" w:hAnsi="Arial Narrow"/>
          <w:sz w:val="22"/>
          <w:szCs w:val="22"/>
        </w:rPr>
        <w:t>terminie określonym</w:t>
      </w:r>
      <w:r w:rsidR="00BC2866">
        <w:rPr>
          <w:rFonts w:ascii="Arial Narrow" w:hAnsi="Arial Narrow"/>
          <w:sz w:val="22"/>
          <w:szCs w:val="22"/>
        </w:rPr>
        <w:t xml:space="preserve"> w § 14 ust. 4</w:t>
      </w:r>
      <w:r w:rsidRPr="00515C2B">
        <w:rPr>
          <w:rFonts w:ascii="Arial Narrow" w:hAnsi="Arial Narrow"/>
          <w:sz w:val="22"/>
          <w:szCs w:val="22"/>
        </w:rPr>
        <w:t xml:space="preserve"> pkt</w:t>
      </w:r>
      <w:r w:rsidR="00AB4DF4">
        <w:rPr>
          <w:rFonts w:ascii="Arial Narrow" w:hAnsi="Arial Narrow"/>
          <w:sz w:val="22"/>
          <w:szCs w:val="22"/>
        </w:rPr>
        <w:t>.</w:t>
      </w:r>
      <w:r w:rsidRPr="00515C2B">
        <w:rPr>
          <w:rFonts w:ascii="Arial Narrow" w:hAnsi="Arial Narrow"/>
          <w:sz w:val="22"/>
          <w:szCs w:val="22"/>
        </w:rPr>
        <w:t xml:space="preserve"> 1) lub § 15 ust. 5 –za każdy </w:t>
      </w:r>
      <w:r w:rsidR="000F5D8D">
        <w:rPr>
          <w:rFonts w:ascii="Arial Narrow" w:hAnsi="Arial Narrow"/>
          <w:sz w:val="22"/>
          <w:szCs w:val="22"/>
        </w:rPr>
        <w:t xml:space="preserve">rozpoczęty </w:t>
      </w:r>
      <w:r w:rsidR="00BC2866">
        <w:rPr>
          <w:rFonts w:ascii="Arial Narrow" w:hAnsi="Arial Narrow"/>
          <w:sz w:val="22"/>
          <w:szCs w:val="22"/>
        </w:rPr>
        <w:t>dzień zwłoki, liczony</w:t>
      </w:r>
      <w:r w:rsidRPr="00515C2B">
        <w:rPr>
          <w:rFonts w:ascii="Arial Narrow" w:hAnsi="Arial Narrow"/>
          <w:sz w:val="22"/>
          <w:szCs w:val="22"/>
        </w:rPr>
        <w:t xml:space="preserve"> od dnia wyznaczonego na usunięcie wad,</w:t>
      </w:r>
    </w:p>
    <w:p w14:paraId="5F604194" w14:textId="77777777" w:rsidR="00A37BED" w:rsidRDefault="00371B2F" w:rsidP="00A37BED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71B2F">
        <w:rPr>
          <w:rFonts w:ascii="Arial Narrow" w:hAnsi="Arial Narrow"/>
          <w:sz w:val="22"/>
          <w:szCs w:val="22"/>
        </w:rPr>
        <w:t>0,5% wartości przedmiotu umowy bru</w:t>
      </w:r>
      <w:r w:rsidR="00464109">
        <w:rPr>
          <w:rFonts w:ascii="Arial Narrow" w:hAnsi="Arial Narrow"/>
          <w:sz w:val="22"/>
          <w:szCs w:val="22"/>
        </w:rPr>
        <w:t>tto, o którym mowa w § 9 ust. 1</w:t>
      </w:r>
      <w:r>
        <w:rPr>
          <w:rFonts w:ascii="Arial Narrow" w:hAnsi="Arial Narrow"/>
          <w:sz w:val="22"/>
          <w:szCs w:val="22"/>
        </w:rPr>
        <w:t xml:space="preserve"> niniejszej</w:t>
      </w:r>
      <w:r w:rsidR="0026130F">
        <w:rPr>
          <w:rFonts w:ascii="Arial Narrow" w:hAnsi="Arial Narrow"/>
          <w:sz w:val="22"/>
          <w:szCs w:val="22"/>
        </w:rPr>
        <w:t xml:space="preserve"> U</w:t>
      </w:r>
      <w:r w:rsidRPr="00371B2F">
        <w:rPr>
          <w:rFonts w:ascii="Arial Narrow" w:hAnsi="Arial Narrow"/>
          <w:sz w:val="22"/>
          <w:szCs w:val="22"/>
        </w:rPr>
        <w:t>mowy</w:t>
      </w:r>
      <w:r>
        <w:rPr>
          <w:rFonts w:ascii="Arial Narrow" w:hAnsi="Arial Narrow"/>
          <w:sz w:val="22"/>
          <w:szCs w:val="22"/>
        </w:rPr>
        <w:t xml:space="preserve"> </w:t>
      </w:r>
      <w:r w:rsidR="00464109">
        <w:rPr>
          <w:rFonts w:ascii="Arial Narrow" w:hAnsi="Arial Narrow"/>
          <w:sz w:val="22"/>
          <w:szCs w:val="22"/>
        </w:rPr>
        <w:t>za </w:t>
      </w:r>
      <w:r w:rsidR="00AB4DF4">
        <w:rPr>
          <w:rFonts w:ascii="Arial Narrow" w:hAnsi="Arial Narrow"/>
          <w:sz w:val="22"/>
          <w:szCs w:val="22"/>
        </w:rPr>
        <w:t> </w:t>
      </w:r>
      <w:r w:rsidRPr="00515C2B">
        <w:rPr>
          <w:rFonts w:ascii="Arial Narrow" w:hAnsi="Arial Narrow"/>
          <w:sz w:val="22"/>
          <w:szCs w:val="22"/>
        </w:rPr>
        <w:t>nieusprawiedliwioną nieobecność podczas odbioru/przeglądu,</w:t>
      </w:r>
      <w:r w:rsidR="00AB4DF4">
        <w:rPr>
          <w:rFonts w:ascii="Arial Narrow" w:hAnsi="Arial Narrow"/>
          <w:sz w:val="22"/>
          <w:szCs w:val="22"/>
        </w:rPr>
        <w:t xml:space="preserve"> </w:t>
      </w:r>
      <w:r w:rsidRPr="00515C2B">
        <w:rPr>
          <w:rFonts w:ascii="Arial Narrow" w:hAnsi="Arial Narrow"/>
          <w:sz w:val="22"/>
          <w:szCs w:val="22"/>
        </w:rPr>
        <w:t>o którym stanowi §15 ust. 12</w:t>
      </w:r>
      <w:r w:rsidR="00AB4DF4">
        <w:rPr>
          <w:rFonts w:ascii="Arial Narrow" w:hAnsi="Arial Narrow"/>
          <w:sz w:val="22"/>
          <w:szCs w:val="22"/>
        </w:rPr>
        <w:t>,</w:t>
      </w:r>
      <w:r w:rsidR="00AB4DF4" w:rsidRPr="00AB4DF4">
        <w:rPr>
          <w:rFonts w:ascii="Arial Narrow" w:hAnsi="Arial Narrow"/>
          <w:sz w:val="22"/>
          <w:szCs w:val="22"/>
        </w:rPr>
        <w:t xml:space="preserve"> </w:t>
      </w:r>
      <w:r w:rsidR="00AB4DF4" w:rsidRPr="00515C2B">
        <w:rPr>
          <w:rFonts w:ascii="Arial Narrow" w:hAnsi="Arial Narrow"/>
          <w:sz w:val="22"/>
          <w:szCs w:val="22"/>
        </w:rPr>
        <w:t>za każdy taki przypadek</w:t>
      </w:r>
      <w:r w:rsidR="00AB4DF4">
        <w:rPr>
          <w:rFonts w:ascii="Arial Narrow" w:hAnsi="Arial Narrow"/>
          <w:sz w:val="22"/>
          <w:szCs w:val="22"/>
        </w:rPr>
        <w:t>,</w:t>
      </w:r>
    </w:p>
    <w:p w14:paraId="0AC0A103" w14:textId="77777777" w:rsidR="00A37BED" w:rsidRDefault="00AB4DF4" w:rsidP="00AB4DF4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2</w:t>
      </w:r>
      <w:r w:rsidRPr="00515C2B">
        <w:rPr>
          <w:rFonts w:ascii="Arial Narrow" w:hAnsi="Arial Narrow"/>
          <w:sz w:val="22"/>
          <w:szCs w:val="22"/>
        </w:rPr>
        <w:t>.000,00 zł</w:t>
      </w:r>
      <w:r>
        <w:rPr>
          <w:rFonts w:ascii="Arial Narrow" w:hAnsi="Arial Narrow"/>
          <w:sz w:val="22"/>
          <w:szCs w:val="22"/>
        </w:rPr>
        <w:t xml:space="preserve"> </w:t>
      </w:r>
      <w:r w:rsidRPr="00515C2B">
        <w:rPr>
          <w:rFonts w:ascii="Arial Narrow" w:hAnsi="Arial Narrow"/>
          <w:sz w:val="22"/>
          <w:szCs w:val="22"/>
        </w:rPr>
        <w:t>za brak zapłaty lub nieterminową zapłatę wynagrodzenia należnego podwykonawcom lub dalszym podwykonawcom</w:t>
      </w:r>
      <w:r>
        <w:rPr>
          <w:rFonts w:ascii="Arial Narrow" w:hAnsi="Arial Narrow"/>
          <w:sz w:val="22"/>
          <w:szCs w:val="22"/>
        </w:rPr>
        <w:t>,</w:t>
      </w:r>
      <w:r w:rsidRPr="00AB4DF4">
        <w:rPr>
          <w:rFonts w:ascii="Arial Narrow" w:hAnsi="Arial Narrow"/>
          <w:sz w:val="22"/>
          <w:szCs w:val="22"/>
        </w:rPr>
        <w:t xml:space="preserve"> </w:t>
      </w:r>
      <w:r w:rsidRPr="00515C2B">
        <w:rPr>
          <w:rFonts w:ascii="Arial Narrow" w:hAnsi="Arial Narrow"/>
          <w:sz w:val="22"/>
          <w:szCs w:val="22"/>
        </w:rPr>
        <w:t>za każdy stwierdzony przypadek</w:t>
      </w:r>
      <w:r>
        <w:rPr>
          <w:rFonts w:ascii="Arial Narrow" w:hAnsi="Arial Narrow"/>
          <w:sz w:val="22"/>
          <w:szCs w:val="22"/>
        </w:rPr>
        <w:t>,</w:t>
      </w:r>
    </w:p>
    <w:p w14:paraId="1AEDA631" w14:textId="77777777" w:rsidR="00AB4DF4" w:rsidRDefault="00AB4DF4" w:rsidP="00AB4DF4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CE7FC0">
        <w:rPr>
          <w:rFonts w:ascii="Arial Narrow" w:hAnsi="Arial Narrow"/>
          <w:sz w:val="22"/>
          <w:szCs w:val="22"/>
        </w:rPr>
        <w:t>0,1% wartości przedmiotu umowy brut</w:t>
      </w:r>
      <w:r w:rsidR="00464109">
        <w:rPr>
          <w:rFonts w:ascii="Arial Narrow" w:hAnsi="Arial Narrow"/>
          <w:sz w:val="22"/>
          <w:szCs w:val="22"/>
        </w:rPr>
        <w:t>to, określonego w § 9 ust. 1</w:t>
      </w:r>
      <w:r>
        <w:rPr>
          <w:rFonts w:ascii="Arial Narrow" w:hAnsi="Arial Narrow"/>
          <w:sz w:val="22"/>
          <w:szCs w:val="22"/>
        </w:rPr>
        <w:t xml:space="preserve"> niniejszej </w:t>
      </w:r>
      <w:r w:rsidR="0026130F">
        <w:rPr>
          <w:rFonts w:ascii="Arial Narrow" w:hAnsi="Arial Narrow"/>
          <w:sz w:val="22"/>
          <w:szCs w:val="22"/>
        </w:rPr>
        <w:t>U</w:t>
      </w:r>
      <w:r w:rsidRPr="00CE7FC0">
        <w:rPr>
          <w:rFonts w:ascii="Arial Narrow" w:hAnsi="Arial Narrow"/>
          <w:sz w:val="22"/>
          <w:szCs w:val="22"/>
        </w:rPr>
        <w:t>mowy</w:t>
      </w:r>
      <w:r>
        <w:rPr>
          <w:rFonts w:ascii="Arial Narrow" w:hAnsi="Arial Narrow"/>
          <w:sz w:val="22"/>
          <w:szCs w:val="22"/>
        </w:rPr>
        <w:t xml:space="preserve"> </w:t>
      </w:r>
      <w:r w:rsidRPr="00CE7FC0">
        <w:rPr>
          <w:rFonts w:ascii="Arial Narrow" w:hAnsi="Arial Narrow"/>
          <w:sz w:val="22"/>
          <w:szCs w:val="22"/>
        </w:rPr>
        <w:t>za każdy przypadek nieprzedłożenia do zaakceptowania projektu umowy o podwykonawstwo, której przedmiotem są roboty budowlane lub projektu jej zmiany w t</w:t>
      </w:r>
      <w:r w:rsidR="00464109">
        <w:rPr>
          <w:rFonts w:ascii="Arial Narrow" w:hAnsi="Arial Narrow"/>
          <w:sz w:val="22"/>
          <w:szCs w:val="22"/>
        </w:rPr>
        <w:t>erminie określonym w § 8 ust. 5</w:t>
      </w:r>
      <w:r>
        <w:rPr>
          <w:rFonts w:ascii="Arial Narrow" w:hAnsi="Arial Narrow"/>
          <w:sz w:val="22"/>
          <w:szCs w:val="22"/>
        </w:rPr>
        <w:t xml:space="preserve"> niniejszej u</w:t>
      </w:r>
      <w:r w:rsidRPr="00CE7FC0">
        <w:rPr>
          <w:rFonts w:ascii="Arial Narrow" w:hAnsi="Arial Narrow"/>
          <w:sz w:val="22"/>
          <w:szCs w:val="22"/>
        </w:rPr>
        <w:t>mowy</w:t>
      </w:r>
      <w:r>
        <w:rPr>
          <w:rFonts w:ascii="Arial Narrow" w:hAnsi="Arial Narrow"/>
          <w:sz w:val="22"/>
          <w:szCs w:val="22"/>
        </w:rPr>
        <w:t>,</w:t>
      </w:r>
    </w:p>
    <w:p w14:paraId="2A0D5ED3" w14:textId="77777777" w:rsidR="00AB4DF4" w:rsidRDefault="00AB4DF4" w:rsidP="00AB4DF4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CE7FC0">
        <w:rPr>
          <w:rFonts w:ascii="Arial Narrow" w:hAnsi="Arial Narrow"/>
          <w:sz w:val="22"/>
          <w:szCs w:val="22"/>
        </w:rPr>
        <w:t>0,1% wartości przedmiotu umowy brutto, określonego w </w:t>
      </w:r>
      <w:r w:rsidR="00464109">
        <w:rPr>
          <w:rFonts w:ascii="Arial Narrow" w:hAnsi="Arial Narrow"/>
          <w:sz w:val="22"/>
          <w:szCs w:val="22"/>
        </w:rPr>
        <w:t>§ 9 ust. 1</w:t>
      </w:r>
      <w:r>
        <w:rPr>
          <w:rFonts w:ascii="Arial Narrow" w:hAnsi="Arial Narrow"/>
          <w:sz w:val="22"/>
          <w:szCs w:val="22"/>
        </w:rPr>
        <w:t xml:space="preserve"> niniejszej </w:t>
      </w:r>
      <w:r w:rsidR="0026130F">
        <w:rPr>
          <w:rFonts w:ascii="Arial Narrow" w:hAnsi="Arial Narrow"/>
          <w:sz w:val="22"/>
          <w:szCs w:val="22"/>
        </w:rPr>
        <w:t>U</w:t>
      </w:r>
      <w:r>
        <w:rPr>
          <w:rFonts w:ascii="Arial Narrow" w:hAnsi="Arial Narrow"/>
          <w:sz w:val="22"/>
          <w:szCs w:val="22"/>
        </w:rPr>
        <w:t xml:space="preserve">mowy </w:t>
      </w:r>
      <w:r w:rsidRPr="00AB4DF4">
        <w:rPr>
          <w:rFonts w:ascii="Arial Narrow" w:hAnsi="Arial Narrow"/>
          <w:sz w:val="22"/>
          <w:szCs w:val="22"/>
        </w:rPr>
        <w:t>za każdy przypadek nieprzedłożenia poświadczonej za zgodność z oryginałem kopii umowy o podwykonawstwo lub jej zmiany w terminie określonym w § 8 ust. 7</w:t>
      </w:r>
      <w:r>
        <w:rPr>
          <w:rFonts w:ascii="Arial Narrow" w:hAnsi="Arial Narrow"/>
          <w:sz w:val="22"/>
          <w:szCs w:val="22"/>
        </w:rPr>
        <w:t>,</w:t>
      </w:r>
    </w:p>
    <w:p w14:paraId="5DFB80E5" w14:textId="77777777" w:rsidR="00AB4DF4" w:rsidRPr="00CE7FC0" w:rsidRDefault="00AB4DF4" w:rsidP="00AB4DF4">
      <w:pPr>
        <w:numPr>
          <w:ilvl w:val="0"/>
          <w:numId w:val="6"/>
        </w:numPr>
        <w:ind w:left="709"/>
        <w:jc w:val="both"/>
        <w:rPr>
          <w:rFonts w:ascii="Arial Narrow" w:hAnsi="Arial Narrow"/>
          <w:sz w:val="22"/>
          <w:szCs w:val="22"/>
        </w:rPr>
      </w:pPr>
      <w:r w:rsidRPr="00AB4DF4">
        <w:rPr>
          <w:rFonts w:ascii="Arial Narrow" w:hAnsi="Arial Narrow"/>
          <w:sz w:val="22"/>
          <w:szCs w:val="22"/>
        </w:rPr>
        <w:t>0,</w:t>
      </w:r>
      <w:r w:rsidR="00633B74">
        <w:rPr>
          <w:rFonts w:ascii="Arial Narrow" w:hAnsi="Arial Narrow"/>
          <w:sz w:val="22"/>
          <w:szCs w:val="22"/>
        </w:rPr>
        <w:t>1</w:t>
      </w:r>
      <w:r w:rsidRPr="00AB4DF4">
        <w:rPr>
          <w:rFonts w:ascii="Arial Narrow" w:hAnsi="Arial Narrow"/>
          <w:sz w:val="22"/>
          <w:szCs w:val="22"/>
        </w:rPr>
        <w:t>% wartości przedmiotu umowy bru</w:t>
      </w:r>
      <w:r w:rsidR="00464109">
        <w:rPr>
          <w:rFonts w:ascii="Arial Narrow" w:hAnsi="Arial Narrow"/>
          <w:sz w:val="22"/>
          <w:szCs w:val="22"/>
        </w:rPr>
        <w:t>tto, określonego w § 9 ust. 1</w:t>
      </w:r>
      <w:r>
        <w:rPr>
          <w:rFonts w:ascii="Arial Narrow" w:hAnsi="Arial Narrow"/>
          <w:sz w:val="22"/>
          <w:szCs w:val="22"/>
        </w:rPr>
        <w:t xml:space="preserve"> niniejszej </w:t>
      </w:r>
      <w:r w:rsidR="0026130F">
        <w:rPr>
          <w:rFonts w:ascii="Arial Narrow" w:hAnsi="Arial Narrow"/>
          <w:sz w:val="22"/>
          <w:szCs w:val="22"/>
        </w:rPr>
        <w:t>U</w:t>
      </w:r>
      <w:r>
        <w:rPr>
          <w:rFonts w:ascii="Arial Narrow" w:hAnsi="Arial Narrow"/>
          <w:sz w:val="22"/>
          <w:szCs w:val="22"/>
        </w:rPr>
        <w:t xml:space="preserve">mowy </w:t>
      </w:r>
      <w:r w:rsidRPr="00AB4DF4">
        <w:rPr>
          <w:rFonts w:ascii="Arial Narrow" w:hAnsi="Arial Narrow"/>
          <w:sz w:val="22"/>
          <w:szCs w:val="22"/>
        </w:rPr>
        <w:t>za każdy przypadek braku zmiany umowy o podwykonawstwo w zakresie terminu zapłaty wymaganej przez</w:t>
      </w:r>
      <w:r w:rsidRPr="00AB4DF4">
        <w:rPr>
          <w:rFonts w:ascii="Arial Narrow" w:hAnsi="Arial Narrow"/>
          <w:b/>
          <w:bCs/>
          <w:sz w:val="22"/>
          <w:szCs w:val="22"/>
        </w:rPr>
        <w:t xml:space="preserve"> Zamawiającego</w:t>
      </w:r>
      <w:r>
        <w:rPr>
          <w:rFonts w:ascii="Arial Narrow" w:hAnsi="Arial Narrow"/>
          <w:b/>
          <w:bCs/>
          <w:sz w:val="22"/>
          <w:szCs w:val="22"/>
        </w:rPr>
        <w:t>,</w:t>
      </w:r>
    </w:p>
    <w:p w14:paraId="148CAC88" w14:textId="77777777" w:rsidR="00AB4DF4" w:rsidRPr="00CE7FC0" w:rsidRDefault="00AB4DF4" w:rsidP="00AB4DF4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AB4DF4">
        <w:rPr>
          <w:rFonts w:ascii="Arial Narrow" w:hAnsi="Arial Narrow"/>
          <w:sz w:val="22"/>
          <w:szCs w:val="22"/>
        </w:rPr>
        <w:t xml:space="preserve">0,5% wartości przedmiotu umowy brutto określonego w § 9 ust. 1 </w:t>
      </w:r>
      <w:r>
        <w:rPr>
          <w:rFonts w:ascii="Arial Narrow" w:hAnsi="Arial Narrow"/>
          <w:sz w:val="22"/>
          <w:szCs w:val="22"/>
        </w:rPr>
        <w:t xml:space="preserve">niniejszej </w:t>
      </w:r>
      <w:r w:rsidR="0026130F">
        <w:rPr>
          <w:rFonts w:ascii="Arial Narrow" w:hAnsi="Arial Narrow"/>
          <w:sz w:val="22"/>
          <w:szCs w:val="22"/>
        </w:rPr>
        <w:t>U</w:t>
      </w:r>
      <w:r w:rsidRPr="00AB4DF4">
        <w:rPr>
          <w:rFonts w:ascii="Arial Narrow" w:hAnsi="Arial Narrow"/>
          <w:sz w:val="22"/>
          <w:szCs w:val="22"/>
        </w:rPr>
        <w:t>mowy</w:t>
      </w:r>
      <w:r w:rsidR="00667762">
        <w:rPr>
          <w:rFonts w:ascii="Arial Narrow" w:hAnsi="Arial Narrow"/>
          <w:sz w:val="22"/>
          <w:szCs w:val="22"/>
        </w:rPr>
        <w:t xml:space="preserve"> </w:t>
      </w:r>
      <w:r w:rsidR="00667762" w:rsidRPr="00AB4DF4">
        <w:rPr>
          <w:rFonts w:ascii="Arial Narrow" w:hAnsi="Arial Narrow"/>
          <w:sz w:val="22"/>
          <w:szCs w:val="22"/>
        </w:rPr>
        <w:t>w przypadku niedostarczenia dokumentacji powykonawczej najpóźniej w dzień zgłoszenia gotowości do odbioru końcoweg</w:t>
      </w:r>
      <w:r w:rsidR="00667762" w:rsidRPr="00667762">
        <w:rPr>
          <w:rFonts w:ascii="Arial Narrow" w:hAnsi="Arial Narrow"/>
          <w:sz w:val="22"/>
          <w:szCs w:val="22"/>
        </w:rPr>
        <w:t>o</w:t>
      </w:r>
      <w:r w:rsidR="00667762">
        <w:rPr>
          <w:rFonts w:ascii="Arial Narrow" w:hAnsi="Arial Narrow"/>
          <w:b/>
          <w:sz w:val="22"/>
          <w:szCs w:val="22"/>
        </w:rPr>
        <w:t xml:space="preserve"> </w:t>
      </w:r>
      <w:r w:rsidR="00667762" w:rsidRPr="00AB4DF4">
        <w:rPr>
          <w:rFonts w:ascii="Arial Narrow" w:hAnsi="Arial Narrow"/>
          <w:b/>
          <w:sz w:val="22"/>
          <w:szCs w:val="22"/>
        </w:rPr>
        <w:t>Wykonawca</w:t>
      </w:r>
      <w:r w:rsidR="00667762" w:rsidRPr="00AB4DF4">
        <w:rPr>
          <w:rFonts w:ascii="Arial Narrow" w:hAnsi="Arial Narrow"/>
          <w:sz w:val="22"/>
          <w:szCs w:val="22"/>
        </w:rPr>
        <w:t xml:space="preserve"> zapłaci karę</w:t>
      </w:r>
      <w:r w:rsidR="00667762">
        <w:rPr>
          <w:rFonts w:ascii="Arial Narrow" w:hAnsi="Arial Narrow"/>
          <w:sz w:val="22"/>
          <w:szCs w:val="22"/>
        </w:rPr>
        <w:t>,</w:t>
      </w:r>
      <w:r w:rsidR="00667762" w:rsidRPr="00667762">
        <w:rPr>
          <w:rFonts w:ascii="Arial Narrow" w:hAnsi="Arial Narrow"/>
          <w:sz w:val="22"/>
          <w:szCs w:val="22"/>
        </w:rPr>
        <w:t xml:space="preserve"> </w:t>
      </w:r>
      <w:r w:rsidR="00667762" w:rsidRPr="00AB4DF4">
        <w:rPr>
          <w:rFonts w:ascii="Arial Narrow" w:hAnsi="Arial Narrow"/>
          <w:sz w:val="22"/>
          <w:szCs w:val="22"/>
        </w:rPr>
        <w:t>za każdy</w:t>
      </w:r>
      <w:r w:rsidR="004B4B74">
        <w:rPr>
          <w:rFonts w:ascii="Arial Narrow" w:hAnsi="Arial Narrow"/>
          <w:sz w:val="22"/>
          <w:szCs w:val="22"/>
        </w:rPr>
        <w:t xml:space="preserve"> rozpoczęty</w:t>
      </w:r>
      <w:r w:rsidR="00667762" w:rsidRPr="00AB4DF4">
        <w:rPr>
          <w:rFonts w:ascii="Arial Narrow" w:hAnsi="Arial Narrow"/>
          <w:sz w:val="22"/>
          <w:szCs w:val="22"/>
        </w:rPr>
        <w:t xml:space="preserve"> dzień zwłoki</w:t>
      </w:r>
      <w:r w:rsidR="00667762">
        <w:rPr>
          <w:rFonts w:ascii="Arial Narrow" w:hAnsi="Arial Narrow"/>
          <w:sz w:val="22"/>
          <w:szCs w:val="22"/>
        </w:rPr>
        <w:t>,</w:t>
      </w:r>
    </w:p>
    <w:p w14:paraId="73C3A0FD" w14:textId="77777777" w:rsidR="00AB4DF4" w:rsidRDefault="00667762" w:rsidP="00AB4DF4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667762">
        <w:rPr>
          <w:rFonts w:ascii="Arial Narrow" w:hAnsi="Arial Narrow"/>
          <w:sz w:val="22"/>
          <w:szCs w:val="22"/>
        </w:rPr>
        <w:t>0,5%</w:t>
      </w:r>
      <w:r>
        <w:rPr>
          <w:rFonts w:ascii="Arial Narrow" w:hAnsi="Arial Narrow"/>
          <w:sz w:val="22"/>
          <w:szCs w:val="22"/>
        </w:rPr>
        <w:t xml:space="preserve"> </w:t>
      </w:r>
      <w:r w:rsidRPr="00667762">
        <w:rPr>
          <w:rFonts w:ascii="Arial Narrow" w:hAnsi="Arial Narrow"/>
          <w:sz w:val="22"/>
          <w:szCs w:val="22"/>
        </w:rPr>
        <w:t>wartości przedmiotu umowy bru</w:t>
      </w:r>
      <w:r w:rsidR="00464109">
        <w:rPr>
          <w:rFonts w:ascii="Arial Narrow" w:hAnsi="Arial Narrow"/>
          <w:sz w:val="22"/>
          <w:szCs w:val="22"/>
        </w:rPr>
        <w:t>tto określonego w § 9 ust. 1</w:t>
      </w:r>
      <w:r w:rsidRPr="00667762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niniejszej </w:t>
      </w:r>
      <w:r w:rsidR="0026130F">
        <w:rPr>
          <w:rFonts w:ascii="Arial Narrow" w:hAnsi="Arial Narrow"/>
          <w:sz w:val="22"/>
          <w:szCs w:val="22"/>
        </w:rPr>
        <w:t>U</w:t>
      </w:r>
      <w:r w:rsidRPr="00667762">
        <w:rPr>
          <w:rFonts w:ascii="Arial Narrow" w:hAnsi="Arial Narrow"/>
          <w:sz w:val="22"/>
          <w:szCs w:val="22"/>
        </w:rPr>
        <w:t>mowy</w:t>
      </w:r>
      <w:r>
        <w:rPr>
          <w:rFonts w:ascii="Arial Narrow" w:hAnsi="Arial Narrow"/>
          <w:sz w:val="22"/>
          <w:szCs w:val="22"/>
        </w:rPr>
        <w:t xml:space="preserve"> </w:t>
      </w:r>
      <w:r w:rsidRPr="00667762">
        <w:rPr>
          <w:rFonts w:ascii="Arial Narrow" w:hAnsi="Arial Narrow"/>
          <w:sz w:val="22"/>
          <w:szCs w:val="22"/>
        </w:rPr>
        <w:t xml:space="preserve">w przypadku naruszenia zobowiązania do ubezpieczenia </w:t>
      </w:r>
      <w:r w:rsidRPr="00667762">
        <w:rPr>
          <w:rFonts w:ascii="Arial Narrow" w:hAnsi="Arial Narrow"/>
          <w:b/>
          <w:bCs/>
          <w:sz w:val="22"/>
          <w:szCs w:val="22"/>
        </w:rPr>
        <w:t>Wykonawcy</w:t>
      </w:r>
      <w:r w:rsidRPr="00667762">
        <w:rPr>
          <w:rFonts w:ascii="Arial Narrow" w:hAnsi="Arial Narrow"/>
          <w:sz w:val="22"/>
          <w:szCs w:val="22"/>
        </w:rPr>
        <w:t xml:space="preserve"> i opłacenia składek zgodnie z § 17</w:t>
      </w:r>
      <w:r>
        <w:rPr>
          <w:rFonts w:ascii="Arial Narrow" w:hAnsi="Arial Narrow"/>
          <w:sz w:val="22"/>
          <w:szCs w:val="22"/>
        </w:rPr>
        <w:t xml:space="preserve"> Umowy, a </w:t>
      </w:r>
      <w:r w:rsidRPr="00667762">
        <w:rPr>
          <w:rFonts w:ascii="Arial Narrow" w:hAnsi="Arial Narrow"/>
          <w:sz w:val="22"/>
          <w:szCs w:val="22"/>
        </w:rPr>
        <w:t xml:space="preserve">także do okazania </w:t>
      </w:r>
      <w:r w:rsidRPr="00667762">
        <w:rPr>
          <w:rFonts w:ascii="Arial Narrow" w:hAnsi="Arial Narrow"/>
          <w:b/>
          <w:bCs/>
          <w:sz w:val="22"/>
          <w:szCs w:val="22"/>
        </w:rPr>
        <w:t>Zamawiającemu</w:t>
      </w:r>
      <w:r w:rsidRPr="00667762">
        <w:rPr>
          <w:rFonts w:ascii="Arial Narrow" w:hAnsi="Arial Narrow"/>
          <w:sz w:val="22"/>
          <w:szCs w:val="22"/>
        </w:rPr>
        <w:t xml:space="preserve"> dokumentów potwierdzających</w:t>
      </w:r>
      <w:r>
        <w:rPr>
          <w:rFonts w:ascii="Arial Narrow" w:hAnsi="Arial Narrow"/>
          <w:sz w:val="22"/>
          <w:szCs w:val="22"/>
        </w:rPr>
        <w:t xml:space="preserve"> zawarcie umowy ubezpieczenia i </w:t>
      </w:r>
      <w:r w:rsidRPr="00667762">
        <w:rPr>
          <w:rFonts w:ascii="Arial Narrow" w:hAnsi="Arial Narrow"/>
          <w:sz w:val="22"/>
          <w:szCs w:val="22"/>
        </w:rPr>
        <w:t>opłacenia składek</w:t>
      </w:r>
      <w:r w:rsidR="006E5039">
        <w:rPr>
          <w:rFonts w:ascii="Arial Narrow" w:hAnsi="Arial Narrow"/>
          <w:sz w:val="22"/>
          <w:szCs w:val="22"/>
        </w:rPr>
        <w:t>-</w:t>
      </w:r>
      <w:r w:rsidRPr="00667762">
        <w:rPr>
          <w:rFonts w:ascii="Arial Narrow" w:hAnsi="Arial Narrow"/>
          <w:sz w:val="22"/>
          <w:szCs w:val="22"/>
        </w:rPr>
        <w:t xml:space="preserve"> za każdy przypadek naruszenia</w:t>
      </w:r>
      <w:r>
        <w:rPr>
          <w:rFonts w:ascii="Arial Narrow" w:hAnsi="Arial Narrow"/>
          <w:sz w:val="22"/>
          <w:szCs w:val="22"/>
        </w:rPr>
        <w:t xml:space="preserve">, </w:t>
      </w:r>
    </w:p>
    <w:p w14:paraId="330403F8" w14:textId="77777777" w:rsidR="00667762" w:rsidRPr="0026130F" w:rsidRDefault="0026130F" w:rsidP="00AB4DF4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CE7FC0">
        <w:rPr>
          <w:rFonts w:ascii="Arial Narrow" w:hAnsi="Arial Narrow"/>
          <w:sz w:val="22"/>
          <w:szCs w:val="22"/>
        </w:rPr>
        <w:t>1.000,00 zł</w:t>
      </w:r>
      <w:r w:rsidRPr="0026130F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</w:t>
      </w:r>
      <w:r w:rsidRPr="00CE7FC0">
        <w:rPr>
          <w:rFonts w:ascii="Arial Narrow" w:hAnsi="Arial Narrow" w:cs="Calibri"/>
          <w:color w:val="000000"/>
          <w:sz w:val="22"/>
          <w:szCs w:val="22"/>
          <w:lang w:eastAsia="pl-PL"/>
        </w:rPr>
        <w:t>za każdy stwierdzony przypadek niezatrudnienia na umowę o pracę osób, o których mowa w § 4 ust. 11 niniejszej Umowy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t>,</w:t>
      </w:r>
    </w:p>
    <w:p w14:paraId="3C1916E3" w14:textId="77777777" w:rsidR="0026130F" w:rsidRPr="004B4B74" w:rsidRDefault="0026130F" w:rsidP="0026130F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4B4B74">
        <w:rPr>
          <w:rFonts w:ascii="Arial Narrow" w:hAnsi="Arial Narrow"/>
          <w:sz w:val="22"/>
          <w:szCs w:val="22"/>
        </w:rPr>
        <w:t>0,1% wartości przedmiotu umowy brutto, o</w:t>
      </w:r>
      <w:r w:rsidR="00464109">
        <w:rPr>
          <w:rFonts w:ascii="Arial Narrow" w:hAnsi="Arial Narrow"/>
          <w:sz w:val="22"/>
          <w:szCs w:val="22"/>
        </w:rPr>
        <w:t xml:space="preserve"> którym mowa w § 9 ust. 1</w:t>
      </w:r>
      <w:r w:rsidRPr="004B4B74">
        <w:rPr>
          <w:rFonts w:ascii="Arial Narrow" w:hAnsi="Arial Narrow"/>
          <w:sz w:val="22"/>
          <w:szCs w:val="22"/>
        </w:rPr>
        <w:t xml:space="preserve"> w przypadku stwierdzenia naruszenia postanowień umowy dotyczących zasad ochrony środowiska, w tym w szczególności określonych w § 1 ust. 6-8 oraz § 6 ust. 5-7 umowy - za każdy </w:t>
      </w:r>
      <w:r w:rsidR="004B4B74" w:rsidRPr="004B4B74">
        <w:rPr>
          <w:rFonts w:ascii="Arial Narrow" w:hAnsi="Arial Narrow"/>
          <w:sz w:val="22"/>
          <w:szCs w:val="22"/>
        </w:rPr>
        <w:t xml:space="preserve">rozpoczęty </w:t>
      </w:r>
      <w:r w:rsidRPr="004B4B74">
        <w:rPr>
          <w:rFonts w:ascii="Arial Narrow" w:hAnsi="Arial Narrow"/>
          <w:sz w:val="22"/>
          <w:szCs w:val="22"/>
        </w:rPr>
        <w:t xml:space="preserve">dzień stwierdzonego nieprawidłowego wykonywania przez </w:t>
      </w:r>
      <w:r w:rsidRPr="004B4B74">
        <w:rPr>
          <w:rFonts w:ascii="Arial Narrow" w:hAnsi="Arial Narrow"/>
          <w:b/>
          <w:sz w:val="22"/>
          <w:szCs w:val="22"/>
        </w:rPr>
        <w:t xml:space="preserve">Wykonawcę </w:t>
      </w:r>
      <w:r w:rsidRPr="004B4B74">
        <w:rPr>
          <w:rFonts w:ascii="Arial Narrow" w:hAnsi="Arial Narrow"/>
          <w:sz w:val="22"/>
          <w:szCs w:val="22"/>
        </w:rPr>
        <w:t xml:space="preserve">ww. </w:t>
      </w:r>
      <w:r w:rsidR="004B4B74" w:rsidRPr="004B4B74">
        <w:rPr>
          <w:rFonts w:ascii="Arial Narrow" w:hAnsi="Arial Narrow"/>
          <w:sz w:val="22"/>
          <w:szCs w:val="22"/>
        </w:rPr>
        <w:t>obowiązków,</w:t>
      </w:r>
    </w:p>
    <w:p w14:paraId="298FDB7B" w14:textId="77777777" w:rsidR="00A37BED" w:rsidRPr="000F5D8D" w:rsidRDefault="0026130F" w:rsidP="00A37BED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CE7FC0">
        <w:rPr>
          <w:rFonts w:ascii="Arial Narrow" w:hAnsi="Arial Narrow"/>
          <w:sz w:val="22"/>
          <w:szCs w:val="22"/>
        </w:rPr>
        <w:t>0,</w:t>
      </w:r>
      <w:r w:rsidR="000F5D8D">
        <w:rPr>
          <w:rFonts w:ascii="Arial Narrow" w:hAnsi="Arial Narrow"/>
          <w:sz w:val="22"/>
          <w:szCs w:val="22"/>
        </w:rPr>
        <w:t>1</w:t>
      </w:r>
      <w:r w:rsidRPr="00CE7FC0">
        <w:rPr>
          <w:rFonts w:ascii="Arial Narrow" w:hAnsi="Arial Narrow"/>
          <w:sz w:val="22"/>
          <w:szCs w:val="22"/>
        </w:rPr>
        <w:t>% wartości przedmiotu umowy brutt</w:t>
      </w:r>
      <w:r w:rsidR="00464109">
        <w:rPr>
          <w:rFonts w:ascii="Arial Narrow" w:hAnsi="Arial Narrow"/>
          <w:sz w:val="22"/>
          <w:szCs w:val="22"/>
        </w:rPr>
        <w:t>o, o którym mowa w § 9 ust.1</w:t>
      </w:r>
      <w:r>
        <w:rPr>
          <w:rFonts w:ascii="Arial Narrow" w:hAnsi="Arial Narrow"/>
          <w:sz w:val="22"/>
          <w:szCs w:val="22"/>
        </w:rPr>
        <w:t xml:space="preserve"> </w:t>
      </w:r>
      <w:r w:rsidRPr="00CE7FC0">
        <w:rPr>
          <w:rFonts w:ascii="Arial Narrow" w:hAnsi="Arial Narrow"/>
          <w:sz w:val="22"/>
          <w:szCs w:val="22"/>
        </w:rPr>
        <w:t>za każdy</w:t>
      </w:r>
      <w:r w:rsidR="00781081">
        <w:rPr>
          <w:rFonts w:ascii="Arial Narrow" w:hAnsi="Arial Narrow"/>
          <w:sz w:val="22"/>
          <w:szCs w:val="22"/>
        </w:rPr>
        <w:t xml:space="preserve"> rozpoczęty</w:t>
      </w:r>
      <w:r w:rsidRPr="00CE7FC0">
        <w:rPr>
          <w:rFonts w:ascii="Arial Narrow" w:hAnsi="Arial Narrow"/>
          <w:sz w:val="22"/>
          <w:szCs w:val="22"/>
        </w:rPr>
        <w:t xml:space="preserve"> dzień</w:t>
      </w:r>
      <w:r w:rsidR="000F5D8D">
        <w:rPr>
          <w:rFonts w:ascii="Arial Narrow" w:hAnsi="Arial Narrow"/>
          <w:sz w:val="22"/>
          <w:szCs w:val="22"/>
        </w:rPr>
        <w:t xml:space="preserve"> zwłoki w </w:t>
      </w:r>
      <w:r w:rsidRPr="00CE7FC0">
        <w:rPr>
          <w:rFonts w:ascii="Arial Narrow" w:hAnsi="Arial Narrow"/>
          <w:sz w:val="22"/>
          <w:szCs w:val="22"/>
        </w:rPr>
        <w:t>wykonaniu zobowiązań, o których mowa w § 16 ust. 3 pkt. e)</w:t>
      </w:r>
      <w:r w:rsidR="00A37BED" w:rsidRPr="000F5D8D">
        <w:rPr>
          <w:rFonts w:ascii="Arial Narrow" w:hAnsi="Arial Narrow"/>
          <w:sz w:val="22"/>
          <w:szCs w:val="22"/>
        </w:rPr>
        <w:t>.</w:t>
      </w:r>
    </w:p>
    <w:p w14:paraId="0EE3CF6F" w14:textId="77777777" w:rsidR="00C574CF" w:rsidRDefault="00114A64" w:rsidP="00C574CF">
      <w:pPr>
        <w:pStyle w:val="Akapitzlist"/>
        <w:numPr>
          <w:ilvl w:val="0"/>
          <w:numId w:val="25"/>
        </w:numPr>
        <w:ind w:left="284"/>
        <w:jc w:val="both"/>
        <w:rPr>
          <w:rFonts w:ascii="Arial Narrow" w:hAnsi="Arial Narrow"/>
          <w:sz w:val="22"/>
          <w:szCs w:val="22"/>
        </w:rPr>
      </w:pPr>
      <w:r w:rsidRPr="000334CE">
        <w:rPr>
          <w:rFonts w:ascii="Arial Narrow" w:hAnsi="Arial Narrow"/>
          <w:sz w:val="22"/>
          <w:szCs w:val="22"/>
        </w:rPr>
        <w:t xml:space="preserve">Kary umowne </w:t>
      </w:r>
      <w:r w:rsidR="00C1604D" w:rsidRPr="000334CE">
        <w:rPr>
          <w:rFonts w:ascii="Arial Narrow" w:hAnsi="Arial Narrow"/>
          <w:sz w:val="22"/>
          <w:szCs w:val="22"/>
        </w:rPr>
        <w:t>będą</w:t>
      </w:r>
      <w:r w:rsidRPr="000334CE">
        <w:rPr>
          <w:rFonts w:ascii="Arial Narrow" w:hAnsi="Arial Narrow"/>
          <w:sz w:val="22"/>
          <w:szCs w:val="22"/>
        </w:rPr>
        <w:t xml:space="preserve"> potrąc</w:t>
      </w:r>
      <w:r w:rsidR="0052654A">
        <w:rPr>
          <w:rFonts w:ascii="Arial Narrow" w:hAnsi="Arial Narrow"/>
          <w:sz w:val="22"/>
          <w:szCs w:val="22"/>
        </w:rPr>
        <w:t>o</w:t>
      </w:r>
      <w:r w:rsidRPr="000334CE">
        <w:rPr>
          <w:rFonts w:ascii="Arial Narrow" w:hAnsi="Arial Narrow"/>
          <w:sz w:val="22"/>
          <w:szCs w:val="22"/>
        </w:rPr>
        <w:t xml:space="preserve">ne z faktury </w:t>
      </w:r>
      <w:r w:rsidRPr="000334CE">
        <w:rPr>
          <w:rFonts w:ascii="Arial Narrow" w:hAnsi="Arial Narrow"/>
          <w:b/>
          <w:sz w:val="22"/>
          <w:szCs w:val="22"/>
        </w:rPr>
        <w:t>Wykonawcy.</w:t>
      </w:r>
      <w:r w:rsidRPr="000334CE">
        <w:rPr>
          <w:rFonts w:ascii="Arial Narrow" w:hAnsi="Arial Narrow"/>
          <w:sz w:val="22"/>
          <w:szCs w:val="22"/>
        </w:rPr>
        <w:t xml:space="preserve"> </w:t>
      </w:r>
    </w:p>
    <w:p w14:paraId="54998F51" w14:textId="77777777" w:rsidR="00C574CF" w:rsidRDefault="00114A64" w:rsidP="00C574CF">
      <w:pPr>
        <w:pStyle w:val="Akapitzlist"/>
        <w:numPr>
          <w:ilvl w:val="0"/>
          <w:numId w:val="25"/>
        </w:numPr>
        <w:ind w:left="284"/>
        <w:jc w:val="both"/>
        <w:rPr>
          <w:rFonts w:ascii="Arial Narrow" w:hAnsi="Arial Narrow"/>
          <w:sz w:val="22"/>
          <w:szCs w:val="22"/>
        </w:rPr>
      </w:pPr>
      <w:r w:rsidRPr="00C574CF">
        <w:rPr>
          <w:rFonts w:ascii="Arial Narrow" w:hAnsi="Arial Narrow"/>
          <w:sz w:val="22"/>
          <w:szCs w:val="22"/>
        </w:rPr>
        <w:t xml:space="preserve">Naliczenie przez </w:t>
      </w:r>
      <w:r w:rsidRPr="00C574CF">
        <w:rPr>
          <w:rFonts w:ascii="Arial Narrow" w:hAnsi="Arial Narrow"/>
          <w:b/>
          <w:sz w:val="22"/>
          <w:szCs w:val="22"/>
        </w:rPr>
        <w:t>Zamawiającego</w:t>
      </w:r>
      <w:r w:rsidRPr="00C574CF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C574CF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14:paraId="221C06E5" w14:textId="77777777" w:rsidR="00C574CF" w:rsidRPr="00C574CF" w:rsidRDefault="00114A64" w:rsidP="00431F46">
      <w:pPr>
        <w:pStyle w:val="Akapitzlist"/>
        <w:numPr>
          <w:ilvl w:val="0"/>
          <w:numId w:val="25"/>
        </w:numPr>
        <w:ind w:left="284"/>
        <w:jc w:val="both"/>
        <w:rPr>
          <w:rFonts w:ascii="Arial Narrow" w:hAnsi="Arial Narrow"/>
          <w:sz w:val="22"/>
          <w:szCs w:val="22"/>
        </w:rPr>
      </w:pPr>
      <w:r w:rsidRPr="00C574CF">
        <w:rPr>
          <w:rFonts w:ascii="Arial Narrow" w:hAnsi="Arial Narrow"/>
          <w:b/>
          <w:sz w:val="22"/>
          <w:szCs w:val="22"/>
        </w:rPr>
        <w:t>Zamawiający</w:t>
      </w:r>
      <w:r w:rsidRPr="00C574CF">
        <w:rPr>
          <w:rFonts w:ascii="Arial Narrow" w:hAnsi="Arial Narrow"/>
          <w:sz w:val="22"/>
          <w:szCs w:val="22"/>
        </w:rPr>
        <w:t xml:space="preserve">  ma prawo dochodzić odszkodowania uzupełniającego na zasadach wynikających z przepisów kodeksu cywilnego, jeżeli szkoda </w:t>
      </w:r>
      <w:r w:rsidR="004E4677" w:rsidRPr="00C574CF">
        <w:rPr>
          <w:rFonts w:ascii="Arial Narrow" w:hAnsi="Arial Narrow"/>
          <w:sz w:val="22"/>
          <w:szCs w:val="22"/>
        </w:rPr>
        <w:t xml:space="preserve">poniesiona przez </w:t>
      </w:r>
      <w:r w:rsidR="004E4677" w:rsidRPr="00C574CF">
        <w:rPr>
          <w:rFonts w:ascii="Arial Narrow" w:hAnsi="Arial Narrow"/>
          <w:b/>
          <w:bCs/>
          <w:sz w:val="22"/>
          <w:szCs w:val="22"/>
        </w:rPr>
        <w:t>Zamawiającego</w:t>
      </w:r>
      <w:r w:rsidR="00D71179" w:rsidRPr="00C574CF">
        <w:rPr>
          <w:rFonts w:ascii="Arial Narrow" w:hAnsi="Arial Narrow"/>
          <w:b/>
          <w:bCs/>
          <w:sz w:val="22"/>
          <w:szCs w:val="22"/>
        </w:rPr>
        <w:t xml:space="preserve"> </w:t>
      </w:r>
      <w:r w:rsidRPr="00C574CF">
        <w:rPr>
          <w:rFonts w:ascii="Arial Narrow" w:hAnsi="Arial Narrow"/>
          <w:sz w:val="22"/>
          <w:szCs w:val="22"/>
        </w:rPr>
        <w:t xml:space="preserve">przewyższy wysokość </w:t>
      </w:r>
      <w:r w:rsidR="00DF2598" w:rsidRPr="00C574CF">
        <w:rPr>
          <w:rFonts w:ascii="Arial Narrow" w:hAnsi="Arial Narrow"/>
          <w:sz w:val="22"/>
          <w:szCs w:val="22"/>
        </w:rPr>
        <w:t xml:space="preserve"> naliczonych </w:t>
      </w:r>
      <w:r w:rsidRPr="00C574CF">
        <w:rPr>
          <w:rFonts w:ascii="Arial Narrow" w:hAnsi="Arial Narrow"/>
          <w:sz w:val="22"/>
          <w:szCs w:val="22"/>
        </w:rPr>
        <w:t>kar umownych.</w:t>
      </w:r>
    </w:p>
    <w:p w14:paraId="28414B52" w14:textId="77777777" w:rsidR="00431F46" w:rsidRDefault="00342FC8" w:rsidP="00431F46">
      <w:pPr>
        <w:pStyle w:val="Akapitzlist"/>
        <w:numPr>
          <w:ilvl w:val="0"/>
          <w:numId w:val="25"/>
        </w:numPr>
        <w:ind w:left="284"/>
        <w:jc w:val="both"/>
        <w:rPr>
          <w:rFonts w:ascii="Arial Narrow" w:hAnsi="Arial Narrow"/>
          <w:sz w:val="22"/>
          <w:szCs w:val="22"/>
        </w:rPr>
      </w:pPr>
      <w:r w:rsidRPr="00C574CF">
        <w:rPr>
          <w:rFonts w:ascii="Arial Narrow" w:hAnsi="Arial Narrow"/>
          <w:sz w:val="22"/>
          <w:szCs w:val="22"/>
        </w:rPr>
        <w:t>Łączna maksymalna</w:t>
      </w:r>
      <w:r w:rsidR="00622599" w:rsidRPr="00C574CF">
        <w:rPr>
          <w:rFonts w:ascii="Arial Narrow" w:hAnsi="Arial Narrow"/>
          <w:sz w:val="22"/>
          <w:szCs w:val="22"/>
        </w:rPr>
        <w:t xml:space="preserve"> wysokość kar umownych nie może przekroczyć 20%wartości </w:t>
      </w:r>
      <w:r w:rsidR="00C27F01" w:rsidRPr="00C574CF">
        <w:rPr>
          <w:rFonts w:ascii="Arial Narrow" w:hAnsi="Arial Narrow"/>
          <w:sz w:val="22"/>
          <w:szCs w:val="22"/>
        </w:rPr>
        <w:t>brutto</w:t>
      </w:r>
      <w:r w:rsidR="00622599" w:rsidRPr="00C574CF">
        <w:rPr>
          <w:rFonts w:ascii="Arial Narrow" w:hAnsi="Arial Narrow"/>
          <w:sz w:val="22"/>
          <w:szCs w:val="22"/>
        </w:rPr>
        <w:t xml:space="preserve"> umo</w:t>
      </w:r>
      <w:r w:rsidR="00FC2907" w:rsidRPr="00C574CF">
        <w:rPr>
          <w:rFonts w:ascii="Arial Narrow" w:hAnsi="Arial Narrow"/>
          <w:sz w:val="22"/>
          <w:szCs w:val="22"/>
        </w:rPr>
        <w:t>wy określonej w</w:t>
      </w:r>
      <w:r w:rsidRPr="00C574CF">
        <w:rPr>
          <w:rFonts w:ascii="Arial Narrow" w:hAnsi="Arial Narrow"/>
          <w:sz w:val="22"/>
          <w:szCs w:val="22"/>
        </w:rPr>
        <w:t> </w:t>
      </w:r>
      <w:r w:rsidR="00FC2907" w:rsidRPr="00C574CF">
        <w:rPr>
          <w:rFonts w:ascii="Arial Narrow" w:hAnsi="Arial Narrow"/>
          <w:sz w:val="22"/>
          <w:szCs w:val="22"/>
        </w:rPr>
        <w:t>§</w:t>
      </w:r>
      <w:r w:rsidRPr="00C574CF">
        <w:rPr>
          <w:rFonts w:ascii="Arial Narrow" w:hAnsi="Arial Narrow"/>
          <w:sz w:val="22"/>
          <w:szCs w:val="22"/>
        </w:rPr>
        <w:t> </w:t>
      </w:r>
      <w:r w:rsidR="00FC2907" w:rsidRPr="00C574CF">
        <w:rPr>
          <w:rFonts w:ascii="Arial Narrow" w:hAnsi="Arial Narrow"/>
          <w:sz w:val="22"/>
          <w:szCs w:val="22"/>
        </w:rPr>
        <w:t xml:space="preserve">9 </w:t>
      </w:r>
    </w:p>
    <w:p w14:paraId="6BF3513E" w14:textId="77777777" w:rsidR="00431F46" w:rsidRDefault="00431F46" w:rsidP="00431F46">
      <w:pPr>
        <w:pStyle w:val="Akapitzlist"/>
        <w:numPr>
          <w:ilvl w:val="0"/>
          <w:numId w:val="25"/>
        </w:numPr>
        <w:ind w:left="284"/>
        <w:jc w:val="both"/>
        <w:rPr>
          <w:rFonts w:ascii="Arial Narrow" w:hAnsi="Arial Narrow"/>
          <w:sz w:val="22"/>
          <w:szCs w:val="22"/>
        </w:rPr>
      </w:pPr>
      <w:r w:rsidRPr="00C574CF">
        <w:rPr>
          <w:rFonts w:ascii="Arial Narrow" w:hAnsi="Arial Narrow"/>
          <w:b/>
          <w:sz w:val="22"/>
          <w:szCs w:val="22"/>
        </w:rPr>
        <w:t xml:space="preserve">Zamawiający </w:t>
      </w:r>
      <w:r w:rsidRPr="00C574CF">
        <w:rPr>
          <w:rFonts w:ascii="Arial Narrow" w:hAnsi="Arial Narrow"/>
          <w:sz w:val="22"/>
          <w:szCs w:val="22"/>
        </w:rPr>
        <w:t xml:space="preserve">niezależnie od uprawnienia do naliczenia kar umownych może zlecić usunięcie wad nieusuniętych w wyznaczonym terminie podmiotowi trzeciemu w zastępstwie </w:t>
      </w:r>
      <w:r w:rsidRPr="00C574CF">
        <w:rPr>
          <w:rFonts w:ascii="Arial Narrow" w:hAnsi="Arial Narrow"/>
          <w:b/>
          <w:sz w:val="22"/>
          <w:szCs w:val="22"/>
        </w:rPr>
        <w:t>Wykonawcy</w:t>
      </w:r>
      <w:r w:rsidRPr="00C574CF">
        <w:rPr>
          <w:rFonts w:ascii="Arial Narrow" w:hAnsi="Arial Narrow"/>
          <w:sz w:val="22"/>
          <w:szCs w:val="22"/>
        </w:rPr>
        <w:t xml:space="preserve"> i na jego koszt.</w:t>
      </w:r>
    </w:p>
    <w:p w14:paraId="7080AA29" w14:textId="77777777" w:rsidR="00431F46" w:rsidRPr="00C574CF" w:rsidRDefault="00431F46" w:rsidP="00431F46">
      <w:pPr>
        <w:pStyle w:val="Akapitzlist"/>
        <w:numPr>
          <w:ilvl w:val="0"/>
          <w:numId w:val="25"/>
        </w:numPr>
        <w:ind w:left="284"/>
        <w:jc w:val="both"/>
        <w:rPr>
          <w:rFonts w:ascii="Arial Narrow" w:hAnsi="Arial Narrow"/>
          <w:sz w:val="22"/>
          <w:szCs w:val="22"/>
        </w:rPr>
      </w:pPr>
      <w:r w:rsidRPr="00C574CF">
        <w:rPr>
          <w:rFonts w:ascii="Arial Narrow" w:hAnsi="Arial Narrow" w:cs="Calibri"/>
          <w:color w:val="000000"/>
          <w:sz w:val="22"/>
          <w:szCs w:val="22"/>
          <w:lang w:eastAsia="pl-PL"/>
        </w:rPr>
        <w:t>Kary umowne są od siebie niezależne i kumulują się, a odstąpienie od Umowy nie ma wpływu na możliwość dochodzenia kar umownych naliczonych do dnia odstąpienia.</w:t>
      </w:r>
    </w:p>
    <w:p w14:paraId="130CE3CE" w14:textId="77777777" w:rsidR="00622599" w:rsidRPr="00C574CF" w:rsidRDefault="00FC2907" w:rsidP="00C574CF">
      <w:pPr>
        <w:pStyle w:val="Akapitzlist"/>
        <w:numPr>
          <w:ilvl w:val="0"/>
          <w:numId w:val="25"/>
        </w:numPr>
        <w:ind w:left="284"/>
        <w:jc w:val="both"/>
        <w:rPr>
          <w:rFonts w:ascii="Arial Narrow" w:hAnsi="Arial Narrow"/>
          <w:sz w:val="22"/>
          <w:szCs w:val="22"/>
        </w:rPr>
      </w:pPr>
      <w:r w:rsidRPr="00C574CF">
        <w:rPr>
          <w:rFonts w:ascii="Arial Narrow" w:hAnsi="Arial Narrow"/>
          <w:sz w:val="22"/>
          <w:szCs w:val="22"/>
        </w:rPr>
        <w:t>ust. 1 Umowy.</w:t>
      </w:r>
    </w:p>
    <w:p w14:paraId="708C0184" w14:textId="77777777" w:rsidR="002E31B9" w:rsidRPr="00492E81" w:rsidRDefault="002E31B9" w:rsidP="002E31B9">
      <w:pPr>
        <w:pStyle w:val="Tekstpodstawowywcity31"/>
        <w:tabs>
          <w:tab w:val="left" w:pos="426"/>
        </w:tabs>
        <w:spacing w:after="0"/>
        <w:ind w:left="426"/>
        <w:jc w:val="both"/>
        <w:rPr>
          <w:rFonts w:ascii="Arial Narrow" w:hAnsi="Arial Narrow"/>
          <w:sz w:val="22"/>
          <w:szCs w:val="22"/>
        </w:rPr>
      </w:pPr>
    </w:p>
    <w:p w14:paraId="4623212F" w14:textId="77777777" w:rsidR="00114A64" w:rsidRPr="00AF5DF1" w:rsidRDefault="00114A64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§ 14</w:t>
      </w:r>
    </w:p>
    <w:p w14:paraId="4CBCE835" w14:textId="77777777" w:rsidR="00114A64" w:rsidRPr="00AF5DF1" w:rsidRDefault="008F6B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W trakcie realizacji zamówienia </w:t>
      </w:r>
      <w:r w:rsidRPr="00AF5DF1">
        <w:rPr>
          <w:rFonts w:ascii="Arial Narrow" w:hAnsi="Arial Narrow"/>
          <w:b/>
          <w:sz w:val="22"/>
          <w:szCs w:val="22"/>
        </w:rPr>
        <w:t>Zamawiający</w:t>
      </w:r>
      <w:r w:rsidR="00D71179">
        <w:rPr>
          <w:rFonts w:ascii="Arial Narrow" w:hAnsi="Arial Narrow"/>
          <w:sz w:val="22"/>
          <w:szCs w:val="22"/>
        </w:rPr>
        <w:t xml:space="preserve"> przewiduje dokonanie odbioru</w:t>
      </w:r>
      <w:r w:rsidRPr="00AF5DF1">
        <w:rPr>
          <w:rFonts w:ascii="Arial Narrow" w:hAnsi="Arial Narrow"/>
          <w:sz w:val="22"/>
          <w:szCs w:val="22"/>
        </w:rPr>
        <w:t xml:space="preserve"> wykonanych robót. </w:t>
      </w:r>
      <w:r w:rsidR="00114A64" w:rsidRPr="00AF5DF1">
        <w:rPr>
          <w:rFonts w:ascii="Arial Narrow" w:hAnsi="Arial Narrow"/>
          <w:sz w:val="22"/>
          <w:szCs w:val="22"/>
        </w:rPr>
        <w:t xml:space="preserve">Protokół odbioru końcowego stanowić będzie podstawę do  rozliczenia wykonanego przedmiotu umowy. </w:t>
      </w:r>
    </w:p>
    <w:p w14:paraId="062514D2" w14:textId="77777777" w:rsidR="00114A64" w:rsidRPr="00AF5DF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Z czynności odbioru</w:t>
      </w:r>
      <w:r w:rsidR="006B6536" w:rsidRPr="00AF5DF1">
        <w:rPr>
          <w:rFonts w:ascii="Arial Narrow" w:hAnsi="Arial Narrow"/>
          <w:sz w:val="22"/>
          <w:szCs w:val="22"/>
        </w:rPr>
        <w:t xml:space="preserve"> (z końcowego)</w:t>
      </w:r>
      <w:r w:rsidRPr="00AF5DF1">
        <w:rPr>
          <w:rFonts w:ascii="Arial Narrow" w:hAnsi="Arial Narrow"/>
          <w:sz w:val="22"/>
          <w:szCs w:val="22"/>
        </w:rPr>
        <w:t xml:space="preserve"> zostanie sporządzony protokół, który zawierać będzie wszystkie ustalenia i zalecenia poczynione w trakcie odbior</w:t>
      </w:r>
      <w:r w:rsidR="00D71179">
        <w:rPr>
          <w:rFonts w:ascii="Arial Narrow" w:hAnsi="Arial Narrow"/>
          <w:sz w:val="22"/>
          <w:szCs w:val="22"/>
        </w:rPr>
        <w:t>u</w:t>
      </w:r>
      <w:r w:rsidR="006B6536" w:rsidRPr="00AF5DF1">
        <w:rPr>
          <w:rFonts w:ascii="Arial Narrow" w:hAnsi="Arial Narrow"/>
          <w:sz w:val="22"/>
          <w:szCs w:val="22"/>
        </w:rPr>
        <w:t>.</w:t>
      </w:r>
    </w:p>
    <w:p w14:paraId="579C6E6A" w14:textId="77777777" w:rsidR="005F43E8" w:rsidRPr="00AF5DF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lastRenderedPageBreak/>
        <w:t>Jeżeli w toku czynności odbioru końcowego</w:t>
      </w:r>
      <w:r w:rsidR="006B6536" w:rsidRPr="00AF5DF1">
        <w:rPr>
          <w:rFonts w:ascii="Arial Narrow" w:hAnsi="Arial Narrow"/>
          <w:sz w:val="22"/>
          <w:szCs w:val="22"/>
        </w:rPr>
        <w:t xml:space="preserve"> </w:t>
      </w:r>
      <w:r w:rsidRPr="00AF5DF1">
        <w:rPr>
          <w:rFonts w:ascii="Arial Narrow" w:hAnsi="Arial Narrow"/>
          <w:sz w:val="22"/>
          <w:szCs w:val="22"/>
        </w:rPr>
        <w:t xml:space="preserve">zostanie stwierdzone, że przedmiot odbioru nie osiągnął gotowości do odbioru z powodu nie zakończenia robót lub istnienia wady możliwej do usunięcia, </w:t>
      </w:r>
      <w:r w:rsidRPr="00AF5DF1">
        <w:rPr>
          <w:rFonts w:ascii="Arial Narrow" w:hAnsi="Arial Narrow"/>
          <w:b/>
          <w:sz w:val="22"/>
          <w:szCs w:val="22"/>
        </w:rPr>
        <w:t>Zamawiający</w:t>
      </w:r>
      <w:r w:rsidRPr="00AF5DF1">
        <w:rPr>
          <w:rFonts w:ascii="Arial Narrow" w:hAnsi="Arial Narrow"/>
          <w:sz w:val="22"/>
          <w:szCs w:val="22"/>
        </w:rPr>
        <w:t xml:space="preserve"> odmówi odbioru z winy </w:t>
      </w:r>
      <w:r w:rsidRPr="00AF5DF1">
        <w:rPr>
          <w:rFonts w:ascii="Arial Narrow" w:hAnsi="Arial Narrow"/>
          <w:b/>
          <w:sz w:val="22"/>
          <w:szCs w:val="22"/>
        </w:rPr>
        <w:t xml:space="preserve">Wykonawcy </w:t>
      </w:r>
      <w:r w:rsidR="00FC2907" w:rsidRPr="00AF5DF1">
        <w:rPr>
          <w:rFonts w:ascii="Arial Narrow" w:hAnsi="Arial Narrow"/>
          <w:sz w:val="22"/>
          <w:szCs w:val="22"/>
        </w:rPr>
        <w:t>do czasu zakończenia robót lub</w:t>
      </w:r>
      <w:r w:rsidRPr="00AF5DF1">
        <w:rPr>
          <w:rFonts w:ascii="Arial Narrow" w:hAnsi="Arial Narrow"/>
          <w:sz w:val="22"/>
          <w:szCs w:val="22"/>
        </w:rPr>
        <w:t xml:space="preserve"> usunięcia</w:t>
      </w:r>
      <w:r w:rsidR="00FC2907" w:rsidRPr="00AF5DF1">
        <w:rPr>
          <w:rFonts w:ascii="Arial Narrow" w:hAnsi="Arial Narrow"/>
          <w:sz w:val="22"/>
          <w:szCs w:val="22"/>
        </w:rPr>
        <w:t xml:space="preserve"> wady</w:t>
      </w:r>
      <w:r w:rsidR="0049696A" w:rsidRPr="00AF5DF1">
        <w:rPr>
          <w:rFonts w:ascii="Arial Narrow" w:hAnsi="Arial Narrow"/>
          <w:sz w:val="22"/>
          <w:szCs w:val="22"/>
        </w:rPr>
        <w:t>, a po usunięciu</w:t>
      </w:r>
      <w:r w:rsidR="00C27F01" w:rsidRPr="00AF5DF1">
        <w:rPr>
          <w:rFonts w:ascii="Arial Narrow" w:hAnsi="Arial Narrow"/>
          <w:sz w:val="22"/>
          <w:szCs w:val="22"/>
        </w:rPr>
        <w:t xml:space="preserve"> wady</w:t>
      </w:r>
      <w:r w:rsidR="00FC2907" w:rsidRPr="00AF5DF1">
        <w:rPr>
          <w:rFonts w:ascii="Arial Narrow" w:hAnsi="Arial Narrow"/>
          <w:sz w:val="22"/>
          <w:szCs w:val="22"/>
        </w:rPr>
        <w:t xml:space="preserve"> lub zakończeniu</w:t>
      </w:r>
      <w:r w:rsidR="00D71179">
        <w:rPr>
          <w:rFonts w:ascii="Arial Narrow" w:hAnsi="Arial Narrow"/>
          <w:sz w:val="22"/>
          <w:szCs w:val="22"/>
        </w:rPr>
        <w:t xml:space="preserve"> </w:t>
      </w:r>
      <w:r w:rsidR="00A84CDA" w:rsidRPr="00AF5DF1">
        <w:rPr>
          <w:rFonts w:ascii="Arial Narrow" w:hAnsi="Arial Narrow"/>
          <w:sz w:val="22"/>
          <w:szCs w:val="22"/>
        </w:rPr>
        <w:t xml:space="preserve">robót - </w:t>
      </w:r>
      <w:r w:rsidR="0049696A" w:rsidRPr="00AF5DF1">
        <w:rPr>
          <w:rFonts w:ascii="Arial Narrow" w:hAnsi="Arial Narrow"/>
          <w:b/>
          <w:bCs/>
          <w:sz w:val="22"/>
          <w:szCs w:val="22"/>
        </w:rPr>
        <w:t>Wykonawca</w:t>
      </w:r>
      <w:r w:rsidR="0049696A" w:rsidRPr="00AF5DF1">
        <w:rPr>
          <w:rFonts w:ascii="Arial Narrow" w:hAnsi="Arial Narrow"/>
          <w:sz w:val="22"/>
          <w:szCs w:val="22"/>
        </w:rPr>
        <w:t xml:space="preserve"> powtórnie zgłosi gotowość odbioru na piśmie w kancelarii</w:t>
      </w:r>
      <w:r w:rsidR="004942FE" w:rsidRPr="00AF5DF1">
        <w:rPr>
          <w:rFonts w:ascii="Arial Narrow" w:hAnsi="Arial Narrow"/>
          <w:sz w:val="22"/>
          <w:szCs w:val="22"/>
        </w:rPr>
        <w:t xml:space="preserve"> jawne</w:t>
      </w:r>
      <w:r w:rsidR="00E06AE7" w:rsidRPr="00AF5DF1">
        <w:rPr>
          <w:rFonts w:ascii="Arial Narrow" w:hAnsi="Arial Narrow"/>
          <w:sz w:val="22"/>
          <w:szCs w:val="22"/>
        </w:rPr>
        <w:t>j</w:t>
      </w:r>
      <w:r w:rsidR="00D71179">
        <w:rPr>
          <w:rFonts w:ascii="Arial Narrow" w:hAnsi="Arial Narrow"/>
          <w:sz w:val="22"/>
          <w:szCs w:val="22"/>
        </w:rPr>
        <w:t xml:space="preserve"> </w:t>
      </w:r>
      <w:r w:rsidR="0049696A" w:rsidRPr="00AF5DF1">
        <w:rPr>
          <w:rFonts w:ascii="Arial Narrow" w:hAnsi="Arial Narrow"/>
          <w:b/>
          <w:bCs/>
          <w:sz w:val="22"/>
          <w:szCs w:val="22"/>
        </w:rPr>
        <w:t>Zamawiającego</w:t>
      </w:r>
      <w:r w:rsidR="00D71179">
        <w:rPr>
          <w:rFonts w:ascii="Arial Narrow" w:hAnsi="Arial Narrow"/>
          <w:b/>
          <w:bCs/>
          <w:sz w:val="22"/>
          <w:szCs w:val="22"/>
        </w:rPr>
        <w:t>.</w:t>
      </w:r>
      <w:r w:rsidR="00FC2907" w:rsidRPr="00AF5DF1">
        <w:rPr>
          <w:rFonts w:ascii="Arial Narrow" w:hAnsi="Arial Narrow"/>
          <w:sz w:val="22"/>
          <w:szCs w:val="22"/>
        </w:rPr>
        <w:t>.</w:t>
      </w:r>
    </w:p>
    <w:p w14:paraId="2744C634" w14:textId="77777777" w:rsidR="00114A64" w:rsidRPr="00AF5DF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AF5DF1">
        <w:rPr>
          <w:rFonts w:ascii="Arial Narrow" w:hAnsi="Arial Narrow"/>
          <w:sz w:val="22"/>
          <w:szCs w:val="22"/>
        </w:rPr>
        <w:t xml:space="preserve"> </w:t>
      </w:r>
      <w:r w:rsidRPr="00AF5DF1">
        <w:rPr>
          <w:rFonts w:ascii="Arial Narrow" w:hAnsi="Arial Narrow"/>
          <w:sz w:val="22"/>
          <w:szCs w:val="22"/>
        </w:rPr>
        <w:t xml:space="preserve">przedmiotu umowy zostaną stwierdzone wady: </w:t>
      </w:r>
    </w:p>
    <w:p w14:paraId="14748FBC" w14:textId="77777777" w:rsidR="00C574CF" w:rsidRDefault="00114A64" w:rsidP="00C574CF">
      <w:pPr>
        <w:pStyle w:val="Akapitzlist"/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0958B6">
        <w:rPr>
          <w:rFonts w:ascii="Arial Narrow" w:hAnsi="Arial Narrow"/>
          <w:sz w:val="22"/>
          <w:szCs w:val="22"/>
        </w:rPr>
        <w:t>nadające się do usunięcia, to </w:t>
      </w:r>
      <w:r w:rsidRPr="000958B6">
        <w:rPr>
          <w:rFonts w:ascii="Arial Narrow" w:hAnsi="Arial Narrow"/>
          <w:b/>
          <w:sz w:val="22"/>
          <w:szCs w:val="22"/>
        </w:rPr>
        <w:t>Zamawiający</w:t>
      </w:r>
      <w:r w:rsidRPr="000958B6">
        <w:rPr>
          <w:rFonts w:ascii="Arial Narrow" w:hAnsi="Arial Narrow"/>
          <w:sz w:val="22"/>
          <w:szCs w:val="22"/>
        </w:rPr>
        <w:t xml:space="preserve"> zażąda usunięcia wad, wyznaczając odpowiedni termin; </w:t>
      </w:r>
      <w:r w:rsidR="000958B6">
        <w:rPr>
          <w:rFonts w:ascii="Arial Narrow" w:hAnsi="Arial Narrow"/>
          <w:sz w:val="22"/>
          <w:szCs w:val="22"/>
        </w:rPr>
        <w:br/>
      </w:r>
      <w:r w:rsidRPr="000958B6">
        <w:rPr>
          <w:rFonts w:ascii="Arial Narrow" w:hAnsi="Arial Narrow"/>
          <w:sz w:val="22"/>
          <w:szCs w:val="22"/>
        </w:rPr>
        <w:t xml:space="preserve">fakt usunięcia wad zostanie stwierdzony protokolarnie, </w:t>
      </w:r>
    </w:p>
    <w:p w14:paraId="56BAE6C7" w14:textId="77777777" w:rsidR="00114A64" w:rsidRPr="00C574CF" w:rsidRDefault="00114A64" w:rsidP="00C574CF">
      <w:pPr>
        <w:pStyle w:val="Akapitzlist"/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C574CF">
        <w:rPr>
          <w:rFonts w:ascii="Arial Narrow" w:hAnsi="Arial Narrow"/>
          <w:sz w:val="22"/>
          <w:szCs w:val="22"/>
        </w:rPr>
        <w:t xml:space="preserve">nienadające się do usunięcia, </w:t>
      </w:r>
      <w:r w:rsidRPr="00C574CF">
        <w:rPr>
          <w:rFonts w:ascii="Arial Narrow" w:hAnsi="Arial Narrow"/>
          <w:b/>
          <w:sz w:val="22"/>
          <w:szCs w:val="22"/>
        </w:rPr>
        <w:t>Zamawiający</w:t>
      </w:r>
      <w:r w:rsidRPr="00C574CF">
        <w:rPr>
          <w:rFonts w:ascii="Arial Narrow" w:hAnsi="Arial Narrow"/>
          <w:sz w:val="22"/>
          <w:szCs w:val="22"/>
        </w:rPr>
        <w:t xml:space="preserve"> może: </w:t>
      </w:r>
    </w:p>
    <w:p w14:paraId="5B344512" w14:textId="77777777" w:rsidR="00114A64" w:rsidRPr="00AF5DF1" w:rsidRDefault="00114A64" w:rsidP="00555E7B">
      <w:pPr>
        <w:numPr>
          <w:ilvl w:val="0"/>
          <w:numId w:val="7"/>
        </w:numPr>
        <w:ind w:left="851" w:hanging="284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obniżyć wynagrodzenie </w:t>
      </w:r>
      <w:r w:rsidRPr="00AF5DF1">
        <w:rPr>
          <w:rFonts w:ascii="Arial Narrow" w:hAnsi="Arial Narrow"/>
          <w:b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 xml:space="preserve"> od</w:t>
      </w:r>
      <w:r w:rsidR="00964A0C" w:rsidRPr="00AF5DF1">
        <w:rPr>
          <w:rFonts w:ascii="Arial Narrow" w:hAnsi="Arial Narrow"/>
          <w:sz w:val="22"/>
          <w:szCs w:val="22"/>
        </w:rPr>
        <w:t xml:space="preserve">powiednio do utraconej wartości </w:t>
      </w:r>
      <w:r w:rsidRPr="00AF5DF1">
        <w:rPr>
          <w:rFonts w:ascii="Arial Narrow" w:hAnsi="Arial Narrow"/>
          <w:sz w:val="22"/>
          <w:szCs w:val="22"/>
        </w:rPr>
        <w:t>u</w:t>
      </w:r>
      <w:r w:rsidR="00964A0C" w:rsidRPr="00AF5DF1">
        <w:rPr>
          <w:rFonts w:ascii="Arial Narrow" w:hAnsi="Arial Narrow"/>
          <w:sz w:val="22"/>
          <w:szCs w:val="22"/>
        </w:rPr>
        <w:t xml:space="preserve">żytkowej, </w:t>
      </w:r>
      <w:r w:rsidR="00A84CDA" w:rsidRPr="00AF5DF1">
        <w:rPr>
          <w:rFonts w:ascii="Arial Narrow" w:hAnsi="Arial Narrow"/>
          <w:sz w:val="22"/>
          <w:szCs w:val="22"/>
        </w:rPr>
        <w:t>e</w:t>
      </w:r>
      <w:r w:rsidR="00964A0C" w:rsidRPr="00AF5DF1">
        <w:rPr>
          <w:rFonts w:ascii="Arial Narrow" w:hAnsi="Arial Narrow"/>
          <w:sz w:val="22"/>
          <w:szCs w:val="22"/>
        </w:rPr>
        <w:t>stetycznej,</w:t>
      </w:r>
      <w:r w:rsidR="00D71179">
        <w:rPr>
          <w:rFonts w:ascii="Arial Narrow" w:hAnsi="Arial Narrow"/>
          <w:sz w:val="22"/>
          <w:szCs w:val="22"/>
        </w:rPr>
        <w:t xml:space="preserve"> </w:t>
      </w:r>
      <w:r w:rsidR="00964A0C" w:rsidRPr="00AF5DF1">
        <w:rPr>
          <w:rFonts w:ascii="Arial Narrow" w:hAnsi="Arial Narrow"/>
          <w:sz w:val="22"/>
          <w:szCs w:val="22"/>
        </w:rPr>
        <w:t>technicznej i funkcjonalnej,</w:t>
      </w:r>
      <w:r w:rsidRPr="00AF5DF1">
        <w:rPr>
          <w:rFonts w:ascii="Arial Narrow" w:hAnsi="Arial Narrow"/>
          <w:sz w:val="22"/>
          <w:szCs w:val="22"/>
        </w:rPr>
        <w:t xml:space="preserve"> jeżeli wady umożliwiają użytkowanie obiektu zgodnie z jego przeznaczeniem, </w:t>
      </w:r>
    </w:p>
    <w:p w14:paraId="7F4AA923" w14:textId="77777777" w:rsidR="00114A64" w:rsidRPr="00AF5DF1" w:rsidRDefault="00114A64" w:rsidP="00555E7B">
      <w:pPr>
        <w:numPr>
          <w:ilvl w:val="0"/>
          <w:numId w:val="7"/>
        </w:numPr>
        <w:tabs>
          <w:tab w:val="left" w:pos="851"/>
        </w:tabs>
        <w:ind w:left="851" w:hanging="284"/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zażądać rozebrania elementów obiektu z wadami na koszt i ryzyko </w:t>
      </w:r>
      <w:r w:rsidRPr="00AF5DF1">
        <w:rPr>
          <w:rFonts w:ascii="Arial Narrow" w:hAnsi="Arial Narrow"/>
          <w:b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14:paraId="6E47AF9A" w14:textId="77777777" w:rsidR="00045551" w:rsidRPr="00AF5DF1" w:rsidRDefault="00045551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4F28ABF1" w14:textId="77777777" w:rsidR="00030CB2" w:rsidRPr="00AF5DF1" w:rsidRDefault="00114A64" w:rsidP="00030CB2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§ 15</w:t>
      </w:r>
    </w:p>
    <w:p w14:paraId="66592646" w14:textId="77777777" w:rsidR="00D71179" w:rsidRPr="00F735D4" w:rsidRDefault="00114A64" w:rsidP="00555E7B">
      <w:pPr>
        <w:numPr>
          <w:ilvl w:val="3"/>
          <w:numId w:val="7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D71179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D71179">
        <w:rPr>
          <w:rFonts w:ascii="Arial Narrow" w:hAnsi="Arial Narrow" w:cs="Arial"/>
          <w:b/>
          <w:sz w:val="22"/>
          <w:szCs w:val="22"/>
        </w:rPr>
        <w:t>Wykonawcy</w:t>
      </w:r>
      <w:r w:rsidRPr="00D71179">
        <w:rPr>
          <w:rFonts w:ascii="Arial Narrow" w:hAnsi="Arial Narrow" w:cs="Arial"/>
          <w:sz w:val="22"/>
          <w:szCs w:val="22"/>
        </w:rPr>
        <w:t xml:space="preserve"> z tytułu </w:t>
      </w:r>
      <w:r w:rsidR="00F13AD1" w:rsidRPr="00D71179">
        <w:rPr>
          <w:rFonts w:ascii="Arial Narrow" w:hAnsi="Arial Narrow" w:cs="Arial"/>
          <w:sz w:val="22"/>
          <w:szCs w:val="22"/>
        </w:rPr>
        <w:t xml:space="preserve">gwarancji </w:t>
      </w:r>
      <w:r w:rsidRPr="00D71179">
        <w:rPr>
          <w:rFonts w:ascii="Arial Narrow" w:hAnsi="Arial Narrow" w:cs="Arial"/>
          <w:sz w:val="22"/>
          <w:szCs w:val="22"/>
        </w:rPr>
        <w:t>wykonania</w:t>
      </w:r>
      <w:r w:rsidR="00030CB2" w:rsidRPr="00D71179">
        <w:rPr>
          <w:rFonts w:ascii="Arial Narrow" w:hAnsi="Arial Narrow" w:cs="Arial"/>
          <w:sz w:val="22"/>
          <w:szCs w:val="22"/>
        </w:rPr>
        <w:t xml:space="preserve"> przedmiotu umowy </w:t>
      </w:r>
      <w:r w:rsidR="0091125A" w:rsidRPr="00D71179">
        <w:rPr>
          <w:rFonts w:ascii="Arial Narrow" w:hAnsi="Arial Narrow" w:cs="Arial"/>
          <w:sz w:val="22"/>
          <w:szCs w:val="22"/>
        </w:rPr>
        <w:br/>
      </w:r>
      <w:r w:rsidR="00030CB2" w:rsidRPr="00D71179">
        <w:rPr>
          <w:rFonts w:ascii="Arial Narrow" w:hAnsi="Arial Narrow" w:cs="Arial"/>
          <w:sz w:val="22"/>
          <w:szCs w:val="22"/>
        </w:rPr>
        <w:t xml:space="preserve">w zakresie </w:t>
      </w:r>
      <w:r w:rsidR="00F13AD1" w:rsidRPr="00D71179">
        <w:rPr>
          <w:rFonts w:ascii="Arial Narrow" w:hAnsi="Arial Narrow" w:cs="Arial"/>
          <w:sz w:val="22"/>
          <w:szCs w:val="22"/>
        </w:rPr>
        <w:t>robót budowlanych</w:t>
      </w:r>
      <w:r w:rsidR="00D71179" w:rsidRPr="00D71179">
        <w:rPr>
          <w:rFonts w:ascii="Arial Narrow" w:hAnsi="Arial Narrow" w:cs="Arial"/>
          <w:sz w:val="22"/>
          <w:szCs w:val="22"/>
        </w:rPr>
        <w:t xml:space="preserve"> </w:t>
      </w:r>
      <w:r w:rsidRPr="00D71179">
        <w:rPr>
          <w:rFonts w:ascii="Arial Narrow" w:hAnsi="Arial Narrow" w:cs="Arial"/>
          <w:sz w:val="22"/>
          <w:szCs w:val="22"/>
        </w:rPr>
        <w:t xml:space="preserve">wynosi </w:t>
      </w:r>
      <w:r w:rsidR="00940B75">
        <w:rPr>
          <w:rFonts w:ascii="Arial Narrow" w:hAnsi="Arial Narrow" w:cs="Arial"/>
          <w:sz w:val="22"/>
          <w:szCs w:val="22"/>
        </w:rPr>
        <w:t>………….</w:t>
      </w:r>
      <w:r w:rsidRPr="00F735D4">
        <w:rPr>
          <w:rFonts w:ascii="Arial Narrow" w:hAnsi="Arial Narrow" w:cs="Arial"/>
          <w:sz w:val="22"/>
          <w:szCs w:val="22"/>
        </w:rPr>
        <w:t>miesięcy l</w:t>
      </w:r>
      <w:r w:rsidR="00DA22A3" w:rsidRPr="00F735D4">
        <w:rPr>
          <w:rFonts w:ascii="Arial Narrow" w:hAnsi="Arial Narrow" w:cs="Arial"/>
          <w:sz w:val="22"/>
          <w:szCs w:val="22"/>
        </w:rPr>
        <w:t>i</w:t>
      </w:r>
      <w:r w:rsidR="00D71179" w:rsidRPr="00F735D4">
        <w:rPr>
          <w:rFonts w:ascii="Arial Narrow" w:hAnsi="Arial Narrow" w:cs="Arial"/>
          <w:sz w:val="22"/>
          <w:szCs w:val="22"/>
        </w:rPr>
        <w:t>cząc od daty odbioru końcowego.</w:t>
      </w:r>
    </w:p>
    <w:p w14:paraId="051E3096" w14:textId="77777777" w:rsidR="00114A64" w:rsidRPr="00F735D4" w:rsidRDefault="00114A64" w:rsidP="00555E7B">
      <w:pPr>
        <w:numPr>
          <w:ilvl w:val="3"/>
          <w:numId w:val="7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F735D4">
        <w:rPr>
          <w:rFonts w:ascii="Arial Narrow" w:hAnsi="Arial Narrow"/>
          <w:sz w:val="22"/>
          <w:szCs w:val="22"/>
        </w:rPr>
        <w:t xml:space="preserve">Dokumenty gwarancyjne Wykonawca zobowiązany jest dostarczyć w dacie odbioru końcowego, jako załącznik do protokołu. </w:t>
      </w:r>
    </w:p>
    <w:p w14:paraId="723AA635" w14:textId="77777777" w:rsidR="00114A64" w:rsidRPr="00AF5DF1" w:rsidRDefault="00114A64" w:rsidP="00555E7B">
      <w:pPr>
        <w:numPr>
          <w:ilvl w:val="3"/>
          <w:numId w:val="7"/>
        </w:numPr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Gwarancja obejmuje:</w:t>
      </w:r>
    </w:p>
    <w:p w14:paraId="4F07368A" w14:textId="77777777" w:rsidR="00114A64" w:rsidRPr="00AF5DF1" w:rsidRDefault="00114A64" w:rsidP="00555E7B">
      <w:pPr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przeglądy gwarancyjne zapewniające bezusterkową eksploatację w okresach udzielonej gwarancji,</w:t>
      </w:r>
    </w:p>
    <w:p w14:paraId="62C42C90" w14:textId="77777777" w:rsidR="00114A64" w:rsidRPr="00AF5DF1" w:rsidRDefault="00C27F01" w:rsidP="00555E7B">
      <w:pPr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nieodpłatne</w:t>
      </w:r>
      <w:r w:rsidR="00D71179">
        <w:rPr>
          <w:rFonts w:ascii="Arial Narrow" w:hAnsi="Arial Narrow"/>
          <w:sz w:val="22"/>
          <w:szCs w:val="22"/>
        </w:rPr>
        <w:t xml:space="preserve"> </w:t>
      </w:r>
      <w:r w:rsidR="00114A64" w:rsidRPr="00AF5DF1">
        <w:rPr>
          <w:rFonts w:ascii="Arial Narrow" w:hAnsi="Arial Narrow"/>
          <w:sz w:val="22"/>
          <w:szCs w:val="22"/>
        </w:rPr>
        <w:t xml:space="preserve">usuwanie wszelkich wad i usterek tkwiących w przedmiocie </w:t>
      </w:r>
      <w:r w:rsidR="00C72D17" w:rsidRPr="00AF5DF1">
        <w:rPr>
          <w:rFonts w:ascii="Arial Narrow" w:hAnsi="Arial Narrow"/>
          <w:sz w:val="22"/>
          <w:szCs w:val="22"/>
        </w:rPr>
        <w:t>umowy</w:t>
      </w:r>
      <w:r w:rsidR="00114A64" w:rsidRPr="00AF5DF1">
        <w:rPr>
          <w:rFonts w:ascii="Arial Narrow" w:hAnsi="Arial Narrow"/>
          <w:sz w:val="22"/>
          <w:szCs w:val="22"/>
        </w:rPr>
        <w:t xml:space="preserve"> w momencie </w:t>
      </w:r>
      <w:r w:rsidR="004942FE" w:rsidRPr="00AF5DF1">
        <w:rPr>
          <w:rFonts w:ascii="Arial Narrow" w:hAnsi="Arial Narrow"/>
          <w:sz w:val="22"/>
          <w:szCs w:val="22"/>
        </w:rPr>
        <w:t>zakończenia realizacji Umowy</w:t>
      </w:r>
      <w:r w:rsidR="00D71179">
        <w:rPr>
          <w:rFonts w:ascii="Arial Narrow" w:hAnsi="Arial Narrow"/>
          <w:sz w:val="22"/>
          <w:szCs w:val="22"/>
        </w:rPr>
        <w:t xml:space="preserve"> </w:t>
      </w:r>
      <w:r w:rsidR="00114A64" w:rsidRPr="00AF5DF1">
        <w:rPr>
          <w:rFonts w:ascii="Arial Narrow" w:hAnsi="Arial Narrow"/>
          <w:sz w:val="22"/>
          <w:szCs w:val="22"/>
        </w:rPr>
        <w:t xml:space="preserve">jak i powstałych w okresie gwarancji, </w:t>
      </w:r>
    </w:p>
    <w:p w14:paraId="1AEE87C0" w14:textId="77777777" w:rsidR="005045A7" w:rsidRDefault="005045A7" w:rsidP="00555E7B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koszty przeglądów gwarancyjnych niezbędnych do prawidłowe</w:t>
      </w:r>
      <w:r w:rsidR="003450B6" w:rsidRPr="00AF5DF1">
        <w:rPr>
          <w:rFonts w:ascii="Arial Narrow" w:hAnsi="Arial Narrow"/>
          <w:sz w:val="22"/>
          <w:szCs w:val="22"/>
        </w:rPr>
        <w:t xml:space="preserve">go funkcjonowania zamontowanych </w:t>
      </w:r>
      <w:r w:rsidRPr="00AF5DF1">
        <w:rPr>
          <w:rFonts w:ascii="Arial Narrow" w:hAnsi="Arial Narrow"/>
          <w:sz w:val="22"/>
          <w:szCs w:val="22"/>
        </w:rPr>
        <w:t xml:space="preserve">urządzeń ponosi </w:t>
      </w:r>
      <w:r w:rsidR="00940B75">
        <w:rPr>
          <w:rFonts w:ascii="Arial Narrow" w:hAnsi="Arial Narrow"/>
          <w:sz w:val="22"/>
          <w:szCs w:val="22"/>
        </w:rPr>
        <w:t>Wykonawca,</w:t>
      </w:r>
    </w:p>
    <w:p w14:paraId="4BDA98C1" w14:textId="77777777" w:rsidR="00940B75" w:rsidRPr="00940B75" w:rsidRDefault="00940B75" w:rsidP="00940B75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nieodpłatną wymianę materiałów eksploatacyjnych </w:t>
      </w:r>
      <w:r w:rsidR="00E07E92">
        <w:rPr>
          <w:rFonts w:ascii="Arial Narrow" w:hAnsi="Arial Narrow"/>
          <w:sz w:val="22"/>
          <w:szCs w:val="22"/>
        </w:rPr>
        <w:t xml:space="preserve">w okresach udzielonej gwarancji, w tym zakup i dostawę na koszt </w:t>
      </w:r>
      <w:r w:rsidR="00E07E92" w:rsidRPr="00E07E92">
        <w:rPr>
          <w:rFonts w:ascii="Arial Narrow" w:hAnsi="Arial Narrow"/>
          <w:b/>
          <w:sz w:val="22"/>
          <w:szCs w:val="22"/>
        </w:rPr>
        <w:t>Wykonawcy</w:t>
      </w:r>
      <w:r w:rsidR="00E07E92">
        <w:rPr>
          <w:rFonts w:ascii="Arial Narrow" w:hAnsi="Arial Narrow"/>
          <w:b/>
          <w:sz w:val="22"/>
          <w:szCs w:val="22"/>
        </w:rPr>
        <w:t xml:space="preserve"> </w:t>
      </w:r>
      <w:r w:rsidR="00E07E92" w:rsidRPr="00E07E92">
        <w:rPr>
          <w:rFonts w:ascii="Arial Narrow" w:hAnsi="Arial Narrow"/>
          <w:sz w:val="22"/>
          <w:szCs w:val="22"/>
        </w:rPr>
        <w:t xml:space="preserve">materiałów </w:t>
      </w:r>
      <w:r w:rsidR="00E07E92">
        <w:rPr>
          <w:rFonts w:ascii="Arial Narrow" w:hAnsi="Arial Narrow"/>
          <w:sz w:val="22"/>
          <w:szCs w:val="22"/>
        </w:rPr>
        <w:t>eksploatacyjnych.</w:t>
      </w:r>
    </w:p>
    <w:p w14:paraId="1C23134F" w14:textId="77777777" w:rsidR="00114A64" w:rsidRPr="00AF5DF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Zgłoszenie wad i usterek będzie miało formę </w:t>
      </w:r>
      <w:r w:rsidR="00F05690">
        <w:rPr>
          <w:rFonts w:ascii="Arial Narrow" w:hAnsi="Arial Narrow"/>
          <w:sz w:val="22"/>
          <w:szCs w:val="22"/>
        </w:rPr>
        <w:t>elektroniczną</w:t>
      </w:r>
      <w:r w:rsidRPr="00AF5DF1">
        <w:rPr>
          <w:rFonts w:ascii="Arial Narrow" w:hAnsi="Arial Narrow"/>
          <w:sz w:val="22"/>
          <w:szCs w:val="22"/>
        </w:rPr>
        <w:t xml:space="preserve">, </w:t>
      </w:r>
      <w:r w:rsidR="00F05690">
        <w:rPr>
          <w:rFonts w:ascii="Arial Narrow" w:hAnsi="Arial Narrow"/>
          <w:sz w:val="22"/>
          <w:szCs w:val="22"/>
        </w:rPr>
        <w:t>i zostanie</w:t>
      </w:r>
      <w:r w:rsidRPr="00AF5DF1">
        <w:rPr>
          <w:rFonts w:ascii="Arial Narrow" w:hAnsi="Arial Narrow"/>
          <w:sz w:val="22"/>
          <w:szCs w:val="22"/>
        </w:rPr>
        <w:t xml:space="preserve"> przesłane na adres e-mail </w:t>
      </w:r>
      <w:r w:rsidRPr="00AF5DF1">
        <w:rPr>
          <w:rFonts w:ascii="Arial Narrow" w:hAnsi="Arial Narrow"/>
          <w:b/>
          <w:bCs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>: ………………………………….</w:t>
      </w:r>
      <w:r w:rsidR="00182270" w:rsidRPr="00AF5DF1">
        <w:rPr>
          <w:rFonts w:ascii="Arial Narrow" w:hAnsi="Arial Narrow"/>
          <w:sz w:val="22"/>
          <w:szCs w:val="22"/>
        </w:rPr>
        <w:t xml:space="preserve">w </w:t>
      </w:r>
      <w:r w:rsidR="00F735D4">
        <w:rPr>
          <w:rFonts w:ascii="Arial Narrow" w:hAnsi="Arial Narrow"/>
          <w:sz w:val="22"/>
          <w:szCs w:val="22"/>
        </w:rPr>
        <w:t>ciągu 48 godzin</w:t>
      </w:r>
      <w:r w:rsidR="00182270" w:rsidRPr="00AF5DF1">
        <w:rPr>
          <w:rFonts w:ascii="Arial Narrow" w:hAnsi="Arial Narrow"/>
          <w:sz w:val="22"/>
          <w:szCs w:val="22"/>
        </w:rPr>
        <w:t xml:space="preserve"> od </w:t>
      </w:r>
      <w:r w:rsidR="00E313F4">
        <w:rPr>
          <w:rFonts w:ascii="Arial Narrow" w:hAnsi="Arial Narrow"/>
          <w:b/>
          <w:sz w:val="22"/>
          <w:szCs w:val="22"/>
          <w:u w:val="single"/>
        </w:rPr>
        <w:t>daty</w:t>
      </w:r>
      <w:r w:rsidR="00696277" w:rsidRPr="00374EC7">
        <w:rPr>
          <w:rFonts w:ascii="Arial Narrow" w:hAnsi="Arial Narrow"/>
          <w:sz w:val="22"/>
          <w:szCs w:val="22"/>
          <w:u w:val="single"/>
        </w:rPr>
        <w:t xml:space="preserve"> </w:t>
      </w:r>
      <w:r w:rsidR="00182270" w:rsidRPr="00AF5DF1">
        <w:rPr>
          <w:rFonts w:ascii="Arial Narrow" w:hAnsi="Arial Narrow"/>
          <w:sz w:val="22"/>
          <w:szCs w:val="22"/>
        </w:rPr>
        <w:t>stwierdzenia wady lub usterki.</w:t>
      </w:r>
    </w:p>
    <w:p w14:paraId="08A88675" w14:textId="77777777" w:rsidR="00C726E3" w:rsidRPr="00374EC7" w:rsidRDefault="00C726E3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zobowiązuje się do podjęcia działań w celu usunięcia zgłoszonych wad lub usterek (np. dokonanie oględzin, ust</w:t>
      </w:r>
      <w:r w:rsidR="004050A7" w:rsidRPr="00AF5DF1">
        <w:rPr>
          <w:rFonts w:ascii="Arial Narrow" w:hAnsi="Arial Narrow"/>
          <w:sz w:val="22"/>
          <w:szCs w:val="22"/>
        </w:rPr>
        <w:t>a</w:t>
      </w:r>
      <w:r w:rsidR="003450B6" w:rsidRPr="00AF5DF1">
        <w:rPr>
          <w:rFonts w:ascii="Arial Narrow" w:hAnsi="Arial Narrow"/>
          <w:sz w:val="22"/>
          <w:szCs w:val="22"/>
        </w:rPr>
        <w:t>le</w:t>
      </w:r>
      <w:r w:rsidRPr="00AF5DF1">
        <w:rPr>
          <w:rFonts w:ascii="Arial Narrow" w:hAnsi="Arial Narrow"/>
          <w:sz w:val="22"/>
          <w:szCs w:val="22"/>
        </w:rPr>
        <w:t xml:space="preserve">nie przyczyny </w:t>
      </w:r>
      <w:r w:rsidR="00BD4965">
        <w:rPr>
          <w:rFonts w:ascii="Arial Narrow" w:hAnsi="Arial Narrow"/>
          <w:sz w:val="22"/>
          <w:szCs w:val="22"/>
        </w:rPr>
        <w:t>wystąpienia wady/usterki/awarii</w:t>
      </w:r>
      <w:r w:rsidRPr="00AF5DF1">
        <w:rPr>
          <w:rFonts w:ascii="Arial Narrow" w:hAnsi="Arial Narrow"/>
          <w:sz w:val="22"/>
          <w:szCs w:val="22"/>
        </w:rPr>
        <w:t xml:space="preserve">) w terminie </w:t>
      </w:r>
      <w:r w:rsidRPr="00374EC7">
        <w:rPr>
          <w:rFonts w:ascii="Arial Narrow" w:hAnsi="Arial Narrow"/>
          <w:sz w:val="22"/>
          <w:szCs w:val="22"/>
        </w:rPr>
        <w:t xml:space="preserve">do </w:t>
      </w:r>
      <w:r w:rsidR="00696277" w:rsidRPr="00374EC7">
        <w:rPr>
          <w:rFonts w:ascii="Arial Narrow" w:hAnsi="Arial Narrow"/>
          <w:b/>
          <w:sz w:val="22"/>
          <w:szCs w:val="22"/>
        </w:rPr>
        <w:t>48 godzin</w:t>
      </w:r>
      <w:r w:rsidRPr="00374EC7">
        <w:rPr>
          <w:rFonts w:ascii="Arial Narrow" w:hAnsi="Arial Narrow"/>
          <w:sz w:val="22"/>
          <w:szCs w:val="22"/>
        </w:rPr>
        <w:t xml:space="preserve">, a w przypadku wad lub usterek uniemożliwiających prawidłowe funkcjonowanie Zamawiającego – w ciągu </w:t>
      </w:r>
      <w:r w:rsidRPr="00374EC7">
        <w:rPr>
          <w:rFonts w:ascii="Arial Narrow" w:hAnsi="Arial Narrow"/>
          <w:b/>
          <w:sz w:val="22"/>
          <w:szCs w:val="22"/>
        </w:rPr>
        <w:t>24 godzin</w:t>
      </w:r>
      <w:r w:rsidRPr="00AF5DF1">
        <w:rPr>
          <w:rFonts w:ascii="Arial Narrow" w:hAnsi="Arial Narrow"/>
          <w:sz w:val="22"/>
          <w:szCs w:val="22"/>
        </w:rPr>
        <w:t xml:space="preserve"> od ich zgłoszenia. W powyższych terminach Wykonawca na piśmie (email .............................) zobowiązany jest do określenia terminu, w jakim zobowiązuje się do faktycznego usunięcia wad/usterek/awarii, z zastrzeżeniem, że termin ten nie będzie dłuższy niż </w:t>
      </w:r>
      <w:r w:rsidR="004B4B74">
        <w:rPr>
          <w:rFonts w:ascii="Arial Narrow" w:hAnsi="Arial Narrow"/>
          <w:b/>
          <w:sz w:val="22"/>
          <w:szCs w:val="22"/>
        </w:rPr>
        <w:t>72</w:t>
      </w:r>
      <w:r w:rsidR="006445D4" w:rsidRPr="006445D4">
        <w:rPr>
          <w:rFonts w:ascii="Arial Narrow" w:hAnsi="Arial Narrow"/>
          <w:b/>
          <w:sz w:val="22"/>
          <w:szCs w:val="22"/>
        </w:rPr>
        <w:t xml:space="preserve"> godzin</w:t>
      </w:r>
      <w:r w:rsidR="009448C7">
        <w:rPr>
          <w:rFonts w:ascii="Arial Narrow" w:hAnsi="Arial Narrow"/>
          <w:b/>
          <w:sz w:val="22"/>
          <w:szCs w:val="22"/>
        </w:rPr>
        <w:t>y</w:t>
      </w:r>
      <w:r w:rsidR="003450B6" w:rsidRPr="00AF5DF1">
        <w:rPr>
          <w:rFonts w:ascii="Arial Narrow" w:hAnsi="Arial Narrow"/>
          <w:sz w:val="22"/>
          <w:szCs w:val="22"/>
        </w:rPr>
        <w:t xml:space="preserve"> od momentu zgłoszenia usterki/awarii</w:t>
      </w:r>
      <w:r w:rsidRPr="00AF5DF1">
        <w:rPr>
          <w:rFonts w:ascii="Arial Narrow" w:hAnsi="Arial Narrow"/>
          <w:sz w:val="22"/>
          <w:szCs w:val="22"/>
        </w:rPr>
        <w:t xml:space="preserve">, a w przypadku wad lub usterek uniemożliwiających prawidłowe funkcjonowanie Zamawiającego </w:t>
      </w:r>
      <w:r w:rsidR="004B4B74">
        <w:rPr>
          <w:rFonts w:ascii="Arial Narrow" w:hAnsi="Arial Narrow"/>
          <w:b/>
          <w:sz w:val="22"/>
          <w:szCs w:val="22"/>
        </w:rPr>
        <w:t>48</w:t>
      </w:r>
      <w:r w:rsidR="00696277" w:rsidRPr="00374EC7">
        <w:rPr>
          <w:rFonts w:ascii="Arial Narrow" w:hAnsi="Arial Narrow"/>
          <w:b/>
          <w:sz w:val="22"/>
          <w:szCs w:val="22"/>
        </w:rPr>
        <w:t xml:space="preserve"> godziny.</w:t>
      </w:r>
    </w:p>
    <w:p w14:paraId="443AF84B" w14:textId="77777777" w:rsidR="00114A64" w:rsidRPr="00AF5DF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W przypadku odmowy usunięcia wad lub usterek </w:t>
      </w:r>
      <w:r w:rsidR="00964A0C" w:rsidRPr="00AF5DF1">
        <w:rPr>
          <w:rFonts w:ascii="Arial Narrow" w:hAnsi="Arial Narrow"/>
          <w:sz w:val="22"/>
          <w:szCs w:val="22"/>
        </w:rPr>
        <w:t xml:space="preserve">przez </w:t>
      </w:r>
      <w:r w:rsidRPr="00AF5DF1">
        <w:rPr>
          <w:rFonts w:ascii="Arial Narrow" w:hAnsi="Arial Narrow"/>
          <w:b/>
          <w:sz w:val="22"/>
          <w:szCs w:val="22"/>
        </w:rPr>
        <w:t>Wykonawc</w:t>
      </w:r>
      <w:r w:rsidR="00FC2907" w:rsidRPr="00AF5DF1">
        <w:rPr>
          <w:rFonts w:ascii="Arial Narrow" w:hAnsi="Arial Narrow"/>
          <w:b/>
          <w:sz w:val="22"/>
          <w:szCs w:val="22"/>
        </w:rPr>
        <w:t>ę</w:t>
      </w:r>
      <w:r w:rsidRPr="00AF5DF1">
        <w:rPr>
          <w:rFonts w:ascii="Arial Narrow" w:hAnsi="Arial Narrow"/>
          <w:sz w:val="22"/>
          <w:szCs w:val="22"/>
        </w:rPr>
        <w:t xml:space="preserve"> lub nie wywiązywania się z terminów,</w:t>
      </w:r>
      <w:r w:rsidR="005F43E8" w:rsidRPr="00AF5DF1">
        <w:rPr>
          <w:rFonts w:ascii="Arial Narrow" w:hAnsi="Arial Narrow"/>
          <w:sz w:val="22"/>
          <w:szCs w:val="22"/>
        </w:rPr>
        <w:br/>
      </w:r>
      <w:r w:rsidRPr="00AF5DF1">
        <w:rPr>
          <w:rFonts w:ascii="Arial Narrow" w:hAnsi="Arial Narrow"/>
          <w:sz w:val="22"/>
          <w:szCs w:val="22"/>
        </w:rPr>
        <w:t xml:space="preserve"> o których mowa w ust. 5, </w:t>
      </w:r>
      <w:r w:rsidRPr="00AF5DF1">
        <w:rPr>
          <w:rFonts w:ascii="Arial Narrow" w:hAnsi="Arial Narrow"/>
          <w:b/>
          <w:sz w:val="22"/>
          <w:szCs w:val="22"/>
        </w:rPr>
        <w:t>Zamawiający</w:t>
      </w:r>
      <w:r w:rsidR="00D71179">
        <w:rPr>
          <w:rFonts w:ascii="Arial Narrow" w:hAnsi="Arial Narrow"/>
          <w:b/>
          <w:sz w:val="22"/>
          <w:szCs w:val="22"/>
        </w:rPr>
        <w:t xml:space="preserve"> </w:t>
      </w:r>
      <w:r w:rsidR="00554243" w:rsidRPr="00AF5DF1">
        <w:rPr>
          <w:rFonts w:ascii="Arial Narrow" w:hAnsi="Arial Narrow"/>
          <w:sz w:val="22"/>
          <w:szCs w:val="22"/>
        </w:rPr>
        <w:t>może</w:t>
      </w:r>
      <w:r w:rsidRPr="00AF5DF1">
        <w:rPr>
          <w:rFonts w:ascii="Arial Narrow" w:hAnsi="Arial Narrow"/>
          <w:sz w:val="22"/>
          <w:szCs w:val="22"/>
        </w:rPr>
        <w:t xml:space="preserve"> zleci</w:t>
      </w:r>
      <w:r w:rsidR="00554243" w:rsidRPr="00AF5DF1">
        <w:rPr>
          <w:rFonts w:ascii="Arial Narrow" w:hAnsi="Arial Narrow"/>
          <w:sz w:val="22"/>
          <w:szCs w:val="22"/>
        </w:rPr>
        <w:t>ć</w:t>
      </w:r>
      <w:r w:rsidRPr="00AF5DF1">
        <w:rPr>
          <w:rFonts w:ascii="Arial Narrow" w:hAnsi="Arial Narrow"/>
          <w:sz w:val="22"/>
          <w:szCs w:val="22"/>
        </w:rPr>
        <w:t xml:space="preserve"> usunięcie tych wad lub usterek innemu podmiotowi, obciążając kosztami </w:t>
      </w:r>
      <w:r w:rsidRPr="00AF5DF1">
        <w:rPr>
          <w:rFonts w:ascii="Arial Narrow" w:hAnsi="Arial Narrow"/>
          <w:b/>
          <w:sz w:val="22"/>
          <w:szCs w:val="22"/>
        </w:rPr>
        <w:t xml:space="preserve">Wykonawcę. </w:t>
      </w:r>
      <w:r w:rsidRPr="00AF5DF1">
        <w:rPr>
          <w:rFonts w:ascii="Arial Narrow" w:hAnsi="Arial Narrow"/>
          <w:sz w:val="22"/>
          <w:szCs w:val="22"/>
        </w:rPr>
        <w:t xml:space="preserve">Na okoliczność usunięcia wad lub usterek spisuje się protokół z udziałem </w:t>
      </w:r>
      <w:r w:rsidRPr="00AF5DF1">
        <w:rPr>
          <w:rFonts w:ascii="Arial Narrow" w:hAnsi="Arial Narrow"/>
          <w:b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 xml:space="preserve"> i 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. </w:t>
      </w:r>
    </w:p>
    <w:p w14:paraId="25541B28" w14:textId="77777777" w:rsidR="00114A64" w:rsidRPr="00AF5DF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Stwierdzenie usunięcia wad </w:t>
      </w:r>
      <w:r w:rsidR="00DF2598" w:rsidRPr="00AF5DF1">
        <w:rPr>
          <w:rFonts w:ascii="Arial Narrow" w:hAnsi="Arial Narrow"/>
          <w:sz w:val="22"/>
          <w:szCs w:val="22"/>
        </w:rPr>
        <w:t xml:space="preserve">lub usterek </w:t>
      </w:r>
      <w:r w:rsidRPr="00AF5DF1">
        <w:rPr>
          <w:rFonts w:ascii="Arial Narrow" w:hAnsi="Arial Narrow"/>
          <w:sz w:val="22"/>
          <w:szCs w:val="22"/>
        </w:rPr>
        <w:t xml:space="preserve">powinno nastąpić nie później niż w </w:t>
      </w:r>
      <w:r w:rsidRPr="00374EC7">
        <w:rPr>
          <w:rFonts w:ascii="Arial Narrow" w:hAnsi="Arial Narrow"/>
          <w:sz w:val="22"/>
          <w:szCs w:val="22"/>
        </w:rPr>
        <w:t xml:space="preserve">ciągu </w:t>
      </w:r>
      <w:r w:rsidR="00982006" w:rsidRPr="00374EC7">
        <w:rPr>
          <w:rFonts w:ascii="Arial Narrow" w:hAnsi="Arial Narrow"/>
          <w:sz w:val="22"/>
          <w:szCs w:val="22"/>
        </w:rPr>
        <w:t>2</w:t>
      </w:r>
      <w:r w:rsidRPr="00AF5DF1">
        <w:rPr>
          <w:rFonts w:ascii="Arial Narrow" w:hAnsi="Arial Narrow"/>
          <w:sz w:val="22"/>
          <w:szCs w:val="22"/>
        </w:rPr>
        <w:t xml:space="preserve"> dni od daty zawiadomienia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 przez </w:t>
      </w:r>
      <w:r w:rsidRPr="00AF5DF1">
        <w:rPr>
          <w:rFonts w:ascii="Arial Narrow" w:hAnsi="Arial Narrow"/>
          <w:b/>
          <w:bCs/>
          <w:sz w:val="22"/>
          <w:szCs w:val="22"/>
        </w:rPr>
        <w:t>W</w:t>
      </w:r>
      <w:r w:rsidRPr="00AF5DF1">
        <w:rPr>
          <w:rFonts w:ascii="Arial Narrow" w:hAnsi="Arial Narrow"/>
          <w:b/>
          <w:sz w:val="22"/>
          <w:szCs w:val="22"/>
        </w:rPr>
        <w:t>ykonawcę</w:t>
      </w:r>
      <w:r w:rsidRPr="00AF5DF1">
        <w:rPr>
          <w:rFonts w:ascii="Arial Narrow" w:hAnsi="Arial Narrow"/>
          <w:sz w:val="22"/>
          <w:szCs w:val="22"/>
        </w:rPr>
        <w:t xml:space="preserve"> o dokonaniu naprawy.</w:t>
      </w:r>
    </w:p>
    <w:p w14:paraId="26A29311" w14:textId="77777777" w:rsidR="00114A64" w:rsidRPr="00AF5DF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zobowiązuje się do nieodpłatnego usunięcia wa</w:t>
      </w:r>
      <w:r w:rsidR="00DF2598" w:rsidRPr="00AF5DF1">
        <w:rPr>
          <w:rFonts w:ascii="Arial Narrow" w:hAnsi="Arial Narrow"/>
          <w:sz w:val="22"/>
          <w:szCs w:val="22"/>
        </w:rPr>
        <w:t>d lub usterek w obu elementach mimo upływu terminu gwarancji.</w:t>
      </w:r>
    </w:p>
    <w:p w14:paraId="45F0BC3B" w14:textId="77777777" w:rsidR="00696277" w:rsidRDefault="00182270" w:rsidP="00696277">
      <w:pPr>
        <w:numPr>
          <w:ilvl w:val="3"/>
          <w:numId w:val="7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</w:t>
      </w:r>
      <w:r w:rsidR="00C27F01" w:rsidRPr="00AF5DF1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na nowo</w:t>
      </w:r>
      <w:r w:rsidRPr="00AF5DF1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w dniu następnym licząc od daty potwierdzenia usunięcia wad i usterek stwierdzonych przy odbiorze końcowym przedmiotu umowy, a jeżeli nie stwierdzono wad</w:t>
      </w:r>
      <w:r w:rsidR="00C27F01" w:rsidRPr="00AF5DF1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biegnie</w:t>
      </w:r>
      <w:r w:rsidRPr="00AF5DF1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od daty odbioru.</w:t>
      </w:r>
    </w:p>
    <w:p w14:paraId="3F720118" w14:textId="77777777" w:rsidR="00182270" w:rsidRPr="00696277" w:rsidRDefault="00182270" w:rsidP="00696277">
      <w:pPr>
        <w:numPr>
          <w:ilvl w:val="3"/>
          <w:numId w:val="7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96277">
        <w:rPr>
          <w:rFonts w:ascii="Arial Narrow" w:hAnsi="Arial Narrow"/>
          <w:sz w:val="22"/>
          <w:szCs w:val="22"/>
        </w:rPr>
        <w:t xml:space="preserve">W razie stwierdzenia przez </w:t>
      </w:r>
      <w:r w:rsidRPr="00696277">
        <w:rPr>
          <w:rFonts w:ascii="Arial Narrow" w:hAnsi="Arial Narrow"/>
          <w:b/>
          <w:sz w:val="22"/>
          <w:szCs w:val="22"/>
        </w:rPr>
        <w:t>Zamawiającego</w:t>
      </w:r>
      <w:r w:rsidRPr="00696277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696277">
        <w:rPr>
          <w:rFonts w:ascii="Arial Narrow" w:hAnsi="Arial Narrow"/>
          <w:b/>
          <w:sz w:val="22"/>
          <w:szCs w:val="22"/>
        </w:rPr>
        <w:t xml:space="preserve">Wykonawcy </w:t>
      </w:r>
      <w:r w:rsidRPr="00696277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14:paraId="13A0D182" w14:textId="77777777" w:rsidR="00114A64" w:rsidRPr="00AF5DF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AF5DF1">
        <w:rPr>
          <w:rFonts w:ascii="Arial Narrow" w:hAnsi="Arial Narrow"/>
          <w:b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14:paraId="1B922F43" w14:textId="77777777" w:rsidR="00114A64" w:rsidRPr="00AF5DF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Zamawiający</w:t>
      </w:r>
      <w:r w:rsidRPr="00AF5DF1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AF5DF1">
        <w:rPr>
          <w:rFonts w:ascii="Arial Narrow" w:hAnsi="Arial Narrow"/>
          <w:b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zobowiązuje się do usunięcia tych wad lub usterek w terminie 14 dni </w:t>
      </w:r>
      <w:r w:rsidR="00344C81" w:rsidRPr="00AF5DF1">
        <w:rPr>
          <w:rFonts w:ascii="Arial Narrow" w:hAnsi="Arial Narrow"/>
          <w:sz w:val="22"/>
          <w:szCs w:val="22"/>
        </w:rPr>
        <w:t>od daty przeglądu</w:t>
      </w:r>
      <w:r w:rsidRPr="00AF5DF1">
        <w:rPr>
          <w:rFonts w:ascii="Arial Narrow" w:hAnsi="Arial Narrow"/>
          <w:sz w:val="22"/>
          <w:szCs w:val="22"/>
        </w:rPr>
        <w:t xml:space="preserve">. </w:t>
      </w:r>
      <w:r w:rsidRPr="00AF5DF1">
        <w:rPr>
          <w:rFonts w:ascii="Arial Narrow" w:hAnsi="Arial Narrow"/>
          <w:b/>
          <w:sz w:val="22"/>
          <w:szCs w:val="22"/>
        </w:rPr>
        <w:t>Zamawiający</w:t>
      </w:r>
      <w:r w:rsidRPr="00AF5DF1">
        <w:rPr>
          <w:rFonts w:ascii="Arial Narrow" w:hAnsi="Arial Narrow"/>
          <w:sz w:val="22"/>
          <w:szCs w:val="22"/>
        </w:rPr>
        <w:t xml:space="preserve"> umożliwi dostęp do obiektu w celu usunięcia wad lub uster</w:t>
      </w:r>
      <w:r w:rsidR="0032197E" w:rsidRPr="00AF5DF1">
        <w:rPr>
          <w:rFonts w:ascii="Arial Narrow" w:hAnsi="Arial Narrow"/>
          <w:sz w:val="22"/>
          <w:szCs w:val="22"/>
        </w:rPr>
        <w:t>e</w:t>
      </w:r>
      <w:r w:rsidRPr="00AF5DF1">
        <w:rPr>
          <w:rFonts w:ascii="Arial Narrow" w:hAnsi="Arial Narrow"/>
          <w:sz w:val="22"/>
          <w:szCs w:val="22"/>
        </w:rPr>
        <w:t xml:space="preserve">k. </w:t>
      </w:r>
    </w:p>
    <w:p w14:paraId="522BD84F" w14:textId="77777777" w:rsidR="00650950" w:rsidRPr="00AF5DF1" w:rsidRDefault="00650950">
      <w:pPr>
        <w:jc w:val="both"/>
        <w:rPr>
          <w:rFonts w:ascii="Arial Narrow" w:hAnsi="Arial Narrow"/>
          <w:sz w:val="22"/>
          <w:szCs w:val="22"/>
        </w:rPr>
      </w:pPr>
    </w:p>
    <w:p w14:paraId="771626A9" w14:textId="77777777" w:rsidR="00114A64" w:rsidRPr="00AF5DF1" w:rsidRDefault="00114A64">
      <w:pPr>
        <w:keepNext/>
        <w:ind w:left="284"/>
        <w:jc w:val="center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lastRenderedPageBreak/>
        <w:t>§ 16</w:t>
      </w:r>
    </w:p>
    <w:p w14:paraId="27D62B0A" w14:textId="77777777" w:rsidR="00713ED5" w:rsidRPr="00AF5DF1" w:rsidRDefault="00114A64" w:rsidP="00915098">
      <w:pPr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1.</w:t>
      </w:r>
      <w:r w:rsidR="00C31971" w:rsidRPr="00AF5DF1">
        <w:rPr>
          <w:rFonts w:ascii="Arial Narrow" w:hAnsi="Arial Narrow"/>
          <w:sz w:val="22"/>
          <w:szCs w:val="22"/>
        </w:rPr>
        <w:tab/>
      </w:r>
      <w:r w:rsidRPr="00AF5DF1">
        <w:rPr>
          <w:rFonts w:ascii="Arial Narrow" w:hAnsi="Arial Narrow"/>
          <w:sz w:val="22"/>
          <w:szCs w:val="22"/>
        </w:rPr>
        <w:t>Oprócz przypadków wymienionych w art. 635; 636 i 644 kodeksu cywilnego</w:t>
      </w:r>
      <w:r w:rsidR="00B96482" w:rsidRPr="00AF5DF1">
        <w:rPr>
          <w:rFonts w:ascii="Arial Narrow" w:hAnsi="Arial Narrow"/>
          <w:sz w:val="22"/>
          <w:szCs w:val="22"/>
        </w:rPr>
        <w:t xml:space="preserve"> oraz art. 456 PZP</w:t>
      </w:r>
      <w:r w:rsidRPr="00AF5DF1">
        <w:rPr>
          <w:rFonts w:ascii="Arial Narrow" w:hAnsi="Arial Narrow"/>
          <w:sz w:val="22"/>
          <w:szCs w:val="22"/>
        </w:rPr>
        <w:t xml:space="preserve"> stronom przysługuje prawo odstąpienia od umowy w sytuacjach określonych w punkcie 1</w:t>
      </w:r>
      <w:r w:rsidR="00451360" w:rsidRPr="00AF5DF1">
        <w:rPr>
          <w:rFonts w:ascii="Arial Narrow" w:hAnsi="Arial Narrow"/>
          <w:sz w:val="22"/>
          <w:szCs w:val="22"/>
        </w:rPr>
        <w:t>)</w:t>
      </w:r>
      <w:r w:rsidRPr="00AF5DF1">
        <w:rPr>
          <w:rFonts w:ascii="Arial Narrow" w:hAnsi="Arial Narrow"/>
          <w:sz w:val="22"/>
          <w:szCs w:val="22"/>
        </w:rPr>
        <w:t xml:space="preserve"> i 2</w:t>
      </w:r>
      <w:r w:rsidR="00451360" w:rsidRPr="00AF5DF1">
        <w:rPr>
          <w:rFonts w:ascii="Arial Narrow" w:hAnsi="Arial Narrow"/>
          <w:sz w:val="22"/>
          <w:szCs w:val="22"/>
        </w:rPr>
        <w:t>)</w:t>
      </w:r>
      <w:r w:rsidRPr="00AF5DF1">
        <w:rPr>
          <w:rFonts w:ascii="Arial Narrow" w:hAnsi="Arial Narrow"/>
          <w:sz w:val="22"/>
          <w:szCs w:val="22"/>
        </w:rPr>
        <w:t>:</w:t>
      </w:r>
    </w:p>
    <w:p w14:paraId="5E3DEC08" w14:textId="77777777" w:rsidR="00114A64" w:rsidRPr="00AF5DF1" w:rsidRDefault="00114A64">
      <w:pPr>
        <w:ind w:left="141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1)  </w:t>
      </w:r>
      <w:r w:rsidRPr="00AF5DF1">
        <w:rPr>
          <w:rFonts w:ascii="Arial Narrow" w:hAnsi="Arial Narrow"/>
          <w:b/>
          <w:sz w:val="22"/>
          <w:szCs w:val="22"/>
        </w:rPr>
        <w:t>Zamawiającemu</w:t>
      </w:r>
      <w:r w:rsidRPr="00AF5DF1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14:paraId="0894E11A" w14:textId="77777777" w:rsidR="00114A64" w:rsidRPr="00AF5DF1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</w:t>
      </w:r>
      <w:r w:rsidR="00344C81" w:rsidRPr="00AF5DF1">
        <w:rPr>
          <w:rFonts w:ascii="Arial Narrow" w:hAnsi="Arial Narrow"/>
          <w:sz w:val="22"/>
          <w:szCs w:val="22"/>
        </w:rPr>
        <w:t xml:space="preserve">i o powyższych okolicznościach, </w:t>
      </w:r>
    </w:p>
    <w:p w14:paraId="528C4F07" w14:textId="77777777" w:rsidR="00114A64" w:rsidRPr="00AF5DF1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gdy</w:t>
      </w:r>
      <w:r w:rsidR="00982006">
        <w:rPr>
          <w:rFonts w:ascii="Arial Narrow" w:hAnsi="Arial Narrow"/>
          <w:sz w:val="22"/>
          <w:szCs w:val="22"/>
        </w:rPr>
        <w:t xml:space="preserve"> </w:t>
      </w: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nie rozpoczął realizacji przedmiotu umowy bez uzasadnionych przyczyn oraz nie</w:t>
      </w:r>
      <w:r w:rsidR="00451360" w:rsidRPr="00AF5DF1">
        <w:rPr>
          <w:rFonts w:ascii="Arial Narrow" w:hAnsi="Arial Narrow"/>
          <w:sz w:val="22"/>
          <w:szCs w:val="22"/>
        </w:rPr>
        <w:t> </w:t>
      </w:r>
      <w:r w:rsidRPr="00AF5DF1">
        <w:rPr>
          <w:rFonts w:ascii="Arial Narrow" w:hAnsi="Arial Narrow"/>
          <w:sz w:val="22"/>
          <w:szCs w:val="22"/>
        </w:rPr>
        <w:t xml:space="preserve">kontynuuje ich, pomimo wezwania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 złożonego na piśmie lub drogą elektroniczną.</w:t>
      </w:r>
    </w:p>
    <w:p w14:paraId="6BC09C4D" w14:textId="77777777" w:rsidR="00114A64" w:rsidRPr="00AF5DF1" w:rsidRDefault="00982006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G</w:t>
      </w:r>
      <w:r w:rsidR="00451360" w:rsidRPr="00AF5DF1">
        <w:rPr>
          <w:rFonts w:ascii="Arial Narrow" w:hAnsi="Arial Narrow"/>
          <w:sz w:val="22"/>
          <w:szCs w:val="22"/>
        </w:rPr>
        <w:t>dy</w:t>
      </w:r>
      <w:r>
        <w:rPr>
          <w:rFonts w:ascii="Arial Narrow" w:hAnsi="Arial Narrow"/>
          <w:sz w:val="22"/>
          <w:szCs w:val="22"/>
        </w:rPr>
        <w:t xml:space="preserve"> </w:t>
      </w:r>
      <w:r w:rsidR="00114A64" w:rsidRPr="00AF5DF1">
        <w:rPr>
          <w:rFonts w:ascii="Arial Narrow" w:hAnsi="Arial Narrow"/>
          <w:b/>
          <w:sz w:val="22"/>
          <w:szCs w:val="22"/>
        </w:rPr>
        <w:t>Wykonawca</w:t>
      </w:r>
      <w:r w:rsidR="00114A64" w:rsidRPr="00AF5DF1">
        <w:rPr>
          <w:rFonts w:ascii="Arial Narrow" w:hAnsi="Arial Narrow"/>
          <w:sz w:val="22"/>
          <w:szCs w:val="22"/>
        </w:rPr>
        <w:t xml:space="preserve"> przerwał realizację przedmiotu umo</w:t>
      </w:r>
      <w:r w:rsidR="00A239F9" w:rsidRPr="00AF5DF1">
        <w:rPr>
          <w:rFonts w:ascii="Arial Narrow" w:hAnsi="Arial Narrow"/>
          <w:sz w:val="22"/>
          <w:szCs w:val="22"/>
        </w:rPr>
        <w:t>wy i przerwa ta trwa dłużej niż</w:t>
      </w:r>
      <w:r w:rsidR="00C435D0" w:rsidRPr="00AF5DF1">
        <w:rPr>
          <w:rFonts w:ascii="Arial Narrow" w:hAnsi="Arial Narrow"/>
          <w:sz w:val="22"/>
          <w:szCs w:val="22"/>
        </w:rPr>
        <w:t xml:space="preserve">7 </w:t>
      </w:r>
      <w:r w:rsidR="00114A64" w:rsidRPr="00AF5DF1">
        <w:rPr>
          <w:rFonts w:ascii="Arial Narrow" w:hAnsi="Arial Narrow"/>
          <w:sz w:val="22"/>
          <w:szCs w:val="22"/>
        </w:rPr>
        <w:t>dni bez podania przyczyny.</w:t>
      </w:r>
    </w:p>
    <w:p w14:paraId="5739313B" w14:textId="77777777" w:rsidR="00114A64" w:rsidRPr="00AF5DF1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w razie nieprzedstawienia</w:t>
      </w:r>
      <w:r w:rsidR="00F00FE1" w:rsidRPr="00AF5DF1">
        <w:rPr>
          <w:rFonts w:ascii="Arial Narrow" w:hAnsi="Arial Narrow"/>
          <w:sz w:val="22"/>
          <w:szCs w:val="22"/>
        </w:rPr>
        <w:t xml:space="preserve"> w terminie</w:t>
      </w:r>
      <w:r w:rsidRPr="00AF5DF1">
        <w:rPr>
          <w:rFonts w:ascii="Arial Narrow" w:hAnsi="Arial Narrow"/>
          <w:sz w:val="22"/>
          <w:szCs w:val="22"/>
        </w:rPr>
        <w:t xml:space="preserve"> oświadczenia, </w:t>
      </w:r>
      <w:r w:rsidRPr="00C1604D">
        <w:rPr>
          <w:rFonts w:ascii="Arial Narrow" w:hAnsi="Arial Narrow"/>
          <w:sz w:val="22"/>
          <w:szCs w:val="22"/>
        </w:rPr>
        <w:t xml:space="preserve">o którym stanowi § </w:t>
      </w:r>
      <w:r w:rsidR="00697F09" w:rsidRPr="00C1604D">
        <w:rPr>
          <w:rFonts w:ascii="Arial Narrow" w:hAnsi="Arial Narrow"/>
          <w:sz w:val="22"/>
          <w:szCs w:val="22"/>
        </w:rPr>
        <w:t>4</w:t>
      </w:r>
      <w:r w:rsidR="00A239F9" w:rsidRPr="00C1604D">
        <w:rPr>
          <w:rFonts w:ascii="Arial Narrow" w:hAnsi="Arial Narrow"/>
          <w:sz w:val="22"/>
          <w:szCs w:val="22"/>
        </w:rPr>
        <w:t xml:space="preserve"> ust.</w:t>
      </w:r>
      <w:r w:rsidRPr="00C1604D">
        <w:rPr>
          <w:rFonts w:ascii="Arial Narrow" w:hAnsi="Arial Narrow"/>
          <w:sz w:val="22"/>
          <w:szCs w:val="22"/>
        </w:rPr>
        <w:t>1</w:t>
      </w:r>
      <w:r w:rsidR="00374EC7">
        <w:rPr>
          <w:rFonts w:ascii="Arial Narrow" w:hAnsi="Arial Narrow"/>
          <w:sz w:val="22"/>
          <w:szCs w:val="22"/>
        </w:rPr>
        <w:t>1</w:t>
      </w:r>
      <w:r w:rsidRPr="00C1604D">
        <w:rPr>
          <w:rFonts w:ascii="Arial Narrow" w:hAnsi="Arial Narrow"/>
          <w:sz w:val="22"/>
          <w:szCs w:val="22"/>
        </w:rPr>
        <w:t xml:space="preserve"> Umowy,</w:t>
      </w:r>
    </w:p>
    <w:p w14:paraId="482276A1" w14:textId="77777777" w:rsidR="00114A64" w:rsidRPr="00AF5DF1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w razie </w:t>
      </w:r>
      <w:proofErr w:type="spellStart"/>
      <w:r w:rsidRPr="00AF5DF1">
        <w:rPr>
          <w:rFonts w:ascii="Arial Narrow" w:hAnsi="Arial Narrow"/>
          <w:sz w:val="22"/>
          <w:szCs w:val="22"/>
        </w:rPr>
        <w:t>niezawarcia</w:t>
      </w:r>
      <w:proofErr w:type="spellEnd"/>
      <w:r w:rsidRPr="00AF5DF1">
        <w:rPr>
          <w:rFonts w:ascii="Arial Narrow" w:hAnsi="Arial Narrow"/>
          <w:sz w:val="22"/>
          <w:szCs w:val="22"/>
        </w:rPr>
        <w:t xml:space="preserve"> umowy ubezpieczenia, o której </w:t>
      </w:r>
      <w:r w:rsidRPr="00C1604D">
        <w:rPr>
          <w:rFonts w:ascii="Arial Narrow" w:hAnsi="Arial Narrow"/>
          <w:sz w:val="22"/>
          <w:szCs w:val="22"/>
        </w:rPr>
        <w:t>stanowi § 1</w:t>
      </w:r>
      <w:r w:rsidR="00697F09" w:rsidRPr="00C1604D">
        <w:rPr>
          <w:rFonts w:ascii="Arial Narrow" w:hAnsi="Arial Narrow"/>
          <w:sz w:val="22"/>
          <w:szCs w:val="22"/>
        </w:rPr>
        <w:t>7</w:t>
      </w:r>
      <w:r w:rsidR="00F00FE1" w:rsidRPr="00C1604D">
        <w:rPr>
          <w:rFonts w:ascii="Arial Narrow" w:hAnsi="Arial Narrow"/>
          <w:sz w:val="22"/>
          <w:szCs w:val="22"/>
        </w:rPr>
        <w:t xml:space="preserve"> Umowy,</w:t>
      </w:r>
    </w:p>
    <w:p w14:paraId="6D2DE24A" w14:textId="77777777" w:rsidR="00F00FE1" w:rsidRPr="00AF5DF1" w:rsidRDefault="00F00FE1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w razie </w:t>
      </w:r>
      <w:r w:rsidR="00FC2907" w:rsidRPr="00AF5DF1">
        <w:rPr>
          <w:rFonts w:ascii="Arial Narrow" w:hAnsi="Arial Narrow"/>
          <w:sz w:val="22"/>
          <w:szCs w:val="22"/>
        </w:rPr>
        <w:t>trzykrotnego pisemnego zwrócenia uwagi nieprzestrzegania zaleceń w zakresie ochrony środowiska.</w:t>
      </w:r>
    </w:p>
    <w:p w14:paraId="144F2EFD" w14:textId="77777777" w:rsidR="00114A64" w:rsidRPr="00AF5DF1" w:rsidRDefault="00114A64" w:rsidP="00451360">
      <w:pPr>
        <w:ind w:left="426" w:hanging="284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2) </w:t>
      </w:r>
      <w:r w:rsidRPr="00AF5DF1">
        <w:rPr>
          <w:rFonts w:ascii="Arial Narrow" w:hAnsi="Arial Narrow"/>
          <w:b/>
          <w:sz w:val="22"/>
          <w:szCs w:val="22"/>
        </w:rPr>
        <w:t xml:space="preserve">Wykonawcy </w:t>
      </w:r>
      <w:r w:rsidRPr="00AF5DF1">
        <w:rPr>
          <w:rFonts w:ascii="Arial Narrow" w:hAnsi="Arial Narrow"/>
          <w:sz w:val="22"/>
          <w:szCs w:val="22"/>
        </w:rPr>
        <w:t>przysługuje prawo odstąpienia od umowy, jeżeli</w:t>
      </w:r>
      <w:r w:rsidR="00982006">
        <w:rPr>
          <w:rFonts w:ascii="Arial Narrow" w:hAnsi="Arial Narrow"/>
          <w:sz w:val="22"/>
          <w:szCs w:val="22"/>
        </w:rPr>
        <w:t xml:space="preserve"> </w:t>
      </w:r>
      <w:r w:rsidRPr="00AF5DF1">
        <w:rPr>
          <w:rFonts w:ascii="Arial Narrow" w:hAnsi="Arial Narrow"/>
          <w:b/>
          <w:sz w:val="22"/>
          <w:szCs w:val="22"/>
        </w:rPr>
        <w:t>Zamawiający</w:t>
      </w:r>
      <w:r w:rsidRPr="00AF5DF1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14:paraId="3CCA6E5C" w14:textId="77777777" w:rsidR="00114A64" w:rsidRPr="00AF5DF1" w:rsidRDefault="00114A64" w:rsidP="007B6169">
      <w:pPr>
        <w:numPr>
          <w:ilvl w:val="0"/>
          <w:numId w:val="16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Odstąpienie od umowy winno nastąpić w formie pisemnej pod rygorem nieważności takiego oświadczenia</w:t>
      </w:r>
      <w:r w:rsidR="00982006">
        <w:rPr>
          <w:rFonts w:ascii="Arial Narrow" w:hAnsi="Arial Narrow"/>
          <w:sz w:val="22"/>
          <w:szCs w:val="22"/>
        </w:rPr>
        <w:t xml:space="preserve"> </w:t>
      </w:r>
      <w:r w:rsidRPr="00AF5DF1">
        <w:rPr>
          <w:rFonts w:ascii="Arial Narrow" w:hAnsi="Arial Narrow"/>
          <w:sz w:val="22"/>
          <w:szCs w:val="22"/>
        </w:rPr>
        <w:t xml:space="preserve">i powinno zawierać uzasadnienie. </w:t>
      </w:r>
      <w:r w:rsidR="00C27F01" w:rsidRPr="00AF5DF1">
        <w:rPr>
          <w:rFonts w:ascii="Arial Narrow" w:hAnsi="Arial Narrow"/>
          <w:sz w:val="22"/>
          <w:szCs w:val="22"/>
        </w:rPr>
        <w:t>Strona</w:t>
      </w:r>
      <w:r w:rsidRPr="00AF5DF1">
        <w:rPr>
          <w:rFonts w:ascii="Arial Narrow" w:hAnsi="Arial Narrow"/>
          <w:sz w:val="22"/>
          <w:szCs w:val="22"/>
        </w:rPr>
        <w:t xml:space="preserve"> ma prawo odstąpić od u</w:t>
      </w:r>
      <w:r w:rsidR="00DC09C6" w:rsidRPr="00AF5DF1">
        <w:rPr>
          <w:rFonts w:ascii="Arial Narrow" w:hAnsi="Arial Narrow"/>
          <w:sz w:val="22"/>
          <w:szCs w:val="22"/>
        </w:rPr>
        <w:t>mowy z przyczyn określonych w</w:t>
      </w:r>
      <w:r w:rsidR="00451360" w:rsidRPr="00AF5DF1">
        <w:rPr>
          <w:rFonts w:ascii="Arial Narrow" w:hAnsi="Arial Narrow"/>
          <w:sz w:val="22"/>
          <w:szCs w:val="22"/>
        </w:rPr>
        <w:t> </w:t>
      </w:r>
      <w:r w:rsidRPr="00AF5DF1">
        <w:rPr>
          <w:rFonts w:ascii="Arial Narrow" w:hAnsi="Arial Narrow"/>
          <w:sz w:val="22"/>
          <w:szCs w:val="22"/>
        </w:rPr>
        <w:t>ust.</w:t>
      </w:r>
      <w:r w:rsidR="00451360" w:rsidRPr="00AF5DF1">
        <w:rPr>
          <w:rFonts w:ascii="Arial Narrow" w:hAnsi="Arial Narrow"/>
          <w:sz w:val="22"/>
          <w:szCs w:val="22"/>
        </w:rPr>
        <w:t> </w:t>
      </w:r>
      <w:r w:rsidR="00C31971" w:rsidRPr="00AF5DF1">
        <w:rPr>
          <w:rFonts w:ascii="Arial Narrow" w:hAnsi="Arial Narrow"/>
          <w:sz w:val="22"/>
          <w:szCs w:val="22"/>
        </w:rPr>
        <w:t>1</w:t>
      </w:r>
      <w:r w:rsidR="00451360" w:rsidRPr="00AF5DF1">
        <w:rPr>
          <w:rFonts w:ascii="Arial Narrow" w:hAnsi="Arial Narrow"/>
          <w:sz w:val="22"/>
          <w:szCs w:val="22"/>
        </w:rPr>
        <w:t> </w:t>
      </w:r>
      <w:r w:rsidR="00C31971" w:rsidRPr="00AF5DF1">
        <w:rPr>
          <w:rFonts w:ascii="Arial Narrow" w:hAnsi="Arial Narrow"/>
          <w:sz w:val="22"/>
          <w:szCs w:val="22"/>
        </w:rPr>
        <w:t xml:space="preserve">pkt 1) </w:t>
      </w:r>
      <w:r w:rsidR="00912405" w:rsidRPr="00AF5DF1">
        <w:rPr>
          <w:rFonts w:ascii="Arial Narrow" w:hAnsi="Arial Narrow"/>
          <w:sz w:val="22"/>
          <w:szCs w:val="22"/>
        </w:rPr>
        <w:br/>
      </w:r>
      <w:r w:rsidR="00C31971" w:rsidRPr="00AF5DF1">
        <w:rPr>
          <w:rFonts w:ascii="Arial Narrow" w:hAnsi="Arial Narrow"/>
          <w:sz w:val="22"/>
          <w:szCs w:val="22"/>
        </w:rPr>
        <w:t>lit. b)-</w:t>
      </w:r>
      <w:r w:rsidR="00374EC7">
        <w:rPr>
          <w:rFonts w:ascii="Arial Narrow" w:hAnsi="Arial Narrow"/>
          <w:sz w:val="22"/>
          <w:szCs w:val="22"/>
        </w:rPr>
        <w:t>f</w:t>
      </w:r>
      <w:r w:rsidR="00C31971" w:rsidRPr="00AF5DF1">
        <w:rPr>
          <w:rFonts w:ascii="Arial Narrow" w:hAnsi="Arial Narrow"/>
          <w:sz w:val="22"/>
          <w:szCs w:val="22"/>
        </w:rPr>
        <w:t>)</w:t>
      </w:r>
      <w:r w:rsidR="00C27F01" w:rsidRPr="00AF5DF1">
        <w:rPr>
          <w:rFonts w:ascii="Arial Narrow" w:hAnsi="Arial Narrow"/>
          <w:sz w:val="22"/>
          <w:szCs w:val="22"/>
        </w:rPr>
        <w:t xml:space="preserve"> oraz pkt</w:t>
      </w:r>
      <w:r w:rsidR="00374EC7">
        <w:rPr>
          <w:rFonts w:ascii="Arial Narrow" w:hAnsi="Arial Narrow"/>
          <w:sz w:val="22"/>
          <w:szCs w:val="22"/>
        </w:rPr>
        <w:t>.</w:t>
      </w:r>
      <w:r w:rsidR="00C27F01" w:rsidRPr="00AF5DF1">
        <w:rPr>
          <w:rFonts w:ascii="Arial Narrow" w:hAnsi="Arial Narrow"/>
          <w:sz w:val="22"/>
          <w:szCs w:val="22"/>
        </w:rPr>
        <w:t xml:space="preserve"> 2) </w:t>
      </w:r>
      <w:r w:rsidRPr="00AF5DF1">
        <w:rPr>
          <w:rFonts w:ascii="Arial Narrow" w:hAnsi="Arial Narrow"/>
          <w:sz w:val="22"/>
          <w:szCs w:val="22"/>
        </w:rPr>
        <w:t xml:space="preserve">w terminie 30 dni od dnia powzięcia wiadomości o tych okolicznościach. </w:t>
      </w:r>
    </w:p>
    <w:p w14:paraId="3CF8A014" w14:textId="77777777" w:rsidR="00713ED5" w:rsidRPr="00AF5DF1" w:rsidRDefault="00114A64" w:rsidP="007B6169">
      <w:pPr>
        <w:numPr>
          <w:ilvl w:val="0"/>
          <w:numId w:val="16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W przypadku odstąpienia od umowy, </w:t>
      </w:r>
      <w:r w:rsidRPr="00AF5DF1">
        <w:rPr>
          <w:rFonts w:ascii="Arial Narrow" w:hAnsi="Arial Narrow"/>
          <w:b/>
          <w:sz w:val="22"/>
          <w:szCs w:val="22"/>
        </w:rPr>
        <w:t>Wykonawcę</w:t>
      </w:r>
      <w:r w:rsidRPr="00AF5DF1">
        <w:rPr>
          <w:rFonts w:ascii="Arial Narrow" w:hAnsi="Arial Narrow"/>
          <w:sz w:val="22"/>
          <w:szCs w:val="22"/>
        </w:rPr>
        <w:t xml:space="preserve"> oraz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14:paraId="2922053F" w14:textId="77777777" w:rsidR="00114A64" w:rsidRPr="00AF5DF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w terminie 14 dni od daty </w:t>
      </w:r>
      <w:r w:rsidR="00D36499" w:rsidRPr="00AF5DF1">
        <w:rPr>
          <w:rFonts w:ascii="Arial Narrow" w:hAnsi="Arial Narrow"/>
          <w:sz w:val="22"/>
          <w:szCs w:val="22"/>
        </w:rPr>
        <w:t xml:space="preserve">złożenia oświadczenia o </w:t>
      </w:r>
      <w:r w:rsidRPr="00AF5DF1">
        <w:rPr>
          <w:rFonts w:ascii="Arial Narrow" w:hAnsi="Arial Narrow"/>
          <w:sz w:val="22"/>
          <w:szCs w:val="22"/>
        </w:rPr>
        <w:t>odstąpieni</w:t>
      </w:r>
      <w:r w:rsidR="00D36499" w:rsidRPr="00AF5DF1">
        <w:rPr>
          <w:rFonts w:ascii="Arial Narrow" w:hAnsi="Arial Narrow"/>
          <w:sz w:val="22"/>
          <w:szCs w:val="22"/>
        </w:rPr>
        <w:t>u</w:t>
      </w:r>
      <w:r w:rsidRPr="00AF5DF1">
        <w:rPr>
          <w:rFonts w:ascii="Arial Narrow" w:hAnsi="Arial Narrow"/>
          <w:sz w:val="22"/>
          <w:szCs w:val="22"/>
        </w:rPr>
        <w:t xml:space="preserve"> od umowy, </w:t>
      </w: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przy udziale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14:paraId="192FFD88" w14:textId="77777777" w:rsidR="00114A64" w:rsidRPr="00AF5DF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Wykonawca</w:t>
      </w:r>
      <w:r w:rsidR="00982006">
        <w:rPr>
          <w:rFonts w:ascii="Arial Narrow" w:hAnsi="Arial Narrow"/>
          <w:b/>
          <w:sz w:val="22"/>
          <w:szCs w:val="22"/>
        </w:rPr>
        <w:t xml:space="preserve"> </w:t>
      </w:r>
      <w:r w:rsidR="00743192" w:rsidRPr="00AF5DF1">
        <w:rPr>
          <w:rFonts w:ascii="Arial Narrow" w:hAnsi="Arial Narrow"/>
          <w:sz w:val="22"/>
          <w:szCs w:val="22"/>
        </w:rPr>
        <w:t xml:space="preserve">niezwłocznie </w:t>
      </w:r>
      <w:r w:rsidRPr="00AF5DF1">
        <w:rPr>
          <w:rFonts w:ascii="Arial Narrow" w:hAnsi="Arial Narrow"/>
          <w:sz w:val="22"/>
          <w:szCs w:val="22"/>
        </w:rPr>
        <w:t xml:space="preserve">zabezpieczy przerwane roboty </w:t>
      </w:r>
      <w:r w:rsidR="00DC09C6" w:rsidRPr="00AF5DF1">
        <w:rPr>
          <w:rFonts w:ascii="Arial Narrow" w:hAnsi="Arial Narrow"/>
          <w:sz w:val="22"/>
          <w:szCs w:val="22"/>
        </w:rPr>
        <w:t>na własny koszt,</w:t>
      </w:r>
    </w:p>
    <w:p w14:paraId="611E145C" w14:textId="77777777" w:rsidR="00114A64" w:rsidRPr="00AF5DF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 xml:space="preserve">Wykonawca </w:t>
      </w:r>
      <w:r w:rsidR="00743192" w:rsidRPr="00AF5DF1">
        <w:rPr>
          <w:rFonts w:ascii="Arial Narrow" w:hAnsi="Arial Narrow"/>
          <w:sz w:val="22"/>
          <w:szCs w:val="22"/>
        </w:rPr>
        <w:t>w terminie określonym w pkt</w:t>
      </w:r>
      <w:r w:rsidR="00982006">
        <w:rPr>
          <w:rFonts w:ascii="Arial Narrow" w:hAnsi="Arial Narrow"/>
          <w:sz w:val="22"/>
          <w:szCs w:val="22"/>
        </w:rPr>
        <w:t xml:space="preserve">. </w:t>
      </w:r>
      <w:r w:rsidR="00743192" w:rsidRPr="00B8630C">
        <w:rPr>
          <w:rFonts w:ascii="Arial Narrow" w:hAnsi="Arial Narrow"/>
          <w:sz w:val="22"/>
          <w:szCs w:val="22"/>
        </w:rPr>
        <w:t>a)</w:t>
      </w:r>
      <w:r w:rsidRPr="00AF5DF1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AF5DF1">
        <w:rPr>
          <w:rFonts w:ascii="Arial Narrow" w:hAnsi="Arial Narrow"/>
          <w:b/>
          <w:sz w:val="22"/>
          <w:szCs w:val="22"/>
        </w:rPr>
        <w:t>Wykonawcę</w:t>
      </w:r>
      <w:r w:rsidRPr="00AF5DF1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AF5DF1">
        <w:rPr>
          <w:rFonts w:ascii="Arial Narrow" w:hAnsi="Arial Narrow"/>
          <w:b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 xml:space="preserve">, </w:t>
      </w:r>
    </w:p>
    <w:p w14:paraId="59FFF1F9" w14:textId="77777777" w:rsidR="00DC09C6" w:rsidRPr="00AF5DF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Wykonawca</w:t>
      </w:r>
      <w:r w:rsidR="00982006">
        <w:rPr>
          <w:rFonts w:ascii="Arial Narrow" w:hAnsi="Arial Narrow"/>
          <w:b/>
          <w:sz w:val="22"/>
          <w:szCs w:val="22"/>
        </w:rPr>
        <w:t xml:space="preserve"> </w:t>
      </w:r>
      <w:r w:rsidR="00743192" w:rsidRPr="00AF5DF1">
        <w:rPr>
          <w:rFonts w:ascii="Arial Narrow" w:hAnsi="Arial Narrow"/>
          <w:sz w:val="22"/>
          <w:szCs w:val="22"/>
        </w:rPr>
        <w:t>w terminie określonym w pkt</w:t>
      </w:r>
      <w:r w:rsidR="00EB69B6">
        <w:rPr>
          <w:rFonts w:ascii="Arial Narrow" w:hAnsi="Arial Narrow"/>
          <w:sz w:val="22"/>
          <w:szCs w:val="22"/>
        </w:rPr>
        <w:t>.</w:t>
      </w:r>
      <w:r w:rsidR="00982006">
        <w:rPr>
          <w:rFonts w:ascii="Arial Narrow" w:hAnsi="Arial Narrow"/>
          <w:sz w:val="22"/>
          <w:szCs w:val="22"/>
        </w:rPr>
        <w:t xml:space="preserve"> </w:t>
      </w:r>
      <w:r w:rsidR="00743192" w:rsidRPr="00B8630C">
        <w:rPr>
          <w:rFonts w:ascii="Arial Narrow" w:hAnsi="Arial Narrow"/>
          <w:sz w:val="22"/>
          <w:szCs w:val="22"/>
        </w:rPr>
        <w:t>a)</w:t>
      </w:r>
      <w:r w:rsidRPr="00AF5DF1">
        <w:rPr>
          <w:rFonts w:ascii="Arial Narrow" w:hAnsi="Arial Narrow"/>
          <w:sz w:val="22"/>
          <w:szCs w:val="22"/>
        </w:rPr>
        <w:t xml:space="preserve"> zgłosi do dokonania przez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14:paraId="4AF2D485" w14:textId="77777777" w:rsidR="00114A64" w:rsidRPr="00AF5DF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niezwłocznie, najpóźniej w terminie </w:t>
      </w:r>
      <w:r w:rsidR="00121956" w:rsidRPr="00AF5DF1">
        <w:rPr>
          <w:rFonts w:ascii="Arial Narrow" w:hAnsi="Arial Narrow"/>
          <w:sz w:val="22"/>
          <w:szCs w:val="22"/>
        </w:rPr>
        <w:t>14</w:t>
      </w:r>
      <w:r w:rsidRPr="00AF5DF1">
        <w:rPr>
          <w:rFonts w:ascii="Arial Narrow" w:hAnsi="Arial Narrow"/>
          <w:sz w:val="22"/>
          <w:szCs w:val="22"/>
        </w:rPr>
        <w:t xml:space="preserve"> dni, usunie z terenu budowy urządzenia przez niego dostarczone. </w:t>
      </w:r>
    </w:p>
    <w:p w14:paraId="60CFBDD8" w14:textId="77777777" w:rsidR="00713ED5" w:rsidRPr="00AF5DF1" w:rsidRDefault="00114A64" w:rsidP="00713ED5">
      <w:pPr>
        <w:ind w:left="284" w:hanging="284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4.</w:t>
      </w:r>
      <w:r w:rsidR="00C31971" w:rsidRPr="00AF5DF1">
        <w:rPr>
          <w:rFonts w:ascii="Arial Narrow" w:hAnsi="Arial Narrow"/>
          <w:sz w:val="22"/>
          <w:szCs w:val="22"/>
        </w:rPr>
        <w:tab/>
      </w:r>
      <w:r w:rsidRPr="00AF5DF1">
        <w:rPr>
          <w:rFonts w:ascii="Arial Narrow" w:hAnsi="Arial Narrow"/>
          <w:b/>
          <w:sz w:val="22"/>
          <w:szCs w:val="22"/>
        </w:rPr>
        <w:t>Zamawiający</w:t>
      </w:r>
      <w:r w:rsidRPr="00AF5DF1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AF5DF1">
        <w:rPr>
          <w:rFonts w:ascii="Arial Narrow" w:hAnsi="Arial Narrow"/>
          <w:b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14:paraId="1CB2E4E8" w14:textId="77777777" w:rsidR="00114A64" w:rsidRPr="00AF5DF1" w:rsidRDefault="00114A64" w:rsidP="00F3731F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dokonania odbioru robót przerwanych oraz zapłaty wynagrodzenia za roboty, które zostały wykonane do dnia odstąpienia od umowy, </w:t>
      </w:r>
    </w:p>
    <w:p w14:paraId="16045F2B" w14:textId="77777777" w:rsidR="00114A64" w:rsidRDefault="00114A64" w:rsidP="00F3731F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przejęcia od </w:t>
      </w:r>
      <w:r w:rsidRPr="00AF5DF1">
        <w:rPr>
          <w:rFonts w:ascii="Arial Narrow" w:hAnsi="Arial Narrow"/>
          <w:b/>
          <w:sz w:val="22"/>
          <w:szCs w:val="22"/>
        </w:rPr>
        <w:t>Wykonawcy</w:t>
      </w:r>
      <w:r w:rsidR="00FE165F" w:rsidRPr="00AF5DF1">
        <w:rPr>
          <w:rFonts w:ascii="Arial Narrow" w:hAnsi="Arial Narrow"/>
          <w:sz w:val="22"/>
          <w:szCs w:val="22"/>
        </w:rPr>
        <w:t xml:space="preserve"> pod swój dozór terenu budowy po usunięciu z terenu budowy urządzeń</w:t>
      </w:r>
      <w:r w:rsidR="00982006">
        <w:rPr>
          <w:rFonts w:ascii="Arial Narrow" w:hAnsi="Arial Narrow"/>
          <w:sz w:val="22"/>
          <w:szCs w:val="22"/>
        </w:rPr>
        <w:t xml:space="preserve"> </w:t>
      </w:r>
      <w:r w:rsidR="00FE165F" w:rsidRPr="00AF5DF1">
        <w:rPr>
          <w:rFonts w:ascii="Arial Narrow" w:hAnsi="Arial Narrow"/>
          <w:b/>
          <w:bCs/>
          <w:sz w:val="22"/>
          <w:szCs w:val="22"/>
        </w:rPr>
        <w:t>Wykonawcy</w:t>
      </w:r>
      <w:r w:rsidR="00FE165F" w:rsidRPr="00AF5DF1">
        <w:rPr>
          <w:rFonts w:ascii="Arial Narrow" w:hAnsi="Arial Narrow"/>
          <w:sz w:val="22"/>
          <w:szCs w:val="22"/>
        </w:rPr>
        <w:t xml:space="preserve"> zgodnie z ust. 3 lit. c).</w:t>
      </w:r>
    </w:p>
    <w:p w14:paraId="40C3A1A7" w14:textId="77777777" w:rsidR="00977684" w:rsidRPr="00AF5DF1" w:rsidRDefault="00977684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</w:p>
    <w:p w14:paraId="2C1D63E1" w14:textId="77777777" w:rsidR="00114A64" w:rsidRPr="00AF5DF1" w:rsidRDefault="00114A64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§ 17</w:t>
      </w:r>
    </w:p>
    <w:p w14:paraId="7E8D6AE7" w14:textId="77777777" w:rsidR="00114A64" w:rsidRPr="00AF5DF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 w:cs="Arial"/>
          <w:b/>
          <w:sz w:val="22"/>
          <w:szCs w:val="22"/>
        </w:rPr>
        <w:t>Wykonawca</w:t>
      </w:r>
      <w:r w:rsidR="00982006">
        <w:rPr>
          <w:rFonts w:ascii="Arial Narrow" w:hAnsi="Arial Narrow" w:cs="Arial"/>
          <w:b/>
          <w:sz w:val="22"/>
          <w:szCs w:val="22"/>
        </w:rPr>
        <w:t xml:space="preserve"> </w:t>
      </w:r>
      <w:r w:rsidR="00030334" w:rsidRPr="00AF5DF1">
        <w:rPr>
          <w:rFonts w:ascii="Arial Narrow" w:hAnsi="Arial Narrow" w:cs="Arial"/>
          <w:sz w:val="22"/>
          <w:szCs w:val="22"/>
        </w:rPr>
        <w:t xml:space="preserve">poprzez dostarczenie kopii </w:t>
      </w:r>
      <w:r w:rsidR="00E559ED" w:rsidRPr="00AF5DF1">
        <w:rPr>
          <w:rFonts w:ascii="Arial Narrow" w:hAnsi="Arial Narrow" w:cs="Arial"/>
          <w:sz w:val="22"/>
          <w:szCs w:val="22"/>
        </w:rPr>
        <w:t xml:space="preserve">umowy ubezpieczenia lub polisy </w:t>
      </w:r>
      <w:r w:rsidR="00030334" w:rsidRPr="00AF5DF1">
        <w:rPr>
          <w:rFonts w:ascii="Arial Narrow" w:hAnsi="Arial Narrow" w:cs="Arial"/>
          <w:b/>
          <w:sz w:val="22"/>
          <w:szCs w:val="22"/>
        </w:rPr>
        <w:t>Zamawiającemu</w:t>
      </w:r>
      <w:r w:rsidR="006C45D1" w:rsidRPr="00AF5DF1">
        <w:rPr>
          <w:rFonts w:ascii="Arial Narrow" w:hAnsi="Arial Narrow" w:cs="Arial"/>
          <w:sz w:val="22"/>
          <w:szCs w:val="22"/>
        </w:rPr>
        <w:t>,</w:t>
      </w:r>
      <w:r w:rsidR="00982006">
        <w:rPr>
          <w:rFonts w:ascii="Arial Narrow" w:hAnsi="Arial Narrow" w:cs="Arial"/>
          <w:sz w:val="22"/>
          <w:szCs w:val="22"/>
        </w:rPr>
        <w:t xml:space="preserve"> </w:t>
      </w:r>
      <w:r w:rsidRPr="00AF5DF1">
        <w:rPr>
          <w:rFonts w:ascii="Arial Narrow" w:hAnsi="Arial Narrow" w:cs="Arial"/>
          <w:sz w:val="22"/>
          <w:szCs w:val="22"/>
        </w:rPr>
        <w:t>potwierdza zawarcie odpowiednich umów ubezpieczenia z tytułu szkód, które mogą zaistnieć w związku z wykonaniem niniejszej umowy, w tym</w:t>
      </w:r>
      <w:r w:rsidR="008030FD" w:rsidRPr="00AF5DF1">
        <w:rPr>
          <w:rFonts w:ascii="Arial Narrow" w:hAnsi="Arial Narrow" w:cs="Arial"/>
          <w:sz w:val="22"/>
          <w:szCs w:val="22"/>
        </w:rPr>
        <w:t xml:space="preserve"> od odpowiedzialności cywilnej </w:t>
      </w:r>
      <w:r w:rsidRPr="00AF5DF1">
        <w:rPr>
          <w:rFonts w:ascii="Arial Narrow" w:hAnsi="Arial Narrow" w:cs="Arial"/>
          <w:sz w:val="22"/>
          <w:szCs w:val="22"/>
        </w:rPr>
        <w:t>i zobowiązuje się do terminowego opłacania należnych składek ubezpieczeniowych w zakresie tych umów.</w:t>
      </w:r>
    </w:p>
    <w:p w14:paraId="124B1AA7" w14:textId="77777777" w:rsidR="00114A64" w:rsidRPr="00AF5DF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Ubezpieczenie, o którym stanowi ust.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</w:t>
      </w:r>
      <w:r w:rsidR="00344C81" w:rsidRPr="00AF5DF1">
        <w:rPr>
          <w:rFonts w:ascii="Arial Narrow" w:hAnsi="Arial Narrow"/>
          <w:sz w:val="22"/>
          <w:szCs w:val="22"/>
        </w:rPr>
        <w:t xml:space="preserve"> utrzymywaną</w:t>
      </w:r>
      <w:r w:rsidRPr="00AF5DF1">
        <w:rPr>
          <w:rFonts w:ascii="Arial Narrow" w:hAnsi="Arial Narrow"/>
          <w:sz w:val="22"/>
          <w:szCs w:val="22"/>
        </w:rPr>
        <w:t xml:space="preserve"> przez </w:t>
      </w:r>
      <w:r w:rsidRPr="00AF5DF1">
        <w:rPr>
          <w:rFonts w:ascii="Arial Narrow" w:hAnsi="Arial Narrow" w:cs="Arial"/>
          <w:sz w:val="22"/>
          <w:szCs w:val="22"/>
        </w:rPr>
        <w:t>cały okre</w:t>
      </w:r>
      <w:r w:rsidR="00770B80" w:rsidRPr="00AF5DF1">
        <w:rPr>
          <w:rFonts w:ascii="Arial Narrow" w:hAnsi="Arial Narrow" w:cs="Arial"/>
          <w:sz w:val="22"/>
          <w:szCs w:val="22"/>
        </w:rPr>
        <w:t xml:space="preserve">s trwania Umowy nie niższą </w:t>
      </w:r>
      <w:r w:rsidR="00C110FA" w:rsidRPr="00AF5DF1">
        <w:rPr>
          <w:rFonts w:ascii="Arial Narrow" w:hAnsi="Arial Narrow" w:cs="Arial"/>
          <w:sz w:val="22"/>
          <w:szCs w:val="22"/>
        </w:rPr>
        <w:t xml:space="preserve">niż </w:t>
      </w:r>
      <w:r w:rsidR="00982006">
        <w:rPr>
          <w:rFonts w:ascii="Arial Narrow" w:hAnsi="Arial Narrow" w:cs="Arial"/>
          <w:sz w:val="22"/>
          <w:szCs w:val="22"/>
        </w:rPr>
        <w:t>100 000</w:t>
      </w:r>
      <w:r w:rsidRPr="00AF5DF1">
        <w:rPr>
          <w:rFonts w:ascii="Arial Narrow" w:hAnsi="Arial Narrow" w:cs="Arial"/>
          <w:sz w:val="22"/>
          <w:szCs w:val="22"/>
        </w:rPr>
        <w:t>,00 zł.</w:t>
      </w:r>
      <w:r w:rsidR="009A53FE" w:rsidRPr="00AF5DF1">
        <w:rPr>
          <w:rFonts w:ascii="Arial Narrow" w:hAnsi="Arial Narrow" w:cs="Arial"/>
          <w:sz w:val="22"/>
          <w:szCs w:val="22"/>
        </w:rPr>
        <w:br/>
      </w:r>
      <w:r w:rsidRPr="00AF5DF1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AF5DF1">
        <w:rPr>
          <w:rFonts w:ascii="Arial Narrow" w:hAnsi="Arial Narrow" w:cs="Arial"/>
          <w:b/>
          <w:bCs/>
          <w:sz w:val="22"/>
          <w:szCs w:val="22"/>
        </w:rPr>
        <w:t>Wykonawca</w:t>
      </w:r>
      <w:r w:rsidRPr="00AF5DF1">
        <w:rPr>
          <w:rFonts w:ascii="Arial Narrow" w:hAnsi="Arial Narrow" w:cs="Arial"/>
          <w:sz w:val="22"/>
          <w:szCs w:val="22"/>
        </w:rPr>
        <w:t xml:space="preserve"> ma obowiązek bez dod</w:t>
      </w:r>
      <w:r w:rsidR="00C814F5" w:rsidRPr="00AF5DF1">
        <w:rPr>
          <w:rFonts w:ascii="Arial Narrow" w:hAnsi="Arial Narrow" w:cs="Arial"/>
          <w:sz w:val="22"/>
          <w:szCs w:val="22"/>
        </w:rPr>
        <w:t>atkowego wezwania zawrzeć umowę ubezpieczenia na kolejny okres, na warunkach takich samych.</w:t>
      </w:r>
    </w:p>
    <w:p w14:paraId="664A4086" w14:textId="77777777" w:rsidR="00114A64" w:rsidRPr="00AF5DF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14:paraId="499A35F0" w14:textId="77777777" w:rsidR="00114A64" w:rsidRPr="00AF5DF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Koszt umowy, lub umów, o których mowa w ust. 1-3 powyżej, w szczególności składki ubezpieczeniowe, pokrywa w całości </w:t>
      </w:r>
      <w:r w:rsidRPr="00AF5DF1">
        <w:rPr>
          <w:rFonts w:ascii="Arial Narrow" w:hAnsi="Arial Narrow"/>
          <w:b/>
          <w:bCs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>.</w:t>
      </w:r>
    </w:p>
    <w:p w14:paraId="3C140930" w14:textId="77777777" w:rsidR="00114A64" w:rsidRPr="00AF5DF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bCs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na każde wezwanie przedłoży </w:t>
      </w:r>
      <w:r w:rsidRPr="00AF5DF1">
        <w:rPr>
          <w:rFonts w:ascii="Arial Narrow" w:hAnsi="Arial Narrow"/>
          <w:b/>
          <w:bCs/>
          <w:sz w:val="22"/>
          <w:szCs w:val="22"/>
        </w:rPr>
        <w:t>Zamawiającemu</w:t>
      </w:r>
      <w:r w:rsidRPr="00AF5DF1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14:paraId="67B13779" w14:textId="77777777" w:rsidR="00114A64" w:rsidRPr="00AF5DF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lastRenderedPageBreak/>
        <w:t xml:space="preserve">W razie wydłużenia czasu realizacji Umowy, </w:t>
      </w:r>
      <w:r w:rsidRPr="00AF5DF1">
        <w:rPr>
          <w:rFonts w:ascii="Arial Narrow" w:hAnsi="Arial Narrow"/>
          <w:b/>
          <w:bCs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14:paraId="14AA1046" w14:textId="77777777" w:rsidR="00114A64" w:rsidRPr="00AF5DF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bCs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AF5DF1">
        <w:rPr>
          <w:rFonts w:ascii="Arial Narrow" w:hAnsi="Arial Narrow"/>
          <w:b/>
          <w:bCs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 wyrażonej na piśmie.</w:t>
      </w:r>
    </w:p>
    <w:p w14:paraId="5B3F15CF" w14:textId="77777777" w:rsidR="00EE4734" w:rsidRPr="00AF5DF1" w:rsidRDefault="00EE4734" w:rsidP="00AF5DF1">
      <w:pPr>
        <w:pStyle w:val="Tekstpodstawowywcity"/>
        <w:spacing w:after="0"/>
        <w:ind w:left="0"/>
        <w:jc w:val="both"/>
        <w:rPr>
          <w:rFonts w:ascii="Arial Narrow" w:hAnsi="Arial Narrow"/>
          <w:sz w:val="22"/>
          <w:szCs w:val="22"/>
        </w:rPr>
      </w:pPr>
    </w:p>
    <w:p w14:paraId="1E3491E0" w14:textId="77777777" w:rsidR="00196984" w:rsidRPr="00AF5DF1" w:rsidRDefault="00196984" w:rsidP="00AF5DF1">
      <w:pPr>
        <w:pStyle w:val="Tekstpodstawowywcity"/>
        <w:spacing w:after="0"/>
        <w:ind w:left="0"/>
        <w:jc w:val="both"/>
        <w:rPr>
          <w:rFonts w:ascii="Arial Narrow" w:hAnsi="Arial Narrow"/>
          <w:b/>
          <w:sz w:val="22"/>
          <w:szCs w:val="22"/>
        </w:rPr>
      </w:pPr>
    </w:p>
    <w:p w14:paraId="61CCF286" w14:textId="77777777" w:rsidR="008030FD" w:rsidRPr="00AF5DF1" w:rsidRDefault="00EB69B6" w:rsidP="008030FD">
      <w:pPr>
        <w:pStyle w:val="Tekstpodstawowywcity"/>
        <w:spacing w:after="0"/>
        <w:ind w:left="3578" w:firstLine="676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§ 18</w:t>
      </w:r>
    </w:p>
    <w:p w14:paraId="0E80E8B5" w14:textId="77777777" w:rsidR="00EE3353" w:rsidRPr="00AF5DF1" w:rsidRDefault="00114A64" w:rsidP="00555E7B">
      <w:pPr>
        <w:numPr>
          <w:ilvl w:val="0"/>
          <w:numId w:val="12"/>
        </w:numPr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Zmiany</w:t>
      </w:r>
      <w:r w:rsidR="00EE3353" w:rsidRPr="00AF5DF1">
        <w:rPr>
          <w:rFonts w:ascii="Arial Narrow" w:hAnsi="Arial Narrow"/>
          <w:sz w:val="22"/>
          <w:szCs w:val="22"/>
        </w:rPr>
        <w:t xml:space="preserve"> postanowień</w:t>
      </w:r>
      <w:r w:rsidR="00982006">
        <w:rPr>
          <w:rFonts w:ascii="Arial Narrow" w:hAnsi="Arial Narrow"/>
          <w:sz w:val="22"/>
          <w:szCs w:val="22"/>
        </w:rPr>
        <w:t xml:space="preserve"> </w:t>
      </w:r>
      <w:r w:rsidR="00EE3353" w:rsidRPr="00AF5DF1">
        <w:rPr>
          <w:rFonts w:ascii="Arial Narrow" w:hAnsi="Arial Narrow"/>
          <w:sz w:val="22"/>
          <w:szCs w:val="22"/>
        </w:rPr>
        <w:t xml:space="preserve">Umowy </w:t>
      </w:r>
      <w:r w:rsidRPr="00AF5DF1">
        <w:rPr>
          <w:rFonts w:ascii="Arial Narrow" w:hAnsi="Arial Narrow"/>
          <w:sz w:val="22"/>
          <w:szCs w:val="22"/>
        </w:rPr>
        <w:t xml:space="preserve">nie mogą naruszać postanowień zawartych </w:t>
      </w:r>
      <w:r w:rsidR="00344C81" w:rsidRPr="00AF5DF1">
        <w:rPr>
          <w:rFonts w:ascii="Arial Narrow" w:hAnsi="Arial Narrow"/>
          <w:sz w:val="22"/>
          <w:szCs w:val="22"/>
        </w:rPr>
        <w:t xml:space="preserve">w </w:t>
      </w:r>
      <w:r w:rsidR="00EE3353" w:rsidRPr="00AF5DF1">
        <w:rPr>
          <w:rFonts w:ascii="Arial Narrow" w:hAnsi="Arial Narrow"/>
          <w:sz w:val="22"/>
          <w:szCs w:val="22"/>
        </w:rPr>
        <w:t>Ustawie z dnia 11 września 2019 r. P</w:t>
      </w:r>
      <w:r w:rsidR="00344C81" w:rsidRPr="00AF5DF1">
        <w:rPr>
          <w:rFonts w:ascii="Arial Narrow" w:hAnsi="Arial Narrow"/>
          <w:sz w:val="22"/>
          <w:szCs w:val="22"/>
        </w:rPr>
        <w:t>raw</w:t>
      </w:r>
      <w:r w:rsidR="00EE3353" w:rsidRPr="00AF5DF1">
        <w:rPr>
          <w:rFonts w:ascii="Arial Narrow" w:hAnsi="Arial Narrow"/>
          <w:sz w:val="22"/>
          <w:szCs w:val="22"/>
        </w:rPr>
        <w:t>o</w:t>
      </w:r>
      <w:r w:rsidRPr="00AF5DF1">
        <w:rPr>
          <w:rFonts w:ascii="Arial Narrow" w:hAnsi="Arial Narrow"/>
          <w:sz w:val="22"/>
          <w:szCs w:val="22"/>
        </w:rPr>
        <w:t xml:space="preserve"> zamówień publicznych</w:t>
      </w:r>
      <w:r w:rsidR="00EE3353" w:rsidRPr="00AF5DF1">
        <w:rPr>
          <w:rFonts w:ascii="Arial Narrow" w:hAnsi="Arial Narrow"/>
          <w:sz w:val="22"/>
          <w:szCs w:val="22"/>
        </w:rPr>
        <w:t>.</w:t>
      </w:r>
    </w:p>
    <w:p w14:paraId="026C1C0F" w14:textId="77777777" w:rsidR="00114A64" w:rsidRPr="00AF5DF1" w:rsidRDefault="00114A64" w:rsidP="00555E7B">
      <w:pPr>
        <w:numPr>
          <w:ilvl w:val="0"/>
          <w:numId w:val="12"/>
        </w:numPr>
        <w:jc w:val="both"/>
        <w:rPr>
          <w:rFonts w:ascii="Arial Narrow" w:hAnsi="Arial Narrow"/>
          <w:b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Zamawiający</w:t>
      </w:r>
      <w:r w:rsidRPr="00AF5DF1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na zasobach których</w:t>
      </w:r>
      <w:r w:rsidR="00982006">
        <w:rPr>
          <w:rFonts w:ascii="Arial Narrow" w:hAnsi="Arial Narrow"/>
          <w:sz w:val="22"/>
          <w:szCs w:val="22"/>
        </w:rPr>
        <w:t xml:space="preserve"> </w:t>
      </w:r>
      <w:r w:rsidR="007540D2" w:rsidRPr="00AF5DF1">
        <w:rPr>
          <w:rFonts w:ascii="Arial Narrow" w:hAnsi="Arial Narrow"/>
          <w:b/>
          <w:bCs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 xml:space="preserve"> opierał się wykazuj</w:t>
      </w:r>
      <w:r w:rsidR="0023707B" w:rsidRPr="00AF5DF1">
        <w:rPr>
          <w:rFonts w:ascii="Arial Narrow" w:hAnsi="Arial Narrow"/>
          <w:sz w:val="22"/>
          <w:szCs w:val="22"/>
        </w:rPr>
        <w:t xml:space="preserve">ąc spełnianie warunków udziału </w:t>
      </w:r>
      <w:r w:rsidRPr="00AF5DF1">
        <w:rPr>
          <w:rFonts w:ascii="Arial Narrow" w:hAnsi="Arial Narrow"/>
          <w:sz w:val="22"/>
          <w:szCs w:val="22"/>
        </w:rPr>
        <w:t>w postępowaniu, pod warunkiem, że nowe osoby, nowy podmiot trz</w:t>
      </w:r>
      <w:r w:rsidR="0023707B" w:rsidRPr="00AF5DF1">
        <w:rPr>
          <w:rFonts w:ascii="Arial Narrow" w:hAnsi="Arial Narrow"/>
          <w:sz w:val="22"/>
          <w:szCs w:val="22"/>
        </w:rPr>
        <w:t xml:space="preserve">eci wykaże spełnianie warunków </w:t>
      </w:r>
      <w:r w:rsidRPr="00AF5DF1">
        <w:rPr>
          <w:rFonts w:ascii="Arial Narrow" w:hAnsi="Arial Narrow"/>
          <w:sz w:val="22"/>
          <w:szCs w:val="22"/>
        </w:rPr>
        <w:t>w zakresie nie mniejszym niż wskazany na etapie postępowania o zamówienie publiczne dotychczasowa/y osoba/podmiot trzeci.</w:t>
      </w:r>
    </w:p>
    <w:p w14:paraId="087D16B0" w14:textId="77777777" w:rsidR="00204A5F" w:rsidRPr="00AF5DF1" w:rsidRDefault="00204A5F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bCs/>
          <w:sz w:val="22"/>
          <w:szCs w:val="22"/>
        </w:rPr>
        <w:t>Zamawiający</w:t>
      </w:r>
      <w:r w:rsidRPr="00AF5DF1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</w:t>
      </w:r>
      <w:r w:rsidR="00E00924" w:rsidRPr="00AF5DF1">
        <w:rPr>
          <w:rFonts w:ascii="Arial Narrow" w:hAnsi="Arial Narrow"/>
          <w:sz w:val="22"/>
          <w:szCs w:val="22"/>
        </w:rPr>
        <w:t>,</w:t>
      </w:r>
      <w:r w:rsidRPr="00AF5DF1">
        <w:rPr>
          <w:rFonts w:ascii="Arial Narrow" w:hAnsi="Arial Narrow"/>
          <w:sz w:val="22"/>
          <w:szCs w:val="22"/>
        </w:rPr>
        <w:t xml:space="preserve"> której dokonano wyboru </w:t>
      </w:r>
      <w:r w:rsidRPr="00AF5DF1">
        <w:rPr>
          <w:rFonts w:ascii="Arial Narrow" w:hAnsi="Arial Narrow"/>
          <w:b/>
          <w:bCs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>, w przypadku:</w:t>
      </w:r>
    </w:p>
    <w:p w14:paraId="41DC09FF" w14:textId="77777777" w:rsidR="00713ED5" w:rsidRPr="00AF5DF1" w:rsidRDefault="00204A5F" w:rsidP="007B6169">
      <w:pPr>
        <w:pStyle w:val="Akapitzlist"/>
        <w:numPr>
          <w:ilvl w:val="1"/>
          <w:numId w:val="24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AF5DF1">
        <w:rPr>
          <w:rFonts w:ascii="Arial Narrow" w:hAnsi="Arial Narrow"/>
          <w:b/>
          <w:bCs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>, o ile okoliczności te wpływają na możliwość wykonania części lub całości Umowy –</w:t>
      </w:r>
      <w:r w:rsidR="00B8174E" w:rsidRPr="00AF5DF1">
        <w:rPr>
          <w:rFonts w:ascii="Arial Narrow" w:hAnsi="Arial Narrow"/>
          <w:sz w:val="22"/>
          <w:szCs w:val="22"/>
        </w:rPr>
        <w:t xml:space="preserve"> zmiana terminu realizacji robót może ulec przesunięciu w stosunku do pierwotnego terminu maksymalnie o czas trwania udokumentowanych okoliczności uniemożli</w:t>
      </w:r>
      <w:r w:rsidR="00117FA0" w:rsidRPr="00AF5DF1">
        <w:rPr>
          <w:rFonts w:ascii="Arial Narrow" w:hAnsi="Arial Narrow"/>
          <w:sz w:val="22"/>
          <w:szCs w:val="22"/>
        </w:rPr>
        <w:t>wiających wykonanie U</w:t>
      </w:r>
      <w:r w:rsidR="00B8174E" w:rsidRPr="00AF5DF1">
        <w:rPr>
          <w:rFonts w:ascii="Arial Narrow" w:hAnsi="Arial Narrow"/>
          <w:sz w:val="22"/>
          <w:szCs w:val="22"/>
        </w:rPr>
        <w:t>mowy;</w:t>
      </w:r>
    </w:p>
    <w:p w14:paraId="317864FA" w14:textId="77777777" w:rsidR="00EE3353" w:rsidRPr="00AF5DF1" w:rsidRDefault="00EE3353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Zmiana Umowy na podstawie ust. 3 powyżej jest możliwa na pisemny wniosek </w:t>
      </w:r>
      <w:r w:rsidRPr="00AF5DF1">
        <w:rPr>
          <w:rFonts w:ascii="Arial Narrow" w:hAnsi="Arial Narrow"/>
          <w:b/>
          <w:bCs/>
          <w:sz w:val="22"/>
          <w:szCs w:val="22"/>
        </w:rPr>
        <w:t>Wykonawcy</w:t>
      </w:r>
      <w:r w:rsidRPr="00AF5DF1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AF5DF1">
        <w:rPr>
          <w:rFonts w:ascii="Arial Narrow" w:hAnsi="Arial Narrow"/>
          <w:b/>
          <w:bCs/>
          <w:sz w:val="22"/>
          <w:szCs w:val="22"/>
        </w:rPr>
        <w:t>Zamawiający</w:t>
      </w:r>
      <w:r w:rsidRPr="00AF5DF1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AF5DF1">
        <w:rPr>
          <w:rFonts w:ascii="Arial Narrow" w:hAnsi="Arial Narrow"/>
          <w:b/>
          <w:bCs/>
          <w:sz w:val="22"/>
          <w:szCs w:val="22"/>
        </w:rPr>
        <w:t>Wykonawca</w:t>
      </w:r>
      <w:r w:rsidRPr="00AF5DF1">
        <w:rPr>
          <w:rFonts w:ascii="Arial Narrow" w:hAnsi="Arial Narrow"/>
          <w:sz w:val="22"/>
          <w:szCs w:val="22"/>
        </w:rPr>
        <w:t>, na należyte wykonanie Umowy.</w:t>
      </w:r>
    </w:p>
    <w:p w14:paraId="72C6A435" w14:textId="77777777" w:rsidR="00EE3353" w:rsidRPr="00AF5DF1" w:rsidRDefault="00EE3353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14:paraId="499679D8" w14:textId="77777777" w:rsidR="00713ED5" w:rsidRPr="00AF5DF1" w:rsidRDefault="00B96482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>Zmiany umowy są dopuszczalne w przypadku wystąpienia co najmniej jednej z okoliczności określonych w art. 455 ust.1 pkt</w:t>
      </w:r>
      <w:r w:rsidR="00EB69B6">
        <w:rPr>
          <w:rFonts w:ascii="Arial Narrow" w:hAnsi="Arial Narrow"/>
          <w:sz w:val="22"/>
          <w:szCs w:val="22"/>
        </w:rPr>
        <w:t>.</w:t>
      </w:r>
      <w:r w:rsidRPr="00AF5DF1">
        <w:rPr>
          <w:rFonts w:ascii="Arial Narrow" w:hAnsi="Arial Narrow"/>
          <w:sz w:val="22"/>
          <w:szCs w:val="22"/>
        </w:rPr>
        <w:t xml:space="preserve"> 2-4 i ust. 2 PZP.</w:t>
      </w:r>
    </w:p>
    <w:p w14:paraId="2CCD1F39" w14:textId="77777777" w:rsidR="00114A64" w:rsidRPr="00AF5DF1" w:rsidRDefault="00696277" w:rsidP="009A53FE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§ </w:t>
      </w:r>
      <w:r w:rsidR="00EB69B6">
        <w:rPr>
          <w:rFonts w:ascii="Arial Narrow" w:hAnsi="Arial Narrow"/>
          <w:b/>
          <w:sz w:val="22"/>
          <w:szCs w:val="22"/>
        </w:rPr>
        <w:t>19</w:t>
      </w:r>
    </w:p>
    <w:p w14:paraId="543399AF" w14:textId="77777777" w:rsidR="00114A64" w:rsidRPr="00AF5DF1" w:rsidRDefault="00114A64" w:rsidP="007540D2">
      <w:p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14:paraId="5A9BAF75" w14:textId="77777777" w:rsidR="00045551" w:rsidRPr="00AF5DF1" w:rsidRDefault="00045551" w:rsidP="00D50A78">
      <w:pPr>
        <w:rPr>
          <w:rFonts w:ascii="Arial Narrow" w:hAnsi="Arial Narrow"/>
          <w:b/>
          <w:sz w:val="22"/>
          <w:szCs w:val="22"/>
        </w:rPr>
      </w:pPr>
    </w:p>
    <w:p w14:paraId="21A6F006" w14:textId="77777777" w:rsidR="00114A64" w:rsidRPr="00AF5DF1" w:rsidRDefault="00114A64">
      <w:pPr>
        <w:jc w:val="center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§ </w:t>
      </w:r>
      <w:r w:rsidR="00EB69B6">
        <w:rPr>
          <w:rFonts w:ascii="Arial Narrow" w:hAnsi="Arial Narrow"/>
          <w:b/>
          <w:sz w:val="22"/>
          <w:szCs w:val="22"/>
        </w:rPr>
        <w:t>20</w:t>
      </w:r>
    </w:p>
    <w:p w14:paraId="1C52EBD3" w14:textId="77777777" w:rsidR="00114A64" w:rsidRPr="00AF5DF1" w:rsidRDefault="00114A64" w:rsidP="007540D2">
      <w:pPr>
        <w:jc w:val="both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AF5DF1">
        <w:rPr>
          <w:rFonts w:ascii="Arial Narrow" w:hAnsi="Arial Narrow"/>
          <w:b/>
          <w:sz w:val="22"/>
          <w:szCs w:val="22"/>
        </w:rPr>
        <w:t>Zamawiającego</w:t>
      </w:r>
      <w:r w:rsidRPr="00AF5DF1">
        <w:rPr>
          <w:rFonts w:ascii="Arial Narrow" w:hAnsi="Arial Narrow"/>
          <w:sz w:val="22"/>
          <w:szCs w:val="22"/>
        </w:rPr>
        <w:t xml:space="preserve">. </w:t>
      </w:r>
    </w:p>
    <w:p w14:paraId="342DC8BB" w14:textId="77777777" w:rsidR="006919FB" w:rsidRPr="00AF5DF1" w:rsidRDefault="006919FB" w:rsidP="007540D2">
      <w:pPr>
        <w:jc w:val="center"/>
        <w:rPr>
          <w:rFonts w:ascii="Arial Narrow" w:hAnsi="Arial Narrow"/>
          <w:b/>
          <w:sz w:val="22"/>
          <w:szCs w:val="22"/>
        </w:rPr>
      </w:pPr>
    </w:p>
    <w:p w14:paraId="5B7A87EC" w14:textId="77777777" w:rsidR="00114A64" w:rsidRPr="00AF5DF1" w:rsidRDefault="00114A64" w:rsidP="007540D2">
      <w:pPr>
        <w:jc w:val="center"/>
        <w:rPr>
          <w:rFonts w:ascii="Arial Narrow" w:hAnsi="Arial Narrow"/>
          <w:sz w:val="22"/>
          <w:szCs w:val="22"/>
        </w:rPr>
      </w:pPr>
      <w:r w:rsidRPr="00AF5DF1">
        <w:rPr>
          <w:rFonts w:ascii="Arial Narrow" w:hAnsi="Arial Narrow"/>
          <w:b/>
          <w:sz w:val="22"/>
          <w:szCs w:val="22"/>
        </w:rPr>
        <w:t>§ 2</w:t>
      </w:r>
      <w:r w:rsidR="00EB69B6">
        <w:rPr>
          <w:rFonts w:ascii="Arial Narrow" w:hAnsi="Arial Narrow"/>
          <w:b/>
          <w:sz w:val="22"/>
          <w:szCs w:val="22"/>
        </w:rPr>
        <w:t>1</w:t>
      </w:r>
    </w:p>
    <w:p w14:paraId="06BD4859" w14:textId="77777777" w:rsidR="00114A64" w:rsidRPr="00AF5DF1" w:rsidRDefault="00EB69B6" w:rsidP="007540D2">
      <w:pPr>
        <w:pStyle w:val="Tekstpodstawowy3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Umowę sporządzono w dwóch </w:t>
      </w:r>
      <w:r w:rsidR="00114A64" w:rsidRPr="00AF5DF1">
        <w:rPr>
          <w:rFonts w:ascii="Arial Narrow" w:hAnsi="Arial Narrow"/>
          <w:sz w:val="22"/>
          <w:szCs w:val="22"/>
        </w:rPr>
        <w:t xml:space="preserve">jednobrzmiących egzemplarzach – po jednym egz. dla </w:t>
      </w:r>
      <w:r w:rsidR="00114A64" w:rsidRPr="00AF5DF1">
        <w:rPr>
          <w:rFonts w:ascii="Arial Narrow" w:hAnsi="Arial Narrow"/>
          <w:b/>
          <w:sz w:val="22"/>
          <w:szCs w:val="22"/>
        </w:rPr>
        <w:t>Zamawiającego</w:t>
      </w:r>
      <w:r w:rsidR="00114A64" w:rsidRPr="00AF5DF1">
        <w:rPr>
          <w:rFonts w:ascii="Arial Narrow" w:hAnsi="Arial Narrow"/>
          <w:sz w:val="22"/>
          <w:szCs w:val="22"/>
        </w:rPr>
        <w:t xml:space="preserve"> i</w:t>
      </w:r>
      <w:r>
        <w:rPr>
          <w:rFonts w:ascii="Arial Narrow" w:hAnsi="Arial Narrow"/>
          <w:sz w:val="22"/>
          <w:szCs w:val="22"/>
        </w:rPr>
        <w:t xml:space="preserve"> jednym </w:t>
      </w:r>
      <w:r w:rsidR="00114A64" w:rsidRPr="00AF5DF1">
        <w:rPr>
          <w:rFonts w:ascii="Arial Narrow" w:hAnsi="Arial Narrow"/>
          <w:sz w:val="22"/>
          <w:szCs w:val="22"/>
        </w:rPr>
        <w:t xml:space="preserve">egz. dla </w:t>
      </w:r>
      <w:r w:rsidR="00114A64" w:rsidRPr="00AF5DF1">
        <w:rPr>
          <w:rFonts w:ascii="Arial Narrow" w:hAnsi="Arial Narrow"/>
          <w:b/>
          <w:sz w:val="22"/>
          <w:szCs w:val="22"/>
        </w:rPr>
        <w:t>Wykonawcy.</w:t>
      </w:r>
    </w:p>
    <w:p w14:paraId="268D291E" w14:textId="77777777" w:rsidR="00114A64" w:rsidRPr="00AF5DF1" w:rsidRDefault="00114A64">
      <w:pPr>
        <w:rPr>
          <w:rFonts w:ascii="Arial Narrow" w:hAnsi="Arial Narrow"/>
          <w:sz w:val="22"/>
          <w:szCs w:val="22"/>
        </w:rPr>
      </w:pPr>
    </w:p>
    <w:p w14:paraId="106F32E0" w14:textId="77777777" w:rsidR="00114A64" w:rsidRPr="00492E81" w:rsidRDefault="00114A64" w:rsidP="004B2B15">
      <w:pPr>
        <w:pStyle w:val="Nagwek1"/>
        <w:tabs>
          <w:tab w:val="left" w:pos="6237"/>
        </w:tabs>
        <w:ind w:left="1141"/>
        <w:rPr>
          <w:rFonts w:ascii="Arial Narrow" w:hAnsi="Arial Narrow"/>
          <w:sz w:val="22"/>
          <w:szCs w:val="22"/>
          <w:u w:val="single"/>
        </w:rPr>
      </w:pPr>
      <w:r w:rsidRPr="00AF5DF1">
        <w:rPr>
          <w:rFonts w:ascii="Arial Narrow" w:hAnsi="Arial Narrow"/>
          <w:sz w:val="22"/>
          <w:szCs w:val="22"/>
        </w:rPr>
        <w:t>ZAMAWIAJĄ</w:t>
      </w:r>
      <w:r w:rsidR="007605E9" w:rsidRPr="00AF5DF1">
        <w:rPr>
          <w:rFonts w:ascii="Arial Narrow" w:hAnsi="Arial Narrow"/>
          <w:sz w:val="22"/>
          <w:szCs w:val="22"/>
        </w:rPr>
        <w:t xml:space="preserve">CY                             </w:t>
      </w:r>
      <w:r w:rsidR="007605E9" w:rsidRPr="00AF5DF1">
        <w:rPr>
          <w:rFonts w:ascii="Arial Narrow" w:hAnsi="Arial Narrow"/>
          <w:sz w:val="22"/>
          <w:szCs w:val="22"/>
        </w:rPr>
        <w:tab/>
      </w:r>
      <w:r w:rsidRPr="00AF5DF1">
        <w:rPr>
          <w:rFonts w:ascii="Arial Narrow" w:hAnsi="Arial Narrow"/>
          <w:sz w:val="22"/>
          <w:szCs w:val="22"/>
        </w:rPr>
        <w:t>WYKONAWCA</w:t>
      </w:r>
    </w:p>
    <w:p w14:paraId="14FF8016" w14:textId="77777777" w:rsidR="00114A64" w:rsidRPr="00492E81" w:rsidRDefault="00114A64" w:rsidP="004B2B15">
      <w:pPr>
        <w:ind w:left="709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14:paraId="28E19520" w14:textId="77777777" w:rsidR="00114A64" w:rsidRPr="00492E81" w:rsidRDefault="00114A64" w:rsidP="004B2B15">
      <w:pPr>
        <w:ind w:left="709"/>
        <w:rPr>
          <w:rFonts w:ascii="Arial Narrow" w:hAnsi="Arial Narrow"/>
          <w:b/>
          <w:sz w:val="22"/>
          <w:szCs w:val="22"/>
        </w:rPr>
      </w:pPr>
    </w:p>
    <w:p w14:paraId="7122AAE3" w14:textId="77777777" w:rsidR="00114A64" w:rsidRPr="00492E81" w:rsidRDefault="00114A64" w:rsidP="004B2B15">
      <w:pPr>
        <w:ind w:left="709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......................................</w:t>
      </w:r>
      <w:r w:rsidRPr="00492E81">
        <w:rPr>
          <w:rFonts w:ascii="Arial Narrow" w:hAnsi="Arial Narrow"/>
          <w:b/>
          <w:sz w:val="22"/>
          <w:szCs w:val="22"/>
        </w:rPr>
        <w:tab/>
      </w:r>
      <w:r w:rsidRPr="00492E81">
        <w:rPr>
          <w:rFonts w:ascii="Arial Narrow" w:hAnsi="Arial Narrow"/>
          <w:b/>
          <w:sz w:val="22"/>
          <w:szCs w:val="22"/>
        </w:rPr>
        <w:tab/>
      </w:r>
      <w:r w:rsidR="007605E9">
        <w:rPr>
          <w:rFonts w:ascii="Arial Narrow" w:hAnsi="Arial Narrow"/>
          <w:b/>
          <w:sz w:val="22"/>
          <w:szCs w:val="22"/>
        </w:rPr>
        <w:tab/>
      </w:r>
      <w:r w:rsidR="007605E9">
        <w:rPr>
          <w:rFonts w:ascii="Arial Narrow" w:hAnsi="Arial Narrow"/>
          <w:b/>
          <w:sz w:val="22"/>
          <w:szCs w:val="22"/>
        </w:rPr>
        <w:tab/>
      </w:r>
      <w:r w:rsidR="007605E9">
        <w:rPr>
          <w:rFonts w:ascii="Arial Narrow" w:hAnsi="Arial Narrow"/>
          <w:b/>
          <w:sz w:val="22"/>
          <w:szCs w:val="22"/>
        </w:rPr>
        <w:tab/>
      </w:r>
      <w:r w:rsidR="007605E9">
        <w:rPr>
          <w:rFonts w:ascii="Arial Narrow" w:hAnsi="Arial Narrow"/>
          <w:b/>
          <w:sz w:val="22"/>
          <w:szCs w:val="22"/>
        </w:rPr>
        <w:tab/>
      </w:r>
      <w:r w:rsidRPr="00492E81">
        <w:rPr>
          <w:rFonts w:ascii="Arial Narrow" w:hAnsi="Arial Narrow"/>
          <w:b/>
          <w:sz w:val="22"/>
          <w:szCs w:val="22"/>
        </w:rPr>
        <w:t>.......................................</w:t>
      </w:r>
    </w:p>
    <w:p w14:paraId="5A02C47E" w14:textId="77777777" w:rsidR="00114A64" w:rsidRPr="00492E81" w:rsidRDefault="00114A64">
      <w:pPr>
        <w:rPr>
          <w:rFonts w:ascii="Arial Narrow" w:hAnsi="Arial Narrow"/>
          <w:sz w:val="20"/>
          <w:szCs w:val="20"/>
        </w:rPr>
      </w:pPr>
    </w:p>
    <w:p w14:paraId="373903B2" w14:textId="77777777" w:rsidR="00977684" w:rsidRDefault="00977684">
      <w:pPr>
        <w:rPr>
          <w:rFonts w:ascii="Arial Narrow" w:hAnsi="Arial Narrow"/>
          <w:sz w:val="16"/>
          <w:szCs w:val="16"/>
          <w:u w:val="single"/>
        </w:rPr>
      </w:pPr>
    </w:p>
    <w:p w14:paraId="214F890D" w14:textId="77777777" w:rsidR="004B2B15" w:rsidRDefault="004B2B15">
      <w:pPr>
        <w:rPr>
          <w:rFonts w:ascii="Arial Narrow" w:hAnsi="Arial Narrow"/>
          <w:sz w:val="16"/>
          <w:szCs w:val="16"/>
          <w:u w:val="single"/>
        </w:rPr>
      </w:pPr>
    </w:p>
    <w:p w14:paraId="034972D8" w14:textId="77777777" w:rsidR="004B2B15" w:rsidRDefault="004B2B15">
      <w:pPr>
        <w:rPr>
          <w:rFonts w:ascii="Arial Narrow" w:hAnsi="Arial Narrow"/>
          <w:sz w:val="16"/>
          <w:szCs w:val="16"/>
          <w:u w:val="single"/>
        </w:rPr>
      </w:pPr>
    </w:p>
    <w:p w14:paraId="33C78802" w14:textId="77777777" w:rsidR="00977684" w:rsidRDefault="00977684">
      <w:pPr>
        <w:rPr>
          <w:rFonts w:ascii="Arial Narrow" w:hAnsi="Arial Narrow"/>
          <w:sz w:val="16"/>
          <w:szCs w:val="16"/>
          <w:u w:val="single"/>
        </w:rPr>
      </w:pPr>
    </w:p>
    <w:p w14:paraId="08B98FC5" w14:textId="77777777" w:rsidR="00977684" w:rsidRDefault="00977684">
      <w:pPr>
        <w:rPr>
          <w:rFonts w:ascii="Arial Narrow" w:hAnsi="Arial Narrow"/>
          <w:sz w:val="16"/>
          <w:szCs w:val="16"/>
          <w:u w:val="single"/>
        </w:rPr>
      </w:pPr>
    </w:p>
    <w:p w14:paraId="51CD3748" w14:textId="77777777" w:rsidR="00114A64" w:rsidRPr="00492E81" w:rsidRDefault="00114A64">
      <w:pPr>
        <w:rPr>
          <w:rFonts w:ascii="Arial Narrow" w:hAnsi="Arial Narrow"/>
          <w:sz w:val="16"/>
          <w:szCs w:val="16"/>
          <w:u w:val="single"/>
        </w:rPr>
      </w:pPr>
      <w:r w:rsidRPr="00492E81">
        <w:rPr>
          <w:rFonts w:ascii="Arial Narrow" w:hAnsi="Arial Narrow"/>
          <w:sz w:val="16"/>
          <w:szCs w:val="16"/>
          <w:u w:val="single"/>
        </w:rPr>
        <w:t>Załącznikami do umowy są:</w:t>
      </w:r>
    </w:p>
    <w:p w14:paraId="48CEA045" w14:textId="77777777" w:rsidR="00FA6D62" w:rsidRPr="00492E81" w:rsidRDefault="00FA6D62">
      <w:pPr>
        <w:rPr>
          <w:rFonts w:ascii="Arial Narrow" w:hAnsi="Arial Narrow"/>
          <w:sz w:val="16"/>
          <w:szCs w:val="16"/>
        </w:rPr>
      </w:pPr>
    </w:p>
    <w:p w14:paraId="39E74C1C" w14:textId="77777777" w:rsidR="00114A64" w:rsidRPr="00492E81" w:rsidRDefault="00114A64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1 – Zasady środowiskowe dla Firm Zewnętrznych, </w:t>
      </w:r>
    </w:p>
    <w:p w14:paraId="795FAE3A" w14:textId="77777777" w:rsidR="00114A64" w:rsidRPr="00492E81" w:rsidRDefault="00D86537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2 </w:t>
      </w:r>
      <w:r w:rsidR="00114A64" w:rsidRPr="00492E81">
        <w:rPr>
          <w:rFonts w:ascii="Arial Narrow" w:hAnsi="Arial Narrow"/>
          <w:sz w:val="16"/>
          <w:szCs w:val="16"/>
        </w:rPr>
        <w:t xml:space="preserve">– Oświadczenie </w:t>
      </w:r>
      <w:r w:rsidR="00B96482" w:rsidRPr="00492E81">
        <w:rPr>
          <w:rFonts w:ascii="Arial Narrow" w:hAnsi="Arial Narrow"/>
          <w:sz w:val="16"/>
          <w:szCs w:val="16"/>
        </w:rPr>
        <w:t xml:space="preserve"> dot. Zasad środowiskowych i jakości</w:t>
      </w:r>
      <w:r w:rsidR="00227D2A" w:rsidRPr="00492E81">
        <w:rPr>
          <w:rFonts w:ascii="Arial Narrow" w:hAnsi="Arial Narrow"/>
          <w:sz w:val="16"/>
          <w:szCs w:val="16"/>
        </w:rPr>
        <w:t>,</w:t>
      </w:r>
    </w:p>
    <w:p w14:paraId="66ABE207" w14:textId="77777777" w:rsidR="00114A64" w:rsidRPr="00492E81" w:rsidRDefault="00114A64">
      <w:pPr>
        <w:rPr>
          <w:rFonts w:ascii="Arial Narrow" w:hAnsi="Arial Narrow"/>
          <w:i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3 – Oferta Wykonawcy w zakresie Formularza oferty, Wykazu osób oraz podwykonawców – </w:t>
      </w:r>
      <w:r w:rsidR="00045551" w:rsidRPr="00492E81">
        <w:rPr>
          <w:rFonts w:ascii="Arial Narrow" w:hAnsi="Arial Narrow"/>
          <w:i/>
          <w:sz w:val="16"/>
          <w:szCs w:val="16"/>
        </w:rPr>
        <w:t>jeśli dotycz</w:t>
      </w:r>
      <w:r w:rsidR="00651D15">
        <w:rPr>
          <w:rFonts w:ascii="Arial Narrow" w:hAnsi="Arial Narrow"/>
          <w:i/>
          <w:sz w:val="16"/>
          <w:szCs w:val="16"/>
        </w:rPr>
        <w:t>y</w:t>
      </w:r>
      <w:r w:rsidR="00045551" w:rsidRPr="00492E81">
        <w:rPr>
          <w:rFonts w:ascii="Arial Narrow" w:hAnsi="Arial Narrow"/>
          <w:i/>
          <w:sz w:val="16"/>
          <w:szCs w:val="16"/>
        </w:rPr>
        <w:t>,</w:t>
      </w:r>
    </w:p>
    <w:p w14:paraId="6B0B033A" w14:textId="77777777" w:rsidR="00604E0E" w:rsidRPr="00AF5DF1" w:rsidRDefault="00604E0E" w:rsidP="00AF5DF1">
      <w:pPr>
        <w:rPr>
          <w:rFonts w:ascii="Arial Narrow" w:hAnsi="Arial Narrow"/>
          <w:sz w:val="16"/>
          <w:szCs w:val="16"/>
        </w:rPr>
      </w:pPr>
    </w:p>
    <w:sectPr w:rsidR="00604E0E" w:rsidRPr="00AF5DF1" w:rsidSect="004B7569">
      <w:footerReference w:type="even" r:id="rId10"/>
      <w:footerReference w:type="default" r:id="rId11"/>
      <w:pgSz w:w="11906" w:h="16838"/>
      <w:pgMar w:top="851" w:right="1134" w:bottom="851" w:left="1418" w:header="708" w:footer="271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11E94" w14:textId="77777777" w:rsidR="00F66557" w:rsidRDefault="00F66557">
      <w:r>
        <w:separator/>
      </w:r>
    </w:p>
  </w:endnote>
  <w:endnote w:type="continuationSeparator" w:id="0">
    <w:p w14:paraId="17BEB1EA" w14:textId="77777777" w:rsidR="00F66557" w:rsidRDefault="00F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06318" w14:textId="77777777" w:rsidR="00213156" w:rsidRDefault="00705A0F">
    <w:pPr>
      <w:pStyle w:val="Stopka"/>
      <w:ind w:right="360"/>
    </w:pPr>
    <w:r>
      <w:fldChar w:fldCharType="begin"/>
    </w:r>
    <w:r w:rsidR="00054483">
      <w:instrText xml:space="preserve"> PAGE </w:instrText>
    </w:r>
    <w:r>
      <w:fldChar w:fldCharType="separate"/>
    </w:r>
    <w:r w:rsidR="00992678">
      <w:rPr>
        <w:noProof/>
      </w:rPr>
      <w:t>10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C3F44" w14:textId="77777777" w:rsidR="00213156" w:rsidRDefault="00705A0F">
    <w:pPr>
      <w:pStyle w:val="Stopka"/>
    </w:pPr>
    <w:r>
      <w:fldChar w:fldCharType="begin"/>
    </w:r>
    <w:r w:rsidR="00054483">
      <w:instrText xml:space="preserve"> PAGE </w:instrText>
    </w:r>
    <w:r>
      <w:fldChar w:fldCharType="separate"/>
    </w:r>
    <w:r w:rsidR="00992678">
      <w:rPr>
        <w:noProof/>
      </w:rPr>
      <w:t>9</w:t>
    </w:r>
    <w:r>
      <w:rPr>
        <w:noProof/>
      </w:rPr>
      <w:fldChar w:fldCharType="end"/>
    </w:r>
  </w:p>
  <w:p w14:paraId="07A3CBAE" w14:textId="77777777" w:rsidR="00213156" w:rsidRDefault="0021315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704BA" w14:textId="77777777" w:rsidR="00F66557" w:rsidRDefault="00F66557">
      <w:r>
        <w:separator/>
      </w:r>
    </w:p>
  </w:footnote>
  <w:footnote w:type="continuationSeparator" w:id="0">
    <w:p w14:paraId="2037178F" w14:textId="77777777" w:rsidR="00F66557" w:rsidRDefault="00F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4330"/>
        </w:tabs>
        <w:ind w:left="433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4870"/>
        </w:tabs>
        <w:ind w:left="4870" w:hanging="180"/>
      </w:pPr>
    </w:lvl>
    <w:lvl w:ilvl="2">
      <w:start w:val="1"/>
      <w:numFmt w:val="lowerRoman"/>
      <w:lvlText w:val="%2.%3."/>
      <w:lvlJc w:val="right"/>
      <w:pPr>
        <w:tabs>
          <w:tab w:val="num" w:pos="5770"/>
        </w:tabs>
        <w:ind w:left="5770" w:hanging="180"/>
      </w:pPr>
    </w:lvl>
    <w:lvl w:ilvl="3">
      <w:start w:val="1"/>
      <w:numFmt w:val="decimal"/>
      <w:lvlText w:val="%2.%3.%4."/>
      <w:lvlJc w:val="left"/>
      <w:pPr>
        <w:tabs>
          <w:tab w:val="num" w:pos="6490"/>
        </w:tabs>
        <w:ind w:left="6490" w:hanging="360"/>
      </w:pPr>
    </w:lvl>
    <w:lvl w:ilvl="4">
      <w:start w:val="1"/>
      <w:numFmt w:val="lowerLetter"/>
      <w:lvlText w:val="%2.%3.%4.%5."/>
      <w:lvlJc w:val="left"/>
      <w:pPr>
        <w:tabs>
          <w:tab w:val="num" w:pos="7210"/>
        </w:tabs>
        <w:ind w:left="7210" w:hanging="360"/>
      </w:pPr>
    </w:lvl>
    <w:lvl w:ilvl="5">
      <w:start w:val="1"/>
      <w:numFmt w:val="lowerRoman"/>
      <w:lvlText w:val="%2.%3.%4.%5.%6."/>
      <w:lvlJc w:val="right"/>
      <w:pPr>
        <w:tabs>
          <w:tab w:val="num" w:pos="7930"/>
        </w:tabs>
        <w:ind w:left="7930" w:hanging="180"/>
      </w:pPr>
    </w:lvl>
    <w:lvl w:ilvl="6">
      <w:start w:val="1"/>
      <w:numFmt w:val="decimal"/>
      <w:lvlText w:val="%2.%3.%4.%5.%6.%7."/>
      <w:lvlJc w:val="left"/>
      <w:pPr>
        <w:tabs>
          <w:tab w:val="num" w:pos="8650"/>
        </w:tabs>
        <w:ind w:left="865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9370"/>
        </w:tabs>
        <w:ind w:left="937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0090"/>
        </w:tabs>
        <w:ind w:left="10090" w:hanging="180"/>
      </w:pPr>
    </w:lvl>
  </w:abstractNum>
  <w:abstractNum w:abstractNumId="2" w15:restartNumberingAfterBreak="0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B"/>
    <w:multiLevelType w:val="multilevel"/>
    <w:tmpl w:val="52E2FBA6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3B8CB322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1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1"/>
    <w:multiLevelType w:val="multilevel"/>
    <w:tmpl w:val="DD5A67D8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14"/>
    <w:multiLevelType w:val="multilevel"/>
    <w:tmpl w:val="00000014"/>
    <w:name w:val="WW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2" w15:restartNumberingAfterBreak="0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5" w15:restartNumberingAfterBreak="0">
    <w:nsid w:val="0000001C"/>
    <w:multiLevelType w:val="multilevel"/>
    <w:tmpl w:val="642C467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06D957D3"/>
    <w:multiLevelType w:val="hybridMultilevel"/>
    <w:tmpl w:val="1CAA312A"/>
    <w:lvl w:ilvl="0" w:tplc="CD561834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</w:rPr>
    </w:lvl>
    <w:lvl w:ilvl="1" w:tplc="CD561834">
      <w:start w:val="1"/>
      <w:numFmt w:val="decimal"/>
      <w:lvlText w:val="%2)"/>
      <w:lvlJc w:val="left"/>
      <w:pPr>
        <w:ind w:left="1724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0C1A6785"/>
    <w:multiLevelType w:val="hybridMultilevel"/>
    <w:tmpl w:val="0E60F0BC"/>
    <w:lvl w:ilvl="0" w:tplc="AB3A5E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21153A0"/>
    <w:multiLevelType w:val="multilevel"/>
    <w:tmpl w:val="52E2FB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149375F1"/>
    <w:multiLevelType w:val="hybridMultilevel"/>
    <w:tmpl w:val="25520036"/>
    <w:lvl w:ilvl="0" w:tplc="67AEFF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5EC3E50"/>
    <w:multiLevelType w:val="hybridMultilevel"/>
    <w:tmpl w:val="672EE2F0"/>
    <w:lvl w:ilvl="0" w:tplc="B47A4592">
      <w:start w:val="1"/>
      <w:numFmt w:val="decimal"/>
      <w:lvlText w:val="%1."/>
      <w:lvlJc w:val="left"/>
      <w:pPr>
        <w:ind w:left="144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6C163D0"/>
    <w:multiLevelType w:val="hybridMultilevel"/>
    <w:tmpl w:val="C0D2C01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293228AD"/>
    <w:multiLevelType w:val="multilevel"/>
    <w:tmpl w:val="CC428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0FE306D"/>
    <w:multiLevelType w:val="hybridMultilevel"/>
    <w:tmpl w:val="EB466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3520ED6"/>
    <w:multiLevelType w:val="hybridMultilevel"/>
    <w:tmpl w:val="DC36AA1E"/>
    <w:lvl w:ilvl="0" w:tplc="ECD0660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78947BD"/>
    <w:multiLevelType w:val="hybridMultilevel"/>
    <w:tmpl w:val="3578B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8FE36C3"/>
    <w:multiLevelType w:val="hybridMultilevel"/>
    <w:tmpl w:val="49A6C4D2"/>
    <w:lvl w:ilvl="0" w:tplc="224E5C7C">
      <w:start w:val="6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1" w15:restartNumberingAfterBreak="0">
    <w:nsid w:val="3CCD53E3"/>
    <w:multiLevelType w:val="hybridMultilevel"/>
    <w:tmpl w:val="73B8C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3DF0D16"/>
    <w:multiLevelType w:val="multilevel"/>
    <w:tmpl w:val="62C6CE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4A224827"/>
    <w:multiLevelType w:val="hybridMultilevel"/>
    <w:tmpl w:val="36D60E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05803F0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5" w15:restartNumberingAfterBreak="0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46" w15:restartNumberingAfterBreak="0">
    <w:nsid w:val="677A79CF"/>
    <w:multiLevelType w:val="hybridMultilevel"/>
    <w:tmpl w:val="AD4CDA78"/>
    <w:name w:val="WWNum172"/>
    <w:lvl w:ilvl="0" w:tplc="774C33DC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2422C6"/>
    <w:multiLevelType w:val="hybridMultilevel"/>
    <w:tmpl w:val="0B229616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4066D8E"/>
    <w:multiLevelType w:val="hybridMultilevel"/>
    <w:tmpl w:val="5A1A3416"/>
    <w:name w:val="WWNum1722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49" w15:restartNumberingAfterBreak="0">
    <w:nsid w:val="74652200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50" w15:restartNumberingAfterBreak="0">
    <w:nsid w:val="7B467E1C"/>
    <w:multiLevelType w:val="hybridMultilevel"/>
    <w:tmpl w:val="D780E5FC"/>
    <w:lvl w:ilvl="0" w:tplc="873C81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E83657"/>
    <w:multiLevelType w:val="hybridMultilevel"/>
    <w:tmpl w:val="D780E5FC"/>
    <w:lvl w:ilvl="0" w:tplc="873C8100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num w:numId="1" w16cid:durableId="991447688">
    <w:abstractNumId w:val="1"/>
  </w:num>
  <w:num w:numId="2" w16cid:durableId="719548226">
    <w:abstractNumId w:val="2"/>
  </w:num>
  <w:num w:numId="3" w16cid:durableId="1355501175">
    <w:abstractNumId w:val="3"/>
  </w:num>
  <w:num w:numId="4" w16cid:durableId="1667780148">
    <w:abstractNumId w:val="4"/>
  </w:num>
  <w:num w:numId="5" w16cid:durableId="1259562552">
    <w:abstractNumId w:val="5"/>
  </w:num>
  <w:num w:numId="6" w16cid:durableId="572087610">
    <w:abstractNumId w:val="9"/>
  </w:num>
  <w:num w:numId="7" w16cid:durableId="1964996015">
    <w:abstractNumId w:val="10"/>
  </w:num>
  <w:num w:numId="8" w16cid:durableId="880019264">
    <w:abstractNumId w:val="11"/>
  </w:num>
  <w:num w:numId="9" w16cid:durableId="1485657776">
    <w:abstractNumId w:val="12"/>
  </w:num>
  <w:num w:numId="10" w16cid:durableId="1353652500">
    <w:abstractNumId w:val="14"/>
  </w:num>
  <w:num w:numId="11" w16cid:durableId="1675378929">
    <w:abstractNumId w:val="15"/>
  </w:num>
  <w:num w:numId="12" w16cid:durableId="1933850844">
    <w:abstractNumId w:val="16"/>
  </w:num>
  <w:num w:numId="13" w16cid:durableId="775096412">
    <w:abstractNumId w:val="17"/>
  </w:num>
  <w:num w:numId="14" w16cid:durableId="1378697572">
    <w:abstractNumId w:val="18"/>
  </w:num>
  <w:num w:numId="15" w16cid:durableId="1408116219">
    <w:abstractNumId w:val="19"/>
  </w:num>
  <w:num w:numId="16" w16cid:durableId="625893893">
    <w:abstractNumId w:val="20"/>
  </w:num>
  <w:num w:numId="17" w16cid:durableId="2094475584">
    <w:abstractNumId w:val="22"/>
  </w:num>
  <w:num w:numId="18" w16cid:durableId="991830419">
    <w:abstractNumId w:val="24"/>
  </w:num>
  <w:num w:numId="19" w16cid:durableId="1419137203">
    <w:abstractNumId w:val="25"/>
  </w:num>
  <w:num w:numId="20" w16cid:durableId="299459439">
    <w:abstractNumId w:val="30"/>
  </w:num>
  <w:num w:numId="21" w16cid:durableId="1547520625">
    <w:abstractNumId w:val="32"/>
  </w:num>
  <w:num w:numId="22" w16cid:durableId="449783122">
    <w:abstractNumId w:val="36"/>
  </w:num>
  <w:num w:numId="23" w16cid:durableId="424501929">
    <w:abstractNumId w:val="47"/>
  </w:num>
  <w:num w:numId="24" w16cid:durableId="2024278855">
    <w:abstractNumId w:val="28"/>
  </w:num>
  <w:num w:numId="25" w16cid:durableId="1513641932">
    <w:abstractNumId w:val="41"/>
  </w:num>
  <w:num w:numId="26" w16cid:durableId="1934194121">
    <w:abstractNumId w:val="39"/>
  </w:num>
  <w:num w:numId="27" w16cid:durableId="134765619">
    <w:abstractNumId w:val="45"/>
  </w:num>
  <w:num w:numId="28" w16cid:durableId="273026632">
    <w:abstractNumId w:val="43"/>
  </w:num>
  <w:num w:numId="29" w16cid:durableId="1423599807">
    <w:abstractNumId w:val="49"/>
  </w:num>
  <w:num w:numId="30" w16cid:durableId="92943128">
    <w:abstractNumId w:val="50"/>
  </w:num>
  <w:num w:numId="31" w16cid:durableId="241909341">
    <w:abstractNumId w:val="34"/>
  </w:num>
  <w:num w:numId="32" w16cid:durableId="821771926">
    <w:abstractNumId w:val="38"/>
  </w:num>
  <w:num w:numId="33" w16cid:durableId="964386752">
    <w:abstractNumId w:val="35"/>
  </w:num>
  <w:num w:numId="34" w16cid:durableId="985935653">
    <w:abstractNumId w:val="42"/>
  </w:num>
  <w:num w:numId="35" w16cid:durableId="1561139091">
    <w:abstractNumId w:val="51"/>
  </w:num>
  <w:num w:numId="36" w16cid:durableId="137184934">
    <w:abstractNumId w:val="37"/>
  </w:num>
  <w:num w:numId="37" w16cid:durableId="669874894">
    <w:abstractNumId w:val="44"/>
  </w:num>
  <w:num w:numId="38" w16cid:durableId="426116049">
    <w:abstractNumId w:val="33"/>
  </w:num>
  <w:num w:numId="39" w16cid:durableId="1650816473">
    <w:abstractNumId w:val="29"/>
  </w:num>
  <w:num w:numId="40" w16cid:durableId="1313170183">
    <w:abstractNumId w:val="40"/>
  </w:num>
  <w:num w:numId="41" w16cid:durableId="782924391">
    <w:abstractNumId w:val="3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07D3"/>
    <w:rsid w:val="00001808"/>
    <w:rsid w:val="00002E18"/>
    <w:rsid w:val="00003BC2"/>
    <w:rsid w:val="00003C8D"/>
    <w:rsid w:val="00005BBE"/>
    <w:rsid w:val="0001051F"/>
    <w:rsid w:val="00014DDF"/>
    <w:rsid w:val="000179EC"/>
    <w:rsid w:val="00020E30"/>
    <w:rsid w:val="0002489A"/>
    <w:rsid w:val="00030334"/>
    <w:rsid w:val="00030CB2"/>
    <w:rsid w:val="000334CE"/>
    <w:rsid w:val="000339F2"/>
    <w:rsid w:val="00036232"/>
    <w:rsid w:val="00045551"/>
    <w:rsid w:val="000473E6"/>
    <w:rsid w:val="0005009F"/>
    <w:rsid w:val="000506BD"/>
    <w:rsid w:val="00054483"/>
    <w:rsid w:val="00064094"/>
    <w:rsid w:val="000664C1"/>
    <w:rsid w:val="00070EB6"/>
    <w:rsid w:val="0007607B"/>
    <w:rsid w:val="000813B0"/>
    <w:rsid w:val="00082E02"/>
    <w:rsid w:val="0008300E"/>
    <w:rsid w:val="00083DF1"/>
    <w:rsid w:val="000842C4"/>
    <w:rsid w:val="00084B34"/>
    <w:rsid w:val="00087BAC"/>
    <w:rsid w:val="000900EB"/>
    <w:rsid w:val="00091CBC"/>
    <w:rsid w:val="00092F99"/>
    <w:rsid w:val="00095730"/>
    <w:rsid w:val="000958B6"/>
    <w:rsid w:val="000A2E24"/>
    <w:rsid w:val="000B4ECC"/>
    <w:rsid w:val="000B58B4"/>
    <w:rsid w:val="000C3F3D"/>
    <w:rsid w:val="000C6E40"/>
    <w:rsid w:val="000D10CE"/>
    <w:rsid w:val="000D1EEF"/>
    <w:rsid w:val="000D2732"/>
    <w:rsid w:val="000D2FF1"/>
    <w:rsid w:val="000D463E"/>
    <w:rsid w:val="000D5016"/>
    <w:rsid w:val="000D5D18"/>
    <w:rsid w:val="000E2E11"/>
    <w:rsid w:val="000E4C6A"/>
    <w:rsid w:val="000F2F75"/>
    <w:rsid w:val="000F5D8D"/>
    <w:rsid w:val="000F7B3D"/>
    <w:rsid w:val="001020A1"/>
    <w:rsid w:val="00105A27"/>
    <w:rsid w:val="00106A57"/>
    <w:rsid w:val="00114A64"/>
    <w:rsid w:val="001152A4"/>
    <w:rsid w:val="001176C2"/>
    <w:rsid w:val="00117FA0"/>
    <w:rsid w:val="00121956"/>
    <w:rsid w:val="001370D9"/>
    <w:rsid w:val="00144293"/>
    <w:rsid w:val="00146E83"/>
    <w:rsid w:val="00153704"/>
    <w:rsid w:val="001552A4"/>
    <w:rsid w:val="001625CD"/>
    <w:rsid w:val="001633D3"/>
    <w:rsid w:val="00166A6A"/>
    <w:rsid w:val="0018044B"/>
    <w:rsid w:val="00182270"/>
    <w:rsid w:val="0019626F"/>
    <w:rsid w:val="00196984"/>
    <w:rsid w:val="001A1A2B"/>
    <w:rsid w:val="001A4985"/>
    <w:rsid w:val="001A68A0"/>
    <w:rsid w:val="001A6B0C"/>
    <w:rsid w:val="001B0CB9"/>
    <w:rsid w:val="001B1C2E"/>
    <w:rsid w:val="001C0D65"/>
    <w:rsid w:val="001C236A"/>
    <w:rsid w:val="001C4B1D"/>
    <w:rsid w:val="001D465D"/>
    <w:rsid w:val="001D5FA3"/>
    <w:rsid w:val="001D740E"/>
    <w:rsid w:val="001E064F"/>
    <w:rsid w:val="001E455D"/>
    <w:rsid w:val="001E49F4"/>
    <w:rsid w:val="001F21AE"/>
    <w:rsid w:val="001F2521"/>
    <w:rsid w:val="001F74CA"/>
    <w:rsid w:val="00203772"/>
    <w:rsid w:val="00204A5F"/>
    <w:rsid w:val="00213156"/>
    <w:rsid w:val="00214DA5"/>
    <w:rsid w:val="00216D46"/>
    <w:rsid w:val="00223074"/>
    <w:rsid w:val="00227CF3"/>
    <w:rsid w:val="00227D2A"/>
    <w:rsid w:val="002316B9"/>
    <w:rsid w:val="0023282B"/>
    <w:rsid w:val="002349C7"/>
    <w:rsid w:val="00236C3D"/>
    <w:rsid w:val="0023707B"/>
    <w:rsid w:val="00241909"/>
    <w:rsid w:val="00251EE3"/>
    <w:rsid w:val="002537D1"/>
    <w:rsid w:val="00260039"/>
    <w:rsid w:val="0026130F"/>
    <w:rsid w:val="002717DB"/>
    <w:rsid w:val="00273EF4"/>
    <w:rsid w:val="002751E6"/>
    <w:rsid w:val="00276050"/>
    <w:rsid w:val="00276328"/>
    <w:rsid w:val="00283368"/>
    <w:rsid w:val="00283AD9"/>
    <w:rsid w:val="0028494B"/>
    <w:rsid w:val="00290894"/>
    <w:rsid w:val="00297D82"/>
    <w:rsid w:val="002A028F"/>
    <w:rsid w:val="002A497E"/>
    <w:rsid w:val="002A6EB6"/>
    <w:rsid w:val="002B5D6F"/>
    <w:rsid w:val="002B6A46"/>
    <w:rsid w:val="002D2CF4"/>
    <w:rsid w:val="002D33B0"/>
    <w:rsid w:val="002D4930"/>
    <w:rsid w:val="002D508F"/>
    <w:rsid w:val="002E2C67"/>
    <w:rsid w:val="002E31B9"/>
    <w:rsid w:val="002E4899"/>
    <w:rsid w:val="002E69E4"/>
    <w:rsid w:val="002F3D31"/>
    <w:rsid w:val="002F5DD3"/>
    <w:rsid w:val="002F7CCA"/>
    <w:rsid w:val="00302612"/>
    <w:rsid w:val="00313FA5"/>
    <w:rsid w:val="0032197E"/>
    <w:rsid w:val="00324050"/>
    <w:rsid w:val="003267E2"/>
    <w:rsid w:val="0032740F"/>
    <w:rsid w:val="00332359"/>
    <w:rsid w:val="003350D0"/>
    <w:rsid w:val="00341A4C"/>
    <w:rsid w:val="00342FC8"/>
    <w:rsid w:val="00344110"/>
    <w:rsid w:val="00344C81"/>
    <w:rsid w:val="003450B6"/>
    <w:rsid w:val="00345C49"/>
    <w:rsid w:val="00350D94"/>
    <w:rsid w:val="00353827"/>
    <w:rsid w:val="00353857"/>
    <w:rsid w:val="0035671E"/>
    <w:rsid w:val="0036031B"/>
    <w:rsid w:val="00360A40"/>
    <w:rsid w:val="003621C6"/>
    <w:rsid w:val="00363E76"/>
    <w:rsid w:val="00365986"/>
    <w:rsid w:val="00371B2F"/>
    <w:rsid w:val="00371C16"/>
    <w:rsid w:val="00374EC7"/>
    <w:rsid w:val="003A1D68"/>
    <w:rsid w:val="003A589C"/>
    <w:rsid w:val="003C11BE"/>
    <w:rsid w:val="003C1E2A"/>
    <w:rsid w:val="003C371A"/>
    <w:rsid w:val="003C47E7"/>
    <w:rsid w:val="003C4DBA"/>
    <w:rsid w:val="003C6E24"/>
    <w:rsid w:val="003D0C7A"/>
    <w:rsid w:val="003D346D"/>
    <w:rsid w:val="003D4129"/>
    <w:rsid w:val="003E40D2"/>
    <w:rsid w:val="003F6D88"/>
    <w:rsid w:val="0040065E"/>
    <w:rsid w:val="004019C9"/>
    <w:rsid w:val="004050A7"/>
    <w:rsid w:val="00407349"/>
    <w:rsid w:val="004074D9"/>
    <w:rsid w:val="0041014E"/>
    <w:rsid w:val="004113AF"/>
    <w:rsid w:val="004115C8"/>
    <w:rsid w:val="00413F52"/>
    <w:rsid w:val="00416745"/>
    <w:rsid w:val="00420A0A"/>
    <w:rsid w:val="00425D43"/>
    <w:rsid w:val="00427D44"/>
    <w:rsid w:val="00430542"/>
    <w:rsid w:val="00430C30"/>
    <w:rsid w:val="00431F46"/>
    <w:rsid w:val="00433A31"/>
    <w:rsid w:val="00445B53"/>
    <w:rsid w:val="00451360"/>
    <w:rsid w:val="0045307F"/>
    <w:rsid w:val="00464109"/>
    <w:rsid w:val="00467210"/>
    <w:rsid w:val="00467EEB"/>
    <w:rsid w:val="00467F47"/>
    <w:rsid w:val="004863D6"/>
    <w:rsid w:val="00486972"/>
    <w:rsid w:val="00491269"/>
    <w:rsid w:val="00491477"/>
    <w:rsid w:val="00492E81"/>
    <w:rsid w:val="004942FE"/>
    <w:rsid w:val="0049575F"/>
    <w:rsid w:val="00496765"/>
    <w:rsid w:val="0049696A"/>
    <w:rsid w:val="00497316"/>
    <w:rsid w:val="004A056B"/>
    <w:rsid w:val="004A0C58"/>
    <w:rsid w:val="004A2FC2"/>
    <w:rsid w:val="004A7302"/>
    <w:rsid w:val="004A74DD"/>
    <w:rsid w:val="004A79B5"/>
    <w:rsid w:val="004A7C89"/>
    <w:rsid w:val="004B1D15"/>
    <w:rsid w:val="004B2B15"/>
    <w:rsid w:val="004B4B74"/>
    <w:rsid w:val="004B6CFE"/>
    <w:rsid w:val="004B7569"/>
    <w:rsid w:val="004C3BE5"/>
    <w:rsid w:val="004C6681"/>
    <w:rsid w:val="004D51F7"/>
    <w:rsid w:val="004E2C00"/>
    <w:rsid w:val="004E3AA3"/>
    <w:rsid w:val="004E4677"/>
    <w:rsid w:val="004F2DFB"/>
    <w:rsid w:val="005045A7"/>
    <w:rsid w:val="00504C7C"/>
    <w:rsid w:val="00515C2B"/>
    <w:rsid w:val="00523190"/>
    <w:rsid w:val="0052654A"/>
    <w:rsid w:val="005326C6"/>
    <w:rsid w:val="0053622F"/>
    <w:rsid w:val="0053725E"/>
    <w:rsid w:val="00537D84"/>
    <w:rsid w:val="00540941"/>
    <w:rsid w:val="00541569"/>
    <w:rsid w:val="00547899"/>
    <w:rsid w:val="00550522"/>
    <w:rsid w:val="00553B8E"/>
    <w:rsid w:val="00554243"/>
    <w:rsid w:val="00554ED3"/>
    <w:rsid w:val="005551BF"/>
    <w:rsid w:val="00555E7B"/>
    <w:rsid w:val="005606DC"/>
    <w:rsid w:val="0056745D"/>
    <w:rsid w:val="005726F9"/>
    <w:rsid w:val="00574F43"/>
    <w:rsid w:val="00574F53"/>
    <w:rsid w:val="0058150D"/>
    <w:rsid w:val="005825C2"/>
    <w:rsid w:val="00591462"/>
    <w:rsid w:val="005973CC"/>
    <w:rsid w:val="005B00E7"/>
    <w:rsid w:val="005B3318"/>
    <w:rsid w:val="005B752D"/>
    <w:rsid w:val="005C2589"/>
    <w:rsid w:val="005C444E"/>
    <w:rsid w:val="005D185B"/>
    <w:rsid w:val="005D1E81"/>
    <w:rsid w:val="005F00B9"/>
    <w:rsid w:val="005F43E8"/>
    <w:rsid w:val="005F6520"/>
    <w:rsid w:val="00603FDC"/>
    <w:rsid w:val="00604E0E"/>
    <w:rsid w:val="006112F2"/>
    <w:rsid w:val="00612C5B"/>
    <w:rsid w:val="00614D06"/>
    <w:rsid w:val="00622599"/>
    <w:rsid w:val="0062328E"/>
    <w:rsid w:val="006258BF"/>
    <w:rsid w:val="00627E5A"/>
    <w:rsid w:val="00630911"/>
    <w:rsid w:val="00630B83"/>
    <w:rsid w:val="00633B74"/>
    <w:rsid w:val="006379D9"/>
    <w:rsid w:val="00641CA0"/>
    <w:rsid w:val="00642959"/>
    <w:rsid w:val="00644199"/>
    <w:rsid w:val="006445D4"/>
    <w:rsid w:val="006477AD"/>
    <w:rsid w:val="00650950"/>
    <w:rsid w:val="00650CED"/>
    <w:rsid w:val="00651D15"/>
    <w:rsid w:val="00652DF2"/>
    <w:rsid w:val="0065340C"/>
    <w:rsid w:val="00653C95"/>
    <w:rsid w:val="00661E48"/>
    <w:rsid w:val="0066346B"/>
    <w:rsid w:val="00667159"/>
    <w:rsid w:val="00667762"/>
    <w:rsid w:val="00667DBF"/>
    <w:rsid w:val="006766E9"/>
    <w:rsid w:val="0067740E"/>
    <w:rsid w:val="006808D2"/>
    <w:rsid w:val="006817B2"/>
    <w:rsid w:val="006842A9"/>
    <w:rsid w:val="006855B9"/>
    <w:rsid w:val="00690FB2"/>
    <w:rsid w:val="006919FB"/>
    <w:rsid w:val="00692D40"/>
    <w:rsid w:val="00696277"/>
    <w:rsid w:val="00696737"/>
    <w:rsid w:val="00697F09"/>
    <w:rsid w:val="006A2C08"/>
    <w:rsid w:val="006A3B45"/>
    <w:rsid w:val="006A7338"/>
    <w:rsid w:val="006B0046"/>
    <w:rsid w:val="006B6536"/>
    <w:rsid w:val="006B7F77"/>
    <w:rsid w:val="006C09D9"/>
    <w:rsid w:val="006C242C"/>
    <w:rsid w:val="006C4383"/>
    <w:rsid w:val="006C45D1"/>
    <w:rsid w:val="006C4DA4"/>
    <w:rsid w:val="006C51F1"/>
    <w:rsid w:val="006C6B07"/>
    <w:rsid w:val="006D2989"/>
    <w:rsid w:val="006E0A23"/>
    <w:rsid w:val="006E38FF"/>
    <w:rsid w:val="006E5039"/>
    <w:rsid w:val="006E67CE"/>
    <w:rsid w:val="006F4080"/>
    <w:rsid w:val="006F56B1"/>
    <w:rsid w:val="006F6792"/>
    <w:rsid w:val="00701088"/>
    <w:rsid w:val="00702BFE"/>
    <w:rsid w:val="00705A0F"/>
    <w:rsid w:val="00713281"/>
    <w:rsid w:val="00713C89"/>
    <w:rsid w:val="00713ED5"/>
    <w:rsid w:val="00715E45"/>
    <w:rsid w:val="00720371"/>
    <w:rsid w:val="007251E7"/>
    <w:rsid w:val="007330D8"/>
    <w:rsid w:val="00733361"/>
    <w:rsid w:val="00733D05"/>
    <w:rsid w:val="007340DA"/>
    <w:rsid w:val="0073476F"/>
    <w:rsid w:val="00736286"/>
    <w:rsid w:val="00737630"/>
    <w:rsid w:val="00741533"/>
    <w:rsid w:val="00743192"/>
    <w:rsid w:val="00747AE4"/>
    <w:rsid w:val="007507A3"/>
    <w:rsid w:val="00751E81"/>
    <w:rsid w:val="007540D2"/>
    <w:rsid w:val="00754DAD"/>
    <w:rsid w:val="00754FE2"/>
    <w:rsid w:val="007579B5"/>
    <w:rsid w:val="007605E9"/>
    <w:rsid w:val="007610D6"/>
    <w:rsid w:val="00763D48"/>
    <w:rsid w:val="00767683"/>
    <w:rsid w:val="00770B80"/>
    <w:rsid w:val="0077508F"/>
    <w:rsid w:val="00781081"/>
    <w:rsid w:val="00781F32"/>
    <w:rsid w:val="00790615"/>
    <w:rsid w:val="00791D3D"/>
    <w:rsid w:val="00793EF9"/>
    <w:rsid w:val="007945D0"/>
    <w:rsid w:val="00795C9C"/>
    <w:rsid w:val="00796A57"/>
    <w:rsid w:val="00797422"/>
    <w:rsid w:val="007A43E0"/>
    <w:rsid w:val="007A6D6C"/>
    <w:rsid w:val="007B5FAE"/>
    <w:rsid w:val="007B6169"/>
    <w:rsid w:val="007B768F"/>
    <w:rsid w:val="007C4316"/>
    <w:rsid w:val="007C4E22"/>
    <w:rsid w:val="007C572F"/>
    <w:rsid w:val="007D402E"/>
    <w:rsid w:val="007E005F"/>
    <w:rsid w:val="007E11DD"/>
    <w:rsid w:val="007F1C92"/>
    <w:rsid w:val="007F2912"/>
    <w:rsid w:val="007F4A0E"/>
    <w:rsid w:val="007F4D48"/>
    <w:rsid w:val="00800711"/>
    <w:rsid w:val="00801494"/>
    <w:rsid w:val="008030FD"/>
    <w:rsid w:val="00810098"/>
    <w:rsid w:val="0081324D"/>
    <w:rsid w:val="008204C1"/>
    <w:rsid w:val="008343FF"/>
    <w:rsid w:val="008354F0"/>
    <w:rsid w:val="00843A41"/>
    <w:rsid w:val="008466C5"/>
    <w:rsid w:val="00847945"/>
    <w:rsid w:val="00852176"/>
    <w:rsid w:val="008546EC"/>
    <w:rsid w:val="00860AC9"/>
    <w:rsid w:val="00873A06"/>
    <w:rsid w:val="008772BD"/>
    <w:rsid w:val="00880D60"/>
    <w:rsid w:val="00881255"/>
    <w:rsid w:val="00881BB1"/>
    <w:rsid w:val="00885E3C"/>
    <w:rsid w:val="008909A7"/>
    <w:rsid w:val="0089169C"/>
    <w:rsid w:val="008949EA"/>
    <w:rsid w:val="0089569D"/>
    <w:rsid w:val="0089585C"/>
    <w:rsid w:val="008A0F44"/>
    <w:rsid w:val="008A1E00"/>
    <w:rsid w:val="008A3686"/>
    <w:rsid w:val="008A4938"/>
    <w:rsid w:val="008A712B"/>
    <w:rsid w:val="008C6495"/>
    <w:rsid w:val="008C7AF5"/>
    <w:rsid w:val="008D7E8B"/>
    <w:rsid w:val="008E01C6"/>
    <w:rsid w:val="008E0214"/>
    <w:rsid w:val="008E187A"/>
    <w:rsid w:val="008E1F24"/>
    <w:rsid w:val="008E3B05"/>
    <w:rsid w:val="008F1674"/>
    <w:rsid w:val="008F6B64"/>
    <w:rsid w:val="008F6C29"/>
    <w:rsid w:val="008F7A03"/>
    <w:rsid w:val="0090098E"/>
    <w:rsid w:val="0091113A"/>
    <w:rsid w:val="0091125A"/>
    <w:rsid w:val="00912405"/>
    <w:rsid w:val="0091403B"/>
    <w:rsid w:val="00915098"/>
    <w:rsid w:val="009305F0"/>
    <w:rsid w:val="009360F0"/>
    <w:rsid w:val="00940B75"/>
    <w:rsid w:val="00942C78"/>
    <w:rsid w:val="009448C7"/>
    <w:rsid w:val="00945930"/>
    <w:rsid w:val="0094739A"/>
    <w:rsid w:val="009515F9"/>
    <w:rsid w:val="0095514F"/>
    <w:rsid w:val="00955204"/>
    <w:rsid w:val="00964A0C"/>
    <w:rsid w:val="009674B2"/>
    <w:rsid w:val="0097376B"/>
    <w:rsid w:val="00975739"/>
    <w:rsid w:val="00977684"/>
    <w:rsid w:val="00982006"/>
    <w:rsid w:val="0098309E"/>
    <w:rsid w:val="00992678"/>
    <w:rsid w:val="009A29AA"/>
    <w:rsid w:val="009A4E0E"/>
    <w:rsid w:val="009A4EFA"/>
    <w:rsid w:val="009A53FE"/>
    <w:rsid w:val="009B4113"/>
    <w:rsid w:val="009D08A8"/>
    <w:rsid w:val="009D1674"/>
    <w:rsid w:val="009D228D"/>
    <w:rsid w:val="009D3804"/>
    <w:rsid w:val="009D79FC"/>
    <w:rsid w:val="009E21AF"/>
    <w:rsid w:val="009E23F8"/>
    <w:rsid w:val="009F0A4D"/>
    <w:rsid w:val="00A008A7"/>
    <w:rsid w:val="00A05B46"/>
    <w:rsid w:val="00A1060A"/>
    <w:rsid w:val="00A11CB1"/>
    <w:rsid w:val="00A17484"/>
    <w:rsid w:val="00A239F9"/>
    <w:rsid w:val="00A26035"/>
    <w:rsid w:val="00A36B0D"/>
    <w:rsid w:val="00A37BED"/>
    <w:rsid w:val="00A4229A"/>
    <w:rsid w:val="00A42D4D"/>
    <w:rsid w:val="00A45F55"/>
    <w:rsid w:val="00A50EF8"/>
    <w:rsid w:val="00A62C02"/>
    <w:rsid w:val="00A6326F"/>
    <w:rsid w:val="00A720A0"/>
    <w:rsid w:val="00A75E62"/>
    <w:rsid w:val="00A8087C"/>
    <w:rsid w:val="00A81427"/>
    <w:rsid w:val="00A81669"/>
    <w:rsid w:val="00A84CDA"/>
    <w:rsid w:val="00A872D2"/>
    <w:rsid w:val="00A927F8"/>
    <w:rsid w:val="00A95F20"/>
    <w:rsid w:val="00A970D3"/>
    <w:rsid w:val="00AA011A"/>
    <w:rsid w:val="00AA18BD"/>
    <w:rsid w:val="00AA5214"/>
    <w:rsid w:val="00AA52EC"/>
    <w:rsid w:val="00AA6B27"/>
    <w:rsid w:val="00AB4DF4"/>
    <w:rsid w:val="00AB708F"/>
    <w:rsid w:val="00AC4950"/>
    <w:rsid w:val="00AD535A"/>
    <w:rsid w:val="00AD6980"/>
    <w:rsid w:val="00AE4948"/>
    <w:rsid w:val="00AE4A6E"/>
    <w:rsid w:val="00AE52D8"/>
    <w:rsid w:val="00AE5AAE"/>
    <w:rsid w:val="00AE7872"/>
    <w:rsid w:val="00AE791D"/>
    <w:rsid w:val="00AF2C3C"/>
    <w:rsid w:val="00AF5DF1"/>
    <w:rsid w:val="00B03C41"/>
    <w:rsid w:val="00B07652"/>
    <w:rsid w:val="00B14397"/>
    <w:rsid w:val="00B173F7"/>
    <w:rsid w:val="00B22927"/>
    <w:rsid w:val="00B22B5C"/>
    <w:rsid w:val="00B26935"/>
    <w:rsid w:val="00B32CBD"/>
    <w:rsid w:val="00B33FFA"/>
    <w:rsid w:val="00B34E4D"/>
    <w:rsid w:val="00B47CCC"/>
    <w:rsid w:val="00B504C8"/>
    <w:rsid w:val="00B510D1"/>
    <w:rsid w:val="00B51B4F"/>
    <w:rsid w:val="00B525A5"/>
    <w:rsid w:val="00B56C35"/>
    <w:rsid w:val="00B56D18"/>
    <w:rsid w:val="00B661CA"/>
    <w:rsid w:val="00B6664A"/>
    <w:rsid w:val="00B702B7"/>
    <w:rsid w:val="00B77235"/>
    <w:rsid w:val="00B8174E"/>
    <w:rsid w:val="00B85001"/>
    <w:rsid w:val="00B8630C"/>
    <w:rsid w:val="00B86A11"/>
    <w:rsid w:val="00B86B45"/>
    <w:rsid w:val="00B86E97"/>
    <w:rsid w:val="00B9011A"/>
    <w:rsid w:val="00B92A29"/>
    <w:rsid w:val="00B96482"/>
    <w:rsid w:val="00BA1301"/>
    <w:rsid w:val="00BB001B"/>
    <w:rsid w:val="00BB095F"/>
    <w:rsid w:val="00BC2866"/>
    <w:rsid w:val="00BC3197"/>
    <w:rsid w:val="00BC567E"/>
    <w:rsid w:val="00BC56EE"/>
    <w:rsid w:val="00BD304B"/>
    <w:rsid w:val="00BD3C2A"/>
    <w:rsid w:val="00BD4965"/>
    <w:rsid w:val="00BD6C7E"/>
    <w:rsid w:val="00BE432A"/>
    <w:rsid w:val="00BE4653"/>
    <w:rsid w:val="00BE4EC8"/>
    <w:rsid w:val="00BE5F83"/>
    <w:rsid w:val="00BF1335"/>
    <w:rsid w:val="00C01AB5"/>
    <w:rsid w:val="00C01B67"/>
    <w:rsid w:val="00C02040"/>
    <w:rsid w:val="00C03325"/>
    <w:rsid w:val="00C050E5"/>
    <w:rsid w:val="00C1097B"/>
    <w:rsid w:val="00C110FA"/>
    <w:rsid w:val="00C138BC"/>
    <w:rsid w:val="00C1604D"/>
    <w:rsid w:val="00C25CA5"/>
    <w:rsid w:val="00C27F01"/>
    <w:rsid w:val="00C31971"/>
    <w:rsid w:val="00C3437F"/>
    <w:rsid w:val="00C36E73"/>
    <w:rsid w:val="00C37157"/>
    <w:rsid w:val="00C435D0"/>
    <w:rsid w:val="00C44DD1"/>
    <w:rsid w:val="00C47E9F"/>
    <w:rsid w:val="00C56359"/>
    <w:rsid w:val="00C566DC"/>
    <w:rsid w:val="00C574CF"/>
    <w:rsid w:val="00C625D4"/>
    <w:rsid w:val="00C636C6"/>
    <w:rsid w:val="00C63E23"/>
    <w:rsid w:val="00C700C2"/>
    <w:rsid w:val="00C726E3"/>
    <w:rsid w:val="00C72D17"/>
    <w:rsid w:val="00C73C4D"/>
    <w:rsid w:val="00C74D1E"/>
    <w:rsid w:val="00C75D54"/>
    <w:rsid w:val="00C814F5"/>
    <w:rsid w:val="00C82525"/>
    <w:rsid w:val="00C83E79"/>
    <w:rsid w:val="00C870B8"/>
    <w:rsid w:val="00C90A79"/>
    <w:rsid w:val="00CA23A8"/>
    <w:rsid w:val="00CA5921"/>
    <w:rsid w:val="00CA624F"/>
    <w:rsid w:val="00CB32F1"/>
    <w:rsid w:val="00CC095C"/>
    <w:rsid w:val="00CC179B"/>
    <w:rsid w:val="00CC4BBE"/>
    <w:rsid w:val="00CD07D3"/>
    <w:rsid w:val="00CD0E26"/>
    <w:rsid w:val="00CD1987"/>
    <w:rsid w:val="00CD3F62"/>
    <w:rsid w:val="00CE5D5D"/>
    <w:rsid w:val="00CE7FC0"/>
    <w:rsid w:val="00D00C55"/>
    <w:rsid w:val="00D02BF0"/>
    <w:rsid w:val="00D05B2D"/>
    <w:rsid w:val="00D063D8"/>
    <w:rsid w:val="00D07F45"/>
    <w:rsid w:val="00D132EE"/>
    <w:rsid w:val="00D155E1"/>
    <w:rsid w:val="00D22110"/>
    <w:rsid w:val="00D226E7"/>
    <w:rsid w:val="00D22927"/>
    <w:rsid w:val="00D2376C"/>
    <w:rsid w:val="00D26214"/>
    <w:rsid w:val="00D26CFF"/>
    <w:rsid w:val="00D35031"/>
    <w:rsid w:val="00D3539D"/>
    <w:rsid w:val="00D36442"/>
    <w:rsid w:val="00D36499"/>
    <w:rsid w:val="00D3780F"/>
    <w:rsid w:val="00D4030B"/>
    <w:rsid w:val="00D43DBD"/>
    <w:rsid w:val="00D50A78"/>
    <w:rsid w:val="00D5290B"/>
    <w:rsid w:val="00D547AC"/>
    <w:rsid w:val="00D55FA0"/>
    <w:rsid w:val="00D63103"/>
    <w:rsid w:val="00D64FDA"/>
    <w:rsid w:val="00D66909"/>
    <w:rsid w:val="00D66EFB"/>
    <w:rsid w:val="00D67429"/>
    <w:rsid w:val="00D67C16"/>
    <w:rsid w:val="00D70C33"/>
    <w:rsid w:val="00D71179"/>
    <w:rsid w:val="00D74098"/>
    <w:rsid w:val="00D859A3"/>
    <w:rsid w:val="00D86537"/>
    <w:rsid w:val="00D87145"/>
    <w:rsid w:val="00D90724"/>
    <w:rsid w:val="00D90C67"/>
    <w:rsid w:val="00D90D9B"/>
    <w:rsid w:val="00DA030C"/>
    <w:rsid w:val="00DA188A"/>
    <w:rsid w:val="00DA22A3"/>
    <w:rsid w:val="00DA2435"/>
    <w:rsid w:val="00DA45A3"/>
    <w:rsid w:val="00DA52A0"/>
    <w:rsid w:val="00DC09C6"/>
    <w:rsid w:val="00DC384E"/>
    <w:rsid w:val="00DD393F"/>
    <w:rsid w:val="00DD3B99"/>
    <w:rsid w:val="00DD7AC3"/>
    <w:rsid w:val="00DE35DC"/>
    <w:rsid w:val="00DF2598"/>
    <w:rsid w:val="00DF4B2F"/>
    <w:rsid w:val="00DF74CE"/>
    <w:rsid w:val="00E00924"/>
    <w:rsid w:val="00E01196"/>
    <w:rsid w:val="00E046AF"/>
    <w:rsid w:val="00E05552"/>
    <w:rsid w:val="00E0610A"/>
    <w:rsid w:val="00E06AE7"/>
    <w:rsid w:val="00E07E92"/>
    <w:rsid w:val="00E11E2D"/>
    <w:rsid w:val="00E13812"/>
    <w:rsid w:val="00E1585D"/>
    <w:rsid w:val="00E260CF"/>
    <w:rsid w:val="00E313F4"/>
    <w:rsid w:val="00E409D1"/>
    <w:rsid w:val="00E4556F"/>
    <w:rsid w:val="00E50975"/>
    <w:rsid w:val="00E521EC"/>
    <w:rsid w:val="00E541EB"/>
    <w:rsid w:val="00E54353"/>
    <w:rsid w:val="00E559ED"/>
    <w:rsid w:val="00E565A3"/>
    <w:rsid w:val="00E707AA"/>
    <w:rsid w:val="00E736BE"/>
    <w:rsid w:val="00E7554B"/>
    <w:rsid w:val="00E7766B"/>
    <w:rsid w:val="00E81BF4"/>
    <w:rsid w:val="00E85515"/>
    <w:rsid w:val="00E860E4"/>
    <w:rsid w:val="00E90B17"/>
    <w:rsid w:val="00E9113A"/>
    <w:rsid w:val="00E9583B"/>
    <w:rsid w:val="00EA7C86"/>
    <w:rsid w:val="00EA7DF8"/>
    <w:rsid w:val="00EB452E"/>
    <w:rsid w:val="00EB69B6"/>
    <w:rsid w:val="00EC04CA"/>
    <w:rsid w:val="00EC2F8D"/>
    <w:rsid w:val="00EC3C62"/>
    <w:rsid w:val="00EC585F"/>
    <w:rsid w:val="00ED6D56"/>
    <w:rsid w:val="00EE3353"/>
    <w:rsid w:val="00EE4734"/>
    <w:rsid w:val="00EE669C"/>
    <w:rsid w:val="00EF0792"/>
    <w:rsid w:val="00EF1B6A"/>
    <w:rsid w:val="00EF2F5F"/>
    <w:rsid w:val="00EF6EDD"/>
    <w:rsid w:val="00F00FE1"/>
    <w:rsid w:val="00F01A44"/>
    <w:rsid w:val="00F02200"/>
    <w:rsid w:val="00F05690"/>
    <w:rsid w:val="00F062C2"/>
    <w:rsid w:val="00F108CE"/>
    <w:rsid w:val="00F13AD1"/>
    <w:rsid w:val="00F178B2"/>
    <w:rsid w:val="00F27A56"/>
    <w:rsid w:val="00F35960"/>
    <w:rsid w:val="00F361E2"/>
    <w:rsid w:val="00F3731F"/>
    <w:rsid w:val="00F40D9D"/>
    <w:rsid w:val="00F44DD1"/>
    <w:rsid w:val="00F44DE2"/>
    <w:rsid w:val="00F45C8E"/>
    <w:rsid w:val="00F5401E"/>
    <w:rsid w:val="00F6103C"/>
    <w:rsid w:val="00F64068"/>
    <w:rsid w:val="00F64C14"/>
    <w:rsid w:val="00F66557"/>
    <w:rsid w:val="00F668F6"/>
    <w:rsid w:val="00F7279F"/>
    <w:rsid w:val="00F72E5D"/>
    <w:rsid w:val="00F735D4"/>
    <w:rsid w:val="00F75D92"/>
    <w:rsid w:val="00F80359"/>
    <w:rsid w:val="00F81A07"/>
    <w:rsid w:val="00F826C9"/>
    <w:rsid w:val="00F909CC"/>
    <w:rsid w:val="00F951D9"/>
    <w:rsid w:val="00FA173F"/>
    <w:rsid w:val="00FA6D62"/>
    <w:rsid w:val="00FA7231"/>
    <w:rsid w:val="00FB5A9B"/>
    <w:rsid w:val="00FC12F1"/>
    <w:rsid w:val="00FC2907"/>
    <w:rsid w:val="00FD1013"/>
    <w:rsid w:val="00FD3DB2"/>
    <w:rsid w:val="00FD467F"/>
    <w:rsid w:val="00FD4B9B"/>
    <w:rsid w:val="00FD5828"/>
    <w:rsid w:val="00FD7A8E"/>
    <w:rsid w:val="00FE0E18"/>
    <w:rsid w:val="00FE165F"/>
    <w:rsid w:val="00FE584A"/>
    <w:rsid w:val="00FF0877"/>
    <w:rsid w:val="00FF25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C9FE765"/>
  <w15:docId w15:val="{A31AE424-DA98-4B25-8114-B3F118594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E2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668F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aliases w:val="sw tekst Znak"/>
    <w:uiPriority w:val="34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aliases w:val="sw tekst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character" w:styleId="Uwydatnienie">
    <w:name w:val="Emphasis"/>
    <w:basedOn w:val="Domylnaczcionkaakapitu"/>
    <w:uiPriority w:val="20"/>
    <w:qFormat/>
    <w:rsid w:val="00DA188A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F668F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BD2C9-D3EC-4A71-888D-22E3D6B96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923</TotalTime>
  <Pages>10</Pages>
  <Words>5884</Words>
  <Characters>35306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>10WSK</Company>
  <LinksUpToDate>false</LinksUpToDate>
  <CharactersWithSpaces>41108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10 wsk</cp:lastModifiedBy>
  <cp:revision>42</cp:revision>
  <cp:lastPrinted>2025-03-06T08:00:00Z</cp:lastPrinted>
  <dcterms:created xsi:type="dcterms:W3CDTF">2025-01-29T08:01:00Z</dcterms:created>
  <dcterms:modified xsi:type="dcterms:W3CDTF">2025-07-18T11:32:00Z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