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AB4302" w:rsidRDefault="00C34D44" w:rsidP="00AB4302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 w:rsidRPr="00AB4302">
        <w:rPr>
          <w:rFonts w:ascii="Arial Narrow" w:hAnsi="Arial Narrow"/>
          <w:sz w:val="22"/>
          <w:szCs w:val="22"/>
        </w:rPr>
        <w:t xml:space="preserve">Załącznik nr </w:t>
      </w:r>
      <w:r w:rsidR="004F1353">
        <w:rPr>
          <w:rFonts w:ascii="Arial Narrow" w:hAnsi="Arial Narrow"/>
          <w:sz w:val="22"/>
          <w:szCs w:val="22"/>
        </w:rPr>
        <w:t>8</w:t>
      </w:r>
      <w:r w:rsidR="00AB4302" w:rsidRPr="00AB4302">
        <w:rPr>
          <w:rFonts w:ascii="Arial Narrow" w:hAnsi="Arial Narrow"/>
          <w:sz w:val="22"/>
          <w:szCs w:val="22"/>
        </w:rPr>
        <w:t xml:space="preserve"> do SWZ</w:t>
      </w:r>
    </w:p>
    <w:p w:rsidR="00AB4302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F1353">
        <w:rPr>
          <w:rFonts w:ascii="Arial Narrow" w:hAnsi="Arial Narrow"/>
          <w:b/>
          <w:sz w:val="22"/>
          <w:szCs w:val="22"/>
        </w:rPr>
        <w:t>89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88350D">
      <w:pPr>
        <w:tabs>
          <w:tab w:val="left" w:pos="7538"/>
        </w:tabs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  <w:r w:rsidR="0088350D">
        <w:rPr>
          <w:rFonts w:ascii="Arial Narrow" w:hAnsi="Arial Narrow"/>
          <w:sz w:val="22"/>
          <w:szCs w:val="22"/>
        </w:rPr>
        <w:tab/>
      </w:r>
    </w:p>
    <w:p w:rsidR="00C667D3" w:rsidRPr="00794DBA" w:rsidRDefault="00AB4302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AB4302">
        <w:rPr>
          <w:rFonts w:ascii="Arial Narrow" w:hAnsi="Arial Narrow"/>
          <w:b/>
          <w:bCs/>
          <w:sz w:val="22"/>
          <w:szCs w:val="22"/>
        </w:rPr>
        <w:t xml:space="preserve">drobnego sprzętu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F1353">
        <w:rPr>
          <w:rFonts w:ascii="Arial Narrow" w:hAnsi="Arial Narrow"/>
          <w:b/>
          <w:bCs/>
          <w:sz w:val="22"/>
          <w:szCs w:val="22"/>
        </w:rPr>
        <w:t>89</w:t>
      </w:r>
      <w:r w:rsidR="00AB4302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7B7D12">
        <w:rPr>
          <w:rFonts w:ascii="Arial Narrow" w:hAnsi="Arial Narrow"/>
          <w:sz w:val="22"/>
          <w:szCs w:val="22"/>
        </w:rPr>
        <w:t xml:space="preserve"> sprzęt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</w:t>
      </w:r>
      <w:r w:rsidR="00A36431">
        <w:rPr>
          <w:rFonts w:ascii="Arial Narrow" w:hAnsi="Arial Narrow"/>
          <w:sz w:val="22"/>
          <w:szCs w:val="22"/>
        </w:rPr>
        <w:t>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 </w:t>
      </w:r>
      <w:r w:rsidR="00DF51C6">
        <w:rPr>
          <w:rFonts w:ascii="Arial Narrow" w:hAnsi="Arial Narrow"/>
          <w:bCs/>
          <w:sz w:val="22"/>
          <w:szCs w:val="22"/>
        </w:rPr>
        <w:br/>
      </w:r>
      <w:r w:rsidR="0007707E" w:rsidRPr="00794DBA">
        <w:rPr>
          <w:rFonts w:ascii="Arial Narrow" w:hAnsi="Arial Narrow"/>
          <w:bCs/>
          <w:sz w:val="22"/>
          <w:szCs w:val="22"/>
        </w:rPr>
        <w:t>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lastRenderedPageBreak/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C95830" w:rsidRPr="00C95830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B4302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712467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712467" w:rsidRPr="008533E1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712467">
        <w:rPr>
          <w:rFonts w:ascii="Arial Narrow" w:hAnsi="Arial Narrow"/>
          <w:sz w:val="22"/>
          <w:szCs w:val="22"/>
        </w:rPr>
        <w:t xml:space="preserve"> 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="00A65B82">
        <w:rPr>
          <w:rFonts w:ascii="Arial Narrow" w:hAnsi="Arial Narrow"/>
          <w:sz w:val="22"/>
          <w:szCs w:val="22"/>
        </w:rPr>
        <w:t>brutto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21CED">
        <w:rPr>
          <w:rFonts w:ascii="Arial Narrow" w:hAnsi="Arial Narrow"/>
          <w:sz w:val="22"/>
          <w:szCs w:val="22"/>
        </w:rPr>
        <w:t>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</w:t>
      </w:r>
      <w:r w:rsidR="00021CED">
        <w:rPr>
          <w:rFonts w:ascii="Arial Narrow" w:hAnsi="Arial Narrow"/>
          <w:sz w:val="22"/>
          <w:szCs w:val="22"/>
        </w:rPr>
        <w:t>wadliwego towaru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 xml:space="preserve">0,5% wartości brutto </w:t>
      </w:r>
      <w:r w:rsidR="00021CED">
        <w:rPr>
          <w:rFonts w:ascii="Arial Narrow" w:hAnsi="Arial Narrow"/>
          <w:sz w:val="22"/>
          <w:szCs w:val="22"/>
        </w:rPr>
        <w:t>towaru, 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>za każdy</w:t>
      </w:r>
      <w:r w:rsidR="00A61879">
        <w:rPr>
          <w:rFonts w:ascii="Arial Narrow" w:hAnsi="Arial Narrow"/>
          <w:sz w:val="22"/>
          <w:szCs w:val="22"/>
        </w:rPr>
        <w:t xml:space="preserve"> rozpoczęty</w:t>
      </w:r>
      <w:r w:rsidRPr="006710FE">
        <w:rPr>
          <w:rFonts w:ascii="Arial Narrow" w:hAnsi="Arial Narrow"/>
          <w:sz w:val="22"/>
          <w:szCs w:val="22"/>
        </w:rPr>
        <w:t xml:space="preserve"> 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021CED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C95830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B41" w:rsidRDefault="00FF2B41">
      <w:r>
        <w:separator/>
      </w:r>
    </w:p>
  </w:endnote>
  <w:endnote w:type="continuationSeparator" w:id="1">
    <w:p w:rsidR="00FF2B41" w:rsidRDefault="00FF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10504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10504C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F1353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B4302">
      <w:rPr>
        <w:rFonts w:ascii="Arial Narrow" w:hAnsi="Arial Narrow"/>
        <w:sz w:val="20"/>
      </w:rPr>
      <w:t>M. Sierek</w:t>
    </w:r>
  </w:p>
  <w:p w:rsidR="00256C58" w:rsidRPr="00CF57F2" w:rsidRDefault="00AB430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B41" w:rsidRDefault="00FF2B41">
      <w:r>
        <w:separator/>
      </w:r>
    </w:p>
  </w:footnote>
  <w:footnote w:type="continuationSeparator" w:id="1">
    <w:p w:rsidR="00FF2B41" w:rsidRDefault="00FF2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B4302" w:rsidTr="00AB4302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10504C">
          <w:pPr>
            <w:rPr>
              <w:rFonts w:ascii="Arial Narrow" w:hAnsi="Arial Narrow" w:cs="Arial"/>
              <w:sz w:val="20"/>
              <w:szCs w:val="20"/>
            </w:rPr>
          </w:pPr>
          <w:r w:rsidRPr="0010504C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60288;visibility:visible;mso-wrap-edited:f">
                <v:imagedata r:id="rId1" o:title=""/>
              </v:shape>
              <o:OLEObject Type="Embed" ProgID="Word.Picture.8" ShapeID="_x0000_s1025" DrawAspect="Content" ObjectID="_1816592120" r:id="rId2"/>
            </w:pic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 w:rsidP="004F1353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1CED"/>
    <w:rsid w:val="00025A3F"/>
    <w:rsid w:val="0004104B"/>
    <w:rsid w:val="000436F1"/>
    <w:rsid w:val="00047719"/>
    <w:rsid w:val="0005066F"/>
    <w:rsid w:val="00052F18"/>
    <w:rsid w:val="000625C4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0504C"/>
    <w:rsid w:val="0011172B"/>
    <w:rsid w:val="0012147B"/>
    <w:rsid w:val="001232FE"/>
    <w:rsid w:val="00124129"/>
    <w:rsid w:val="0012790D"/>
    <w:rsid w:val="00137C0F"/>
    <w:rsid w:val="001466FD"/>
    <w:rsid w:val="0015022B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2745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12CF"/>
    <w:rsid w:val="00223CA2"/>
    <w:rsid w:val="00232525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3777E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27EA"/>
    <w:rsid w:val="00422E2D"/>
    <w:rsid w:val="00423CAD"/>
    <w:rsid w:val="004349FE"/>
    <w:rsid w:val="00443DB9"/>
    <w:rsid w:val="00446BBB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03EB"/>
    <w:rsid w:val="004E3895"/>
    <w:rsid w:val="004F1353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2472"/>
    <w:rsid w:val="005A7B01"/>
    <w:rsid w:val="005A7D22"/>
    <w:rsid w:val="005B1066"/>
    <w:rsid w:val="005D5175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35E"/>
    <w:rsid w:val="006B36E7"/>
    <w:rsid w:val="006B7CB7"/>
    <w:rsid w:val="006C4E20"/>
    <w:rsid w:val="006E20ED"/>
    <w:rsid w:val="006E5E83"/>
    <w:rsid w:val="006F5609"/>
    <w:rsid w:val="00711446"/>
    <w:rsid w:val="00711E33"/>
    <w:rsid w:val="00712467"/>
    <w:rsid w:val="00723E89"/>
    <w:rsid w:val="007249E0"/>
    <w:rsid w:val="007260A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7D12"/>
    <w:rsid w:val="007C0360"/>
    <w:rsid w:val="007C1B5F"/>
    <w:rsid w:val="007E1F35"/>
    <w:rsid w:val="007E5D1D"/>
    <w:rsid w:val="008035DF"/>
    <w:rsid w:val="00821AE0"/>
    <w:rsid w:val="00826083"/>
    <w:rsid w:val="008410C4"/>
    <w:rsid w:val="0084597D"/>
    <w:rsid w:val="00860D15"/>
    <w:rsid w:val="00863720"/>
    <w:rsid w:val="008654ED"/>
    <w:rsid w:val="008766F6"/>
    <w:rsid w:val="00881EDF"/>
    <w:rsid w:val="0088350D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225B6"/>
    <w:rsid w:val="00946A82"/>
    <w:rsid w:val="00994482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1879"/>
    <w:rsid w:val="00A63634"/>
    <w:rsid w:val="00A65B82"/>
    <w:rsid w:val="00A71CF6"/>
    <w:rsid w:val="00A77EC1"/>
    <w:rsid w:val="00A869FF"/>
    <w:rsid w:val="00A86E4F"/>
    <w:rsid w:val="00AA3115"/>
    <w:rsid w:val="00AB4302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02FB9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47C"/>
    <w:rsid w:val="00C7199B"/>
    <w:rsid w:val="00C71E04"/>
    <w:rsid w:val="00C72A3F"/>
    <w:rsid w:val="00C77CB4"/>
    <w:rsid w:val="00C8686F"/>
    <w:rsid w:val="00C87BCF"/>
    <w:rsid w:val="00C93C50"/>
    <w:rsid w:val="00C95830"/>
    <w:rsid w:val="00CA19A6"/>
    <w:rsid w:val="00CA6849"/>
    <w:rsid w:val="00CB0513"/>
    <w:rsid w:val="00CC5AE5"/>
    <w:rsid w:val="00CD210F"/>
    <w:rsid w:val="00CD373A"/>
    <w:rsid w:val="00CE00D8"/>
    <w:rsid w:val="00CF42FA"/>
    <w:rsid w:val="00CF4A06"/>
    <w:rsid w:val="00CF57F2"/>
    <w:rsid w:val="00CF7B6D"/>
    <w:rsid w:val="00D00072"/>
    <w:rsid w:val="00D02363"/>
    <w:rsid w:val="00D06077"/>
    <w:rsid w:val="00D11C92"/>
    <w:rsid w:val="00D306DA"/>
    <w:rsid w:val="00D30BF6"/>
    <w:rsid w:val="00D448BC"/>
    <w:rsid w:val="00D4684F"/>
    <w:rsid w:val="00D51AAD"/>
    <w:rsid w:val="00D6017B"/>
    <w:rsid w:val="00D618D9"/>
    <w:rsid w:val="00D62F50"/>
    <w:rsid w:val="00D760B6"/>
    <w:rsid w:val="00D87DEA"/>
    <w:rsid w:val="00D91A25"/>
    <w:rsid w:val="00D9357E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DF51C6"/>
    <w:rsid w:val="00E0144F"/>
    <w:rsid w:val="00E11295"/>
    <w:rsid w:val="00E149B5"/>
    <w:rsid w:val="00E15986"/>
    <w:rsid w:val="00E26181"/>
    <w:rsid w:val="00E32E9A"/>
    <w:rsid w:val="00E4148E"/>
    <w:rsid w:val="00E4346D"/>
    <w:rsid w:val="00E5251F"/>
    <w:rsid w:val="00E52D29"/>
    <w:rsid w:val="00E64818"/>
    <w:rsid w:val="00E66672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363A5"/>
    <w:rsid w:val="00F54073"/>
    <w:rsid w:val="00F551A2"/>
    <w:rsid w:val="00F56D5C"/>
    <w:rsid w:val="00F57187"/>
    <w:rsid w:val="00F70206"/>
    <w:rsid w:val="00F70FA3"/>
    <w:rsid w:val="00F729B1"/>
    <w:rsid w:val="00F73FAF"/>
    <w:rsid w:val="00F80AA6"/>
    <w:rsid w:val="00F815CE"/>
    <w:rsid w:val="00F84143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2B41"/>
    <w:rsid w:val="00FF5978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1706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13112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2025-07-04T05:25:00Z</cp:lastPrinted>
  <dcterms:created xsi:type="dcterms:W3CDTF">2025-08-13T10:09:00Z</dcterms:created>
  <dcterms:modified xsi:type="dcterms:W3CDTF">2025-08-13T10:09:00Z</dcterms:modified>
</cp:coreProperties>
</file>