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794CF5" w:rsidRDefault="00047719" w:rsidP="00047719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251"/>
        <w:gridCol w:w="5322"/>
        <w:gridCol w:w="2171"/>
      </w:tblGrid>
      <w:tr w:rsidR="00794CF5" w:rsidTr="00794CF5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F5" w:rsidRDefault="002C43C1">
            <w:pPr>
              <w:rPr>
                <w:rFonts w:ascii="Arial Narrow" w:hAnsi="Arial Narrow" w:cs="Arial"/>
                <w:sz w:val="20"/>
                <w:szCs w:val="20"/>
              </w:rPr>
            </w:pPr>
            <w:r w:rsidRPr="002C43C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8240;visibility:visible;mso-wrap-edited:f">
                  <v:imagedata r:id="rId8" o:title=""/>
                </v:shape>
                <o:OLEObject Type="Embed" ProgID="Word.Picture.8" ShapeID="_x0000_s2050" DrawAspect="Content" ObjectID="_1817789701" r:id="rId9"/>
              </w:pict>
            </w:r>
          </w:p>
          <w:p w:rsidR="00794CF5" w:rsidRDefault="00794C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94CF5" w:rsidRDefault="00794C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F5" w:rsidRDefault="00794C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94CF5" w:rsidRDefault="00794CF5" w:rsidP="0081190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na dostawy- projekt- dotyczy zadania </w:t>
            </w:r>
            <w:r w:rsidR="0081190E">
              <w:rPr>
                <w:rFonts w:ascii="Arial Narrow" w:hAnsi="Arial Narrow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94CF5" w:rsidRDefault="00794C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794CF5" w:rsidRDefault="00794C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047719" w:rsidRPr="00C34D44" w:rsidRDefault="00047719" w:rsidP="00794CF5">
      <w:pPr>
        <w:tabs>
          <w:tab w:val="left" w:pos="7288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</w:t>
      </w:r>
      <w:r w:rsidR="00794CF5">
        <w:rPr>
          <w:rFonts w:ascii="Arial Narrow" w:hAnsi="Arial Narrow"/>
          <w:i/>
          <w:sz w:val="22"/>
          <w:szCs w:val="22"/>
        </w:rPr>
        <w:tab/>
        <w:t xml:space="preserve">       Załącznik nr </w:t>
      </w:r>
      <w:r w:rsidR="0081190E">
        <w:rPr>
          <w:rFonts w:ascii="Arial Narrow" w:hAnsi="Arial Narrow"/>
          <w:i/>
          <w:sz w:val="22"/>
          <w:szCs w:val="22"/>
        </w:rPr>
        <w:t>8A</w:t>
      </w:r>
      <w:r w:rsidR="00794CF5">
        <w:rPr>
          <w:rFonts w:ascii="Arial Narrow" w:hAnsi="Arial Narrow"/>
          <w:i/>
          <w:sz w:val="22"/>
          <w:szCs w:val="22"/>
        </w:rPr>
        <w:t>do SWZ</w:t>
      </w:r>
    </w:p>
    <w:p w:rsidR="00794CF5" w:rsidRDefault="00794CF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794DBA" w:rsidRDefault="00794CF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</w:t>
      </w:r>
      <w:r w:rsidR="001E690C"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81190E">
        <w:rPr>
          <w:rFonts w:ascii="Arial Narrow" w:hAnsi="Arial Narrow"/>
          <w:b/>
          <w:sz w:val="22"/>
          <w:szCs w:val="22"/>
        </w:rPr>
        <w:t>98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794CF5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WAWRZYNIAKA- KOMENDANTA SZPITALA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794CF5">
        <w:rPr>
          <w:rFonts w:ascii="Arial Narrow" w:hAnsi="Arial Narrow"/>
          <w:b/>
          <w:bCs/>
          <w:sz w:val="22"/>
          <w:szCs w:val="22"/>
        </w:rPr>
        <w:t>Dos</w:t>
      </w:r>
      <w:r w:rsidR="0081190E">
        <w:rPr>
          <w:rFonts w:ascii="Arial Narrow" w:hAnsi="Arial Narrow"/>
          <w:b/>
          <w:bCs/>
          <w:sz w:val="22"/>
          <w:szCs w:val="22"/>
        </w:rPr>
        <w:t xml:space="preserve">tawę drobnego sprzętu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1190E">
        <w:rPr>
          <w:rFonts w:ascii="Arial Narrow" w:hAnsi="Arial Narrow"/>
          <w:b/>
          <w:bCs/>
          <w:sz w:val="22"/>
          <w:szCs w:val="22"/>
        </w:rPr>
        <w:t>98</w:t>
      </w:r>
      <w:r w:rsidR="00794CF5">
        <w:rPr>
          <w:rFonts w:ascii="Arial Narrow" w:hAnsi="Arial Narrow"/>
          <w:b/>
          <w:bCs/>
          <w:sz w:val="22"/>
          <w:szCs w:val="22"/>
        </w:rPr>
        <w:t xml:space="preserve">/2025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zainstalować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957D7F">
        <w:rPr>
          <w:rFonts w:ascii="Arial Narrow" w:hAnsi="Arial Narrow"/>
          <w:sz w:val="22"/>
          <w:szCs w:val="22"/>
        </w:rPr>
        <w:t xml:space="preserve">sprzęt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6710FE">
        <w:rPr>
          <w:rFonts w:ascii="Arial Narrow" w:hAnsi="Arial Narrow"/>
          <w:sz w:val="22"/>
          <w:szCs w:val="22"/>
        </w:rPr>
        <w:t xml:space="preserve"> i instalacja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</w:t>
      </w:r>
      <w:r w:rsidR="006710FE">
        <w:rPr>
          <w:rFonts w:ascii="Arial Narrow" w:hAnsi="Arial Narrow"/>
          <w:bCs/>
          <w:sz w:val="22"/>
          <w:szCs w:val="22"/>
        </w:rPr>
        <w:t xml:space="preserve">instalacja </w:t>
      </w:r>
      <w:r w:rsidR="0007707E" w:rsidRPr="00794DBA">
        <w:rPr>
          <w:rFonts w:ascii="Arial Narrow" w:hAnsi="Arial Narrow"/>
          <w:bCs/>
          <w:sz w:val="22"/>
          <w:szCs w:val="22"/>
        </w:rPr>
        <w:t>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 xml:space="preserve">uwag,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6710FE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6710FE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710FE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6710FE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6710FE">
        <w:rPr>
          <w:rFonts w:ascii="Arial Narrow" w:hAnsi="Arial Narrow"/>
          <w:b/>
          <w:sz w:val="22"/>
        </w:rPr>
        <w:t>Wykonawca</w:t>
      </w:r>
      <w:r w:rsidRPr="006710FE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6710FE">
        <w:rPr>
          <w:rFonts w:ascii="Arial Narrow" w:hAnsi="Arial Narrow"/>
          <w:bCs/>
          <w:sz w:val="22"/>
          <w:szCs w:val="22"/>
        </w:rPr>
        <w:t>Druk (wzór) l</w:t>
      </w:r>
      <w:r w:rsidRPr="006710FE">
        <w:rPr>
          <w:rFonts w:ascii="Arial Narrow" w:hAnsi="Arial Narrow"/>
          <w:bCs/>
          <w:sz w:val="22"/>
          <w:szCs w:val="22"/>
        </w:rPr>
        <w:t>ist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Pr="006710FE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="006710FE" w:rsidRPr="006710FE">
        <w:rPr>
          <w:rFonts w:ascii="Arial Narrow" w:hAnsi="Arial Narrow"/>
          <w:bCs/>
          <w:sz w:val="22"/>
          <w:szCs w:val="22"/>
        </w:rPr>
        <w:t xml:space="preserve"> </w:t>
      </w:r>
      <w:r w:rsidRPr="006710FE">
        <w:rPr>
          <w:rFonts w:ascii="Arial Narrow" w:hAnsi="Arial Narrow"/>
          <w:b/>
          <w:sz w:val="22"/>
        </w:rPr>
        <w:t>Wykonawcy</w:t>
      </w:r>
      <w:r w:rsidRPr="006710FE">
        <w:rPr>
          <w:rFonts w:ascii="Arial Narrow" w:hAnsi="Arial Narrow"/>
          <w:bCs/>
          <w:sz w:val="22"/>
          <w:szCs w:val="22"/>
        </w:rPr>
        <w:t xml:space="preserve"> przez </w:t>
      </w:r>
      <w:r w:rsidRPr="006710FE">
        <w:rPr>
          <w:rFonts w:ascii="Arial Narrow" w:hAnsi="Arial Narrow"/>
          <w:b/>
          <w:sz w:val="22"/>
        </w:rPr>
        <w:t>Zamawiającego</w:t>
      </w:r>
      <w:r w:rsidRPr="006710FE">
        <w:rPr>
          <w:rFonts w:ascii="Arial Narrow" w:hAnsi="Arial Narrow"/>
          <w:bCs/>
          <w:sz w:val="22"/>
          <w:szCs w:val="22"/>
        </w:rPr>
        <w:t xml:space="preserve">. </w:t>
      </w:r>
      <w:r w:rsidR="006A127A" w:rsidRPr="006710FE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 w:rsidRPr="006710FE">
        <w:rPr>
          <w:rFonts w:ascii="Arial Narrow" w:hAnsi="Arial Narrow"/>
          <w:sz w:val="22"/>
          <w:szCs w:val="22"/>
        </w:rPr>
        <w:t>dodatkowego</w:t>
      </w:r>
      <w:r w:rsidR="006A127A" w:rsidRPr="006710FE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 fakturze musi się znajdować </w:t>
      </w:r>
      <w:r w:rsidR="0080785E" w:rsidRPr="0080785E">
        <w:rPr>
          <w:rFonts w:ascii="Arial Narrow" w:hAnsi="Arial Narrow"/>
          <w:sz w:val="22"/>
          <w:szCs w:val="22"/>
        </w:rPr>
        <w:t>numer zamówienia i umowy, 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710F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10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6710FE">
        <w:rPr>
          <w:rFonts w:ascii="Arial Narrow" w:hAnsi="Arial Narrow"/>
          <w:sz w:val="22"/>
          <w:szCs w:val="22"/>
        </w:rPr>
        <w:t xml:space="preserve"> i instalacji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11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794CF5">
        <w:rPr>
          <w:rFonts w:ascii="Arial Narrow" w:hAnsi="Arial Narrow"/>
          <w:sz w:val="22"/>
          <w:szCs w:val="22"/>
        </w:rPr>
        <w:t>Daria Wiśniewska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571195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2" w:history="1">
        <w:r w:rsidR="00571195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</w:t>
      </w:r>
      <w:r w:rsidR="00C35327">
        <w:rPr>
          <w:rFonts w:ascii="Arial Narrow" w:hAnsi="Arial Narrow"/>
          <w:sz w:val="22"/>
          <w:szCs w:val="22"/>
        </w:rPr>
        <w:t>brutto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84716C">
        <w:rPr>
          <w:rFonts w:ascii="Arial Narrow" w:hAnsi="Arial Narrow"/>
          <w:sz w:val="22"/>
          <w:szCs w:val="22"/>
        </w:rPr>
        <w:t>niedostarczonego towaru określonego w Załączniku nr 1 do Umowy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 xml:space="preserve">wartości brutto </w:t>
      </w:r>
      <w:r w:rsidR="0084716C">
        <w:rPr>
          <w:rFonts w:ascii="Arial Narrow" w:hAnsi="Arial Narrow"/>
          <w:sz w:val="22"/>
          <w:szCs w:val="22"/>
        </w:rPr>
        <w:t>wadliwego towaru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0,5% wartości brutto </w:t>
      </w:r>
      <w:r w:rsidR="0084716C">
        <w:rPr>
          <w:rFonts w:ascii="Arial Narrow" w:hAnsi="Arial Narrow"/>
          <w:sz w:val="22"/>
          <w:szCs w:val="22"/>
        </w:rPr>
        <w:t>towaru, którego dotyczy zwłoka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</w:t>
      </w:r>
      <w:r w:rsidR="0073189A" w:rsidRPr="006710FE">
        <w:rPr>
          <w:rFonts w:ascii="Arial Narrow" w:hAnsi="Arial Narrow"/>
          <w:sz w:val="22"/>
          <w:szCs w:val="22"/>
        </w:rPr>
        <w:t xml:space="preserve">w </w:t>
      </w:r>
      <w:r w:rsidR="0084716C">
        <w:rPr>
          <w:rFonts w:ascii="Arial Narrow" w:hAnsi="Arial Narrow"/>
          <w:sz w:val="22"/>
          <w:szCs w:val="22"/>
        </w:rPr>
        <w:t>wykonaniu</w:t>
      </w:r>
      <w:r w:rsidR="0073189A" w:rsidRPr="006710FE">
        <w:rPr>
          <w:rFonts w:ascii="Arial Narrow" w:hAnsi="Arial Narrow"/>
          <w:sz w:val="22"/>
          <w:szCs w:val="22"/>
        </w:rPr>
        <w:t xml:space="preserve">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lastRenderedPageBreak/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80785E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CF5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794CF5" w:rsidRPr="00794DBA" w:rsidRDefault="00794CF5" w:rsidP="00794CF5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794CF5">
      <w:footerReference w:type="even" r:id="rId13"/>
      <w:footerReference w:type="default" r:id="rId14"/>
      <w:pgSz w:w="11906" w:h="16838"/>
      <w:pgMar w:top="567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C74" w:rsidRDefault="004F3C74">
      <w:r>
        <w:separator/>
      </w:r>
    </w:p>
  </w:endnote>
  <w:endnote w:type="continuationSeparator" w:id="1">
    <w:p w:rsidR="004F3C74" w:rsidRDefault="004F3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2C43C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C43C1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1190E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794CF5">
      <w:rPr>
        <w:rFonts w:ascii="Arial Narrow" w:hAnsi="Arial Narrow"/>
        <w:sz w:val="20"/>
      </w:rPr>
      <w:t>M. Sierek</w:t>
    </w:r>
  </w:p>
  <w:p w:rsidR="00256C58" w:rsidRPr="00CF57F2" w:rsidRDefault="00794CF5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C74" w:rsidRDefault="004F3C74">
      <w:r>
        <w:separator/>
      </w:r>
    </w:p>
  </w:footnote>
  <w:footnote w:type="continuationSeparator" w:id="1">
    <w:p w:rsidR="004F3C74" w:rsidRDefault="004F3C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5A3F"/>
    <w:rsid w:val="0004104B"/>
    <w:rsid w:val="000436F1"/>
    <w:rsid w:val="00047719"/>
    <w:rsid w:val="0005066F"/>
    <w:rsid w:val="00051783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4F0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617D"/>
    <w:rsid w:val="00197B4D"/>
    <w:rsid w:val="001A4C25"/>
    <w:rsid w:val="001C4A70"/>
    <w:rsid w:val="001C7A44"/>
    <w:rsid w:val="001D2C3A"/>
    <w:rsid w:val="001D2DB5"/>
    <w:rsid w:val="001D70B4"/>
    <w:rsid w:val="001E0160"/>
    <w:rsid w:val="001E690C"/>
    <w:rsid w:val="001F1381"/>
    <w:rsid w:val="001F345A"/>
    <w:rsid w:val="001F756E"/>
    <w:rsid w:val="00220385"/>
    <w:rsid w:val="00223CA2"/>
    <w:rsid w:val="0023286E"/>
    <w:rsid w:val="002513B3"/>
    <w:rsid w:val="00251AB4"/>
    <w:rsid w:val="00256C58"/>
    <w:rsid w:val="00265BB9"/>
    <w:rsid w:val="002662DA"/>
    <w:rsid w:val="00286346"/>
    <w:rsid w:val="002A08F4"/>
    <w:rsid w:val="002A21BD"/>
    <w:rsid w:val="002A70E3"/>
    <w:rsid w:val="002A7C54"/>
    <w:rsid w:val="002B03FB"/>
    <w:rsid w:val="002B40B9"/>
    <w:rsid w:val="002C43C1"/>
    <w:rsid w:val="002D1447"/>
    <w:rsid w:val="002D645D"/>
    <w:rsid w:val="002E46A2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072C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B4C0C"/>
    <w:rsid w:val="004C017D"/>
    <w:rsid w:val="004D450A"/>
    <w:rsid w:val="004E3895"/>
    <w:rsid w:val="004F3C74"/>
    <w:rsid w:val="00504953"/>
    <w:rsid w:val="00515CA8"/>
    <w:rsid w:val="00515EFE"/>
    <w:rsid w:val="00517B23"/>
    <w:rsid w:val="005306BF"/>
    <w:rsid w:val="005365A7"/>
    <w:rsid w:val="00547BF1"/>
    <w:rsid w:val="0055244C"/>
    <w:rsid w:val="00555EEB"/>
    <w:rsid w:val="00571195"/>
    <w:rsid w:val="00573C96"/>
    <w:rsid w:val="005861F1"/>
    <w:rsid w:val="00586967"/>
    <w:rsid w:val="00591815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57473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70971"/>
    <w:rsid w:val="00780B84"/>
    <w:rsid w:val="00785629"/>
    <w:rsid w:val="00787838"/>
    <w:rsid w:val="007878A7"/>
    <w:rsid w:val="00794CF5"/>
    <w:rsid w:val="00794DBA"/>
    <w:rsid w:val="007A5299"/>
    <w:rsid w:val="007A6A53"/>
    <w:rsid w:val="007B16FB"/>
    <w:rsid w:val="007B3532"/>
    <w:rsid w:val="007B3F6F"/>
    <w:rsid w:val="007C0360"/>
    <w:rsid w:val="007C1B5F"/>
    <w:rsid w:val="007E1F35"/>
    <w:rsid w:val="007E5D1D"/>
    <w:rsid w:val="008035DF"/>
    <w:rsid w:val="0080785E"/>
    <w:rsid w:val="0081190E"/>
    <w:rsid w:val="00821AE0"/>
    <w:rsid w:val="008410C4"/>
    <w:rsid w:val="0084597D"/>
    <w:rsid w:val="0084716C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46A82"/>
    <w:rsid w:val="00957D7F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8484D"/>
    <w:rsid w:val="00B9686C"/>
    <w:rsid w:val="00B9794E"/>
    <w:rsid w:val="00BC3394"/>
    <w:rsid w:val="00BC481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35327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0A82"/>
    <w:rsid w:val="00D02363"/>
    <w:rsid w:val="00D11C92"/>
    <w:rsid w:val="00D306DA"/>
    <w:rsid w:val="00D30BF6"/>
    <w:rsid w:val="00D448BC"/>
    <w:rsid w:val="00D4684F"/>
    <w:rsid w:val="00D51AAD"/>
    <w:rsid w:val="00D6017B"/>
    <w:rsid w:val="00D62F50"/>
    <w:rsid w:val="00D760B6"/>
    <w:rsid w:val="00D83874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DF7F5F"/>
    <w:rsid w:val="00E0144F"/>
    <w:rsid w:val="00E11295"/>
    <w:rsid w:val="00E149B5"/>
    <w:rsid w:val="00E15986"/>
    <w:rsid w:val="00E16038"/>
    <w:rsid w:val="00E32E9A"/>
    <w:rsid w:val="00E4148E"/>
    <w:rsid w:val="00E4346D"/>
    <w:rsid w:val="00E43584"/>
    <w:rsid w:val="00E52D29"/>
    <w:rsid w:val="00E543FB"/>
    <w:rsid w:val="00E64818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E32B1"/>
    <w:rsid w:val="00EE3C82"/>
    <w:rsid w:val="00EF7500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54073"/>
    <w:rsid w:val="00F551A2"/>
    <w:rsid w:val="00F57187"/>
    <w:rsid w:val="00F70206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2C0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ert.luther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lesinski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.cm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1721</Words>
  <Characters>11693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13388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2025-08-27T06:48:00Z</cp:lastPrinted>
  <dcterms:created xsi:type="dcterms:W3CDTF">2025-08-27T06:48:00Z</dcterms:created>
  <dcterms:modified xsi:type="dcterms:W3CDTF">2025-08-27T06:48:00Z</dcterms:modified>
</cp:coreProperties>
</file>