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horzAnchor="margin" w:tblpY="-101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2"/>
        <w:gridCol w:w="5229"/>
        <w:gridCol w:w="2133"/>
      </w:tblGrid>
      <w:tr w:rsidR="00E94C05" w14:paraId="39F263D3" w14:textId="77777777" w:rsidTr="00E94C05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FCEBC" w14:textId="77777777" w:rsidR="00E94C05" w:rsidRDefault="002E2CA4" w:rsidP="00E94C05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object w:dxaOrig="1440" w:dyaOrig="1440" w14:anchorId="7BCD489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2050" type="#_x0000_t75" style="position:absolute;margin-left:26.1pt;margin-top:2.25pt;width:37.35pt;height:35.9pt;z-index:251659264;visibility:visible;mso-wrap-edited:f">
                  <v:imagedata r:id="rId8" o:title=""/>
                </v:shape>
                <o:OLEObject Type="Embed" ProgID="Word.Picture.8" ShapeID="_x0000_s2050" DrawAspect="Content" ObjectID="_1817973211" r:id="rId9"/>
              </w:object>
            </w:r>
          </w:p>
          <w:p w14:paraId="24FACCC7" w14:textId="77777777" w:rsidR="00E94C05" w:rsidRDefault="00E94C05" w:rsidP="00E94C05">
            <w:pPr>
              <w:jc w:val="center"/>
              <w:rPr>
                <w:rFonts w:ascii="Arial Narrow" w:hAnsi="Arial Narrow" w:cs="Arial"/>
              </w:rPr>
            </w:pPr>
          </w:p>
          <w:p w14:paraId="448EB6E6" w14:textId="77777777" w:rsidR="00E94C05" w:rsidRDefault="00E94C05" w:rsidP="00E94C05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B6FC5" w14:textId="77777777" w:rsidR="00E94C05" w:rsidRPr="003922B4" w:rsidRDefault="00E94C05" w:rsidP="00E94C05">
            <w:pPr>
              <w:jc w:val="center"/>
              <w:rPr>
                <w:sz w:val="20"/>
              </w:rPr>
            </w:pPr>
          </w:p>
          <w:p w14:paraId="7BCBA6B7" w14:textId="77777777" w:rsidR="00E94C05" w:rsidRPr="0016373B" w:rsidRDefault="00E94C05" w:rsidP="00E94C05">
            <w:pPr>
              <w:jc w:val="center"/>
              <w:rPr>
                <w:rFonts w:ascii="Arial Narrow" w:hAnsi="Arial Narrow"/>
                <w:bCs/>
                <w:i/>
                <w:sz w:val="20"/>
              </w:rPr>
            </w:pPr>
            <w:r w:rsidRPr="0016373B">
              <w:rPr>
                <w:rFonts w:ascii="Arial Narrow" w:hAnsi="Arial Narrow"/>
                <w:bCs/>
                <w:i/>
                <w:sz w:val="20"/>
              </w:rPr>
              <w:t xml:space="preserve">Umowa na dostawę jednorazową - PROJEKT  </w:t>
            </w:r>
          </w:p>
          <w:p w14:paraId="4EC7A5A1" w14:textId="77777777" w:rsidR="00E94C05" w:rsidRPr="003922B4" w:rsidRDefault="00E94C05" w:rsidP="00E94C05">
            <w:pPr>
              <w:jc w:val="center"/>
              <w:rPr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5C29E1BC" w14:textId="77777777" w:rsidR="00E94C05" w:rsidRPr="003922B4" w:rsidRDefault="00E94C05" w:rsidP="00E94C05">
            <w:pPr>
              <w:jc w:val="center"/>
              <w:rPr>
                <w:sz w:val="20"/>
              </w:rPr>
            </w:pPr>
            <w:r w:rsidRPr="003922B4">
              <w:rPr>
                <w:sz w:val="20"/>
              </w:rPr>
              <w:t>PR25_P01_F21_W</w:t>
            </w:r>
            <w:r>
              <w:rPr>
                <w:sz w:val="20"/>
              </w:rPr>
              <w:t>7</w:t>
            </w:r>
          </w:p>
          <w:p w14:paraId="4DC5D7BE" w14:textId="77777777" w:rsidR="00E94C05" w:rsidRPr="003922B4" w:rsidRDefault="00E94C05" w:rsidP="00E94C05">
            <w:pPr>
              <w:jc w:val="center"/>
              <w:rPr>
                <w:sz w:val="20"/>
              </w:rPr>
            </w:pPr>
          </w:p>
        </w:tc>
      </w:tr>
    </w:tbl>
    <w:p w14:paraId="4FEBE810" w14:textId="2C207ADA" w:rsidR="00047719" w:rsidRPr="00C34D44" w:rsidRDefault="00C34D44" w:rsidP="007147CE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</w:p>
    <w:p w14:paraId="71EDC219" w14:textId="39DDEC41" w:rsidR="00E94C05" w:rsidRPr="00E94C05" w:rsidRDefault="00E94C05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Cs/>
          <w:i/>
          <w:iCs/>
          <w:sz w:val="22"/>
          <w:szCs w:val="22"/>
        </w:rPr>
        <w:t>Załącznik nr 12 do SWZ</w:t>
      </w:r>
    </w:p>
    <w:p w14:paraId="2832943E" w14:textId="4749B691"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E94C05">
        <w:rPr>
          <w:rFonts w:ascii="Arial Narrow" w:hAnsi="Arial Narrow"/>
          <w:b/>
          <w:sz w:val="22"/>
          <w:szCs w:val="22"/>
        </w:rPr>
        <w:t>…</w:t>
      </w:r>
      <w:r w:rsidR="00515CA8" w:rsidRPr="00794DBA">
        <w:rPr>
          <w:rFonts w:ascii="Arial Narrow" w:hAnsi="Arial Narrow"/>
          <w:b/>
          <w:sz w:val="22"/>
          <w:szCs w:val="22"/>
        </w:rPr>
        <w:t>/P</w:t>
      </w:r>
      <w:r w:rsidR="00EA11B9" w:rsidRPr="00794DBA">
        <w:rPr>
          <w:rFonts w:ascii="Arial Narrow" w:hAnsi="Arial Narrow"/>
          <w:b/>
          <w:sz w:val="22"/>
          <w:szCs w:val="22"/>
        </w:rPr>
        <w:t>/20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EC11F7">
        <w:rPr>
          <w:rFonts w:ascii="Arial Narrow" w:hAnsi="Arial Narrow"/>
          <w:b/>
          <w:sz w:val="22"/>
          <w:szCs w:val="22"/>
        </w:rPr>
        <w:t>5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/TU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14:paraId="376DCD9D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</w:p>
    <w:p w14:paraId="0A75D7A1" w14:textId="77777777"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65DDFBED" w14:textId="77777777"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EC11F7">
        <w:rPr>
          <w:rFonts w:ascii="Arial Narrow" w:hAnsi="Arial Narrow"/>
          <w:sz w:val="22"/>
          <w:szCs w:val="22"/>
        </w:rPr>
        <w:t xml:space="preserve">5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14:paraId="10169508" w14:textId="77777777"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14:paraId="4D6016E4" w14:textId="77777777"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14:paraId="7A5B1180" w14:textId="77777777"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14:paraId="12BB5231" w14:textId="77777777" w:rsidR="00C667D3" w:rsidRPr="00794DBA" w:rsidRDefault="00197B4D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………………………………………………………………………</w:t>
      </w:r>
    </w:p>
    <w:p w14:paraId="374CCA7D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1800E917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14:paraId="75FADC5D" w14:textId="77777777"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14:paraId="33E4C0CA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14:paraId="69C4D986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14:paraId="3FD9E935" w14:textId="77777777"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14:paraId="25D475F0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14:paraId="62BD504D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14:paraId="13BE8B31" w14:textId="77777777"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0FEE9BE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14:paraId="4FDF1913" w14:textId="77777777"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3CD1BDED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557006A3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14:paraId="45BB7760" w14:textId="20B6DC9C"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2E2CA4">
        <w:rPr>
          <w:rFonts w:ascii="Arial Narrow" w:hAnsi="Arial Narrow"/>
          <w:sz w:val="22"/>
          <w:szCs w:val="22"/>
        </w:rPr>
        <w:t xml:space="preserve">przetargu nieograniczonego, o którym mowa w art. 132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E94C05" w:rsidRPr="00794DBA">
        <w:rPr>
          <w:rFonts w:ascii="Arial Narrow" w:hAnsi="Arial Narrow"/>
          <w:b/>
          <w:bCs/>
          <w:sz w:val="22"/>
          <w:szCs w:val="22"/>
        </w:rPr>
        <w:t xml:space="preserve">DUUE </w:t>
      </w:r>
      <w:r w:rsidR="00E94C05">
        <w:rPr>
          <w:rFonts w:ascii="Arial Narrow" w:hAnsi="Arial Narrow"/>
          <w:b/>
          <w:bCs/>
          <w:sz w:val="22"/>
          <w:szCs w:val="22"/>
        </w:rPr>
        <w:t xml:space="preserve">Nr </w:t>
      </w:r>
      <w:r w:rsidR="00E94C0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E94C05">
        <w:rPr>
          <w:rFonts w:ascii="Arial Narrow" w:hAnsi="Arial Narrow"/>
          <w:b/>
          <w:bCs/>
          <w:sz w:val="22"/>
          <w:szCs w:val="22"/>
        </w:rPr>
        <w:t>….</w:t>
      </w:r>
      <w:r w:rsidR="00E94C05" w:rsidRPr="00794DBA">
        <w:rPr>
          <w:rFonts w:ascii="Arial Narrow" w:hAnsi="Arial Narrow"/>
          <w:b/>
          <w:bCs/>
          <w:sz w:val="22"/>
          <w:szCs w:val="22"/>
        </w:rPr>
        <w:t xml:space="preserve">…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>
        <w:rPr>
          <w:rFonts w:ascii="Arial Narrow" w:hAnsi="Arial Narrow"/>
          <w:b/>
          <w:bCs/>
          <w:sz w:val="22"/>
          <w:szCs w:val="22"/>
        </w:rPr>
        <w:t xml:space="preserve"> r.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E94C05">
        <w:rPr>
          <w:rFonts w:ascii="Arial Narrow" w:hAnsi="Arial Narrow"/>
          <w:sz w:val="22"/>
          <w:szCs w:val="22"/>
        </w:rPr>
        <w:t xml:space="preserve">„ </w:t>
      </w:r>
      <w:r w:rsidR="00E94C05" w:rsidRPr="00E94C05">
        <w:rPr>
          <w:rFonts w:ascii="Arial Narrow" w:hAnsi="Arial Narrow"/>
          <w:b/>
          <w:bCs/>
          <w:sz w:val="22"/>
          <w:szCs w:val="22"/>
        </w:rPr>
        <w:t>Zakup sprzętu do diagnostyki genetycznej" w 2025r</w:t>
      </w:r>
      <w:r w:rsidR="00E94C05" w:rsidRPr="00E94C05">
        <w:rPr>
          <w:rFonts w:ascii="Arial Narrow" w:hAnsi="Arial Narrow"/>
          <w:sz w:val="22"/>
          <w:szCs w:val="22"/>
        </w:rPr>
        <w:t>.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w ramach </w:t>
      </w:r>
      <w:r w:rsidR="00E94C05">
        <w:rPr>
          <w:rFonts w:ascii="Arial Narrow" w:hAnsi="Arial Narrow"/>
          <w:b/>
          <w:bCs/>
          <w:sz w:val="22"/>
          <w:szCs w:val="22"/>
        </w:rPr>
        <w:t xml:space="preserve">zadania Narodowej Strategii Onkologicznej 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7903F3">
        <w:rPr>
          <w:rFonts w:ascii="Arial Narrow" w:hAnsi="Arial Narrow"/>
          <w:b/>
          <w:bCs/>
          <w:sz w:val="22"/>
          <w:szCs w:val="22"/>
        </w:rPr>
        <w:t xml:space="preserve">92/2025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14:paraId="43DF87C0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14:paraId="71679D79" w14:textId="77777777"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14:paraId="2F112B29" w14:textId="45A99EBB"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3F1E97">
        <w:rPr>
          <w:rFonts w:ascii="Arial Narrow" w:hAnsi="Arial Narrow"/>
          <w:sz w:val="22"/>
          <w:szCs w:val="22"/>
        </w:rPr>
        <w:t xml:space="preserve"> 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F3203C">
        <w:rPr>
          <w:rFonts w:ascii="Arial Narrow" w:hAnsi="Arial Narrow"/>
          <w:sz w:val="22"/>
          <w:szCs w:val="22"/>
        </w:rPr>
        <w:t xml:space="preserve"> – zadanie …..</w:t>
      </w:r>
    </w:p>
    <w:p w14:paraId="40B195A4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14:paraId="77C694EF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14:paraId="184C854B" w14:textId="77777777" w:rsidR="00C44506" w:rsidRPr="00E94C05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6710FE">
        <w:rPr>
          <w:rFonts w:ascii="Arial Narrow" w:hAnsi="Arial Narrow"/>
          <w:sz w:val="22"/>
          <w:szCs w:val="22"/>
        </w:rPr>
        <w:t xml:space="preserve"> zainstalować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957D7F">
        <w:rPr>
          <w:rFonts w:ascii="Arial Narrow" w:hAnsi="Arial Narrow"/>
          <w:sz w:val="22"/>
          <w:szCs w:val="22"/>
        </w:rPr>
        <w:t xml:space="preserve">sprzęt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6710FE">
        <w:rPr>
          <w:rFonts w:ascii="Arial Narrow" w:hAnsi="Arial Narrow"/>
          <w:b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6710FE">
        <w:rPr>
          <w:rFonts w:ascii="Arial Narrow" w:hAnsi="Arial Narrow"/>
          <w:sz w:val="22"/>
          <w:szCs w:val="22"/>
        </w:rPr>
        <w:t xml:space="preserve"> i instalacja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</w:p>
    <w:p w14:paraId="3EC09EBF" w14:textId="77777777" w:rsidR="00E94C05" w:rsidRPr="00794DBA" w:rsidRDefault="00E94C05" w:rsidP="00E94C05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bCs/>
          <w:sz w:val="22"/>
          <w:szCs w:val="22"/>
        </w:rPr>
      </w:pPr>
    </w:p>
    <w:p w14:paraId="4AA25A73" w14:textId="77777777" w:rsidR="0016373B" w:rsidRPr="006710FE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</w:t>
      </w:r>
      <w:r w:rsidR="006710FE">
        <w:rPr>
          <w:rFonts w:ascii="Arial Narrow" w:hAnsi="Arial Narrow"/>
          <w:bCs/>
          <w:sz w:val="22"/>
          <w:szCs w:val="22"/>
        </w:rPr>
        <w:t xml:space="preserve">instalacja </w:t>
      </w:r>
      <w:r w:rsidR="0007707E" w:rsidRPr="00794DBA">
        <w:rPr>
          <w:rFonts w:ascii="Arial Narrow" w:hAnsi="Arial Narrow"/>
          <w:bCs/>
          <w:sz w:val="22"/>
          <w:szCs w:val="22"/>
        </w:rPr>
        <w:t>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>
        <w:rPr>
          <w:rFonts w:ascii="Arial Narrow" w:hAnsi="Arial Narrow"/>
          <w:sz w:val="22"/>
          <w:szCs w:val="22"/>
        </w:rPr>
        <w:t>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 w:rsidRPr="006710FE">
        <w:rPr>
          <w:rFonts w:ascii="Arial Narrow" w:hAnsi="Arial Narrow"/>
          <w:sz w:val="22"/>
          <w:szCs w:val="22"/>
        </w:rPr>
        <w:t>………………………………</w:t>
      </w:r>
      <w:r w:rsidR="00C87BCF" w:rsidRPr="006710FE">
        <w:rPr>
          <w:rFonts w:ascii="Arial Narrow" w:hAnsi="Arial Narrow"/>
          <w:sz w:val="22"/>
          <w:szCs w:val="22"/>
        </w:rPr>
        <w:t>lub inna upoważniona osoba.</w:t>
      </w:r>
    </w:p>
    <w:p w14:paraId="5174BD33" w14:textId="77777777"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14:paraId="068B3C0D" w14:textId="77777777"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14:paraId="268B6F21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14:paraId="4E330580" w14:textId="77777777"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14:paraId="1666E867" w14:textId="77777777" w:rsidR="00C44506" w:rsidRPr="006710FE" w:rsidRDefault="00EB06CE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 w:rsidRPr="006710FE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6710FE">
        <w:rPr>
          <w:rFonts w:ascii="Arial Narrow" w:hAnsi="Arial Narrow"/>
          <w:sz w:val="22"/>
          <w:szCs w:val="22"/>
        </w:rPr>
        <w:t xml:space="preserve">zobowiązany jest do przeprowadzenia szkolenia w zakresie obsługi przedmiotu zamówienia w terminie określonym w § 2 ust. 1 niniejszej umowy.  </w:t>
      </w:r>
      <w:r w:rsidRPr="006710FE">
        <w:rPr>
          <w:rFonts w:ascii="Arial Narrow" w:hAnsi="Arial Narrow"/>
          <w:bCs/>
          <w:sz w:val="22"/>
          <w:szCs w:val="22"/>
        </w:rPr>
        <w:t xml:space="preserve">Z przeprowadzonego szkolenia </w:t>
      </w:r>
      <w:r w:rsidRPr="006710FE">
        <w:rPr>
          <w:rFonts w:ascii="Arial Narrow" w:hAnsi="Arial Narrow"/>
          <w:b/>
          <w:sz w:val="22"/>
        </w:rPr>
        <w:t>Wykonawca</w:t>
      </w:r>
      <w:r w:rsidRPr="006710FE">
        <w:rPr>
          <w:rFonts w:ascii="Arial Narrow" w:hAnsi="Arial Narrow"/>
          <w:bCs/>
          <w:sz w:val="22"/>
          <w:szCs w:val="22"/>
        </w:rPr>
        <w:t xml:space="preserve"> dostarczy wypełnioną listę uczestnictwa szkolenia wraz z podpisem osoby przeprowadzającej szkolenie. </w:t>
      </w:r>
      <w:r w:rsidR="00603E84" w:rsidRPr="006710FE">
        <w:rPr>
          <w:rFonts w:ascii="Arial Narrow" w:hAnsi="Arial Narrow"/>
          <w:bCs/>
          <w:sz w:val="22"/>
          <w:szCs w:val="22"/>
        </w:rPr>
        <w:t>Druk (wzór) l</w:t>
      </w:r>
      <w:r w:rsidRPr="006710FE">
        <w:rPr>
          <w:rFonts w:ascii="Arial Narrow" w:hAnsi="Arial Narrow"/>
          <w:bCs/>
          <w:sz w:val="22"/>
          <w:szCs w:val="22"/>
        </w:rPr>
        <w:t>ist</w:t>
      </w:r>
      <w:r w:rsidR="00603E84" w:rsidRPr="006710FE">
        <w:rPr>
          <w:rFonts w:ascii="Arial Narrow" w:hAnsi="Arial Narrow"/>
          <w:bCs/>
          <w:sz w:val="22"/>
          <w:szCs w:val="22"/>
        </w:rPr>
        <w:t>y</w:t>
      </w:r>
      <w:r w:rsidRPr="006710FE">
        <w:rPr>
          <w:rFonts w:ascii="Arial Narrow" w:hAnsi="Arial Narrow"/>
          <w:bCs/>
          <w:sz w:val="22"/>
          <w:szCs w:val="22"/>
        </w:rPr>
        <w:t xml:space="preserve"> uczestnictwa szkolenia zostanie przekazan</w:t>
      </w:r>
      <w:r w:rsidR="00603E84" w:rsidRPr="006710FE">
        <w:rPr>
          <w:rFonts w:ascii="Arial Narrow" w:hAnsi="Arial Narrow"/>
          <w:bCs/>
          <w:sz w:val="22"/>
          <w:szCs w:val="22"/>
        </w:rPr>
        <w:t>y</w:t>
      </w:r>
      <w:r w:rsidR="006710FE" w:rsidRPr="006710FE">
        <w:rPr>
          <w:rFonts w:ascii="Arial Narrow" w:hAnsi="Arial Narrow"/>
          <w:bCs/>
          <w:sz w:val="22"/>
          <w:szCs w:val="22"/>
        </w:rPr>
        <w:t xml:space="preserve"> </w:t>
      </w:r>
      <w:r w:rsidRPr="006710FE">
        <w:rPr>
          <w:rFonts w:ascii="Arial Narrow" w:hAnsi="Arial Narrow"/>
          <w:b/>
          <w:sz w:val="22"/>
        </w:rPr>
        <w:t>Wykonawcy</w:t>
      </w:r>
      <w:r w:rsidRPr="006710FE">
        <w:rPr>
          <w:rFonts w:ascii="Arial Narrow" w:hAnsi="Arial Narrow"/>
          <w:bCs/>
          <w:sz w:val="22"/>
          <w:szCs w:val="22"/>
        </w:rPr>
        <w:t xml:space="preserve"> przez </w:t>
      </w:r>
      <w:r w:rsidRPr="006710FE">
        <w:rPr>
          <w:rFonts w:ascii="Arial Narrow" w:hAnsi="Arial Narrow"/>
          <w:b/>
          <w:sz w:val="22"/>
        </w:rPr>
        <w:t>Zamawiającego</w:t>
      </w:r>
      <w:r w:rsidRPr="006710FE">
        <w:rPr>
          <w:rFonts w:ascii="Arial Narrow" w:hAnsi="Arial Narrow"/>
          <w:bCs/>
          <w:sz w:val="22"/>
          <w:szCs w:val="22"/>
        </w:rPr>
        <w:t xml:space="preserve">. </w:t>
      </w:r>
      <w:r w:rsidR="006A127A" w:rsidRPr="006710FE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 w:rsidRPr="006710FE">
        <w:rPr>
          <w:rFonts w:ascii="Arial Narrow" w:hAnsi="Arial Narrow"/>
          <w:sz w:val="22"/>
          <w:szCs w:val="22"/>
        </w:rPr>
        <w:t>dodatkowego</w:t>
      </w:r>
      <w:r w:rsidR="006A127A" w:rsidRPr="006710FE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0"/>
    <w:p w14:paraId="04EE7649" w14:textId="77777777"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 xml:space="preserve">nazewnictwo zgodne </w:t>
      </w:r>
      <w:r w:rsidR="006710FE">
        <w:rPr>
          <w:rFonts w:ascii="Arial Narrow" w:hAnsi="Arial Narrow"/>
          <w:sz w:val="22"/>
          <w:szCs w:val="22"/>
        </w:rPr>
        <w:t>z nazwą zadania</w:t>
      </w:r>
      <w:r w:rsidR="00610ABA" w:rsidRPr="00794DBA">
        <w:rPr>
          <w:rFonts w:ascii="Arial Narrow" w:hAnsi="Arial Narrow"/>
          <w:sz w:val="22"/>
          <w:szCs w:val="22"/>
        </w:rPr>
        <w:t>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14:paraId="4B3C9135" w14:textId="77777777"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="006710FE">
        <w:rPr>
          <w:rFonts w:ascii="Arial Narrow" w:hAnsi="Arial Narrow"/>
          <w:b w:val="0"/>
          <w:i w:val="0"/>
          <w:sz w:val="22"/>
          <w:szCs w:val="22"/>
        </w:rPr>
        <w:t xml:space="preserve"> </w:t>
      </w:r>
      <w:hyperlink r:id="rId10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14:paraId="6D9B6B0E" w14:textId="77777777"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14:paraId="7E66D8E4" w14:textId="77777777"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14:paraId="4A9B96BE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14:paraId="4DF2D0DD" w14:textId="77777777"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="006710FE">
        <w:rPr>
          <w:rFonts w:ascii="Arial Narrow" w:hAnsi="Arial Narrow"/>
          <w:sz w:val="22"/>
          <w:szCs w:val="22"/>
        </w:rPr>
        <w:t xml:space="preserve"> i instalacji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14:paraId="77437FF4" w14:textId="77777777"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14:paraId="7390B364" w14:textId="77777777"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14:paraId="113EF7FF" w14:textId="77777777"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14:paraId="37BC9E12" w14:textId="77777777"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EC78C2F" w14:textId="223A1BA6" w:rsidR="00B810F7" w:rsidRDefault="00B810F7">
      <w:pPr>
        <w:rPr>
          <w:rFonts w:ascii="Arial Narrow" w:hAnsi="Arial Narrow"/>
          <w:sz w:val="22"/>
          <w:szCs w:val="22"/>
        </w:rPr>
      </w:pPr>
    </w:p>
    <w:p w14:paraId="78C68694" w14:textId="77777777" w:rsidR="002E2CA4" w:rsidRDefault="002E2CA4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14:paraId="22A0B7EC" w14:textId="2A437404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14:paraId="0ABCAA1C" w14:textId="77777777"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14:paraId="02D6B1B1" w14:textId="77777777"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14:paraId="016B8BA7" w14:textId="77777777"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14:paraId="15D92990" w14:textId="77777777"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14:paraId="471C4403" w14:textId="77777777"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14:paraId="2269F17A" w14:textId="77777777"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14:paraId="55619ED3" w14:textId="77777777"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14:paraId="1D16E5C3" w14:textId="77777777"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2792CE7" w14:textId="77777777"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14:paraId="4DBC6333" w14:textId="173B5237" w:rsidR="00C44506" w:rsidRPr="00794DBA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0D28D7">
        <w:rPr>
          <w:rFonts w:ascii="Arial Narrow" w:hAnsi="Arial Narrow"/>
          <w:sz w:val="22"/>
          <w:szCs w:val="22"/>
        </w:rPr>
        <w:t xml:space="preserve">Nadzór ze strony </w:t>
      </w:r>
      <w:r w:rsidRPr="000D28D7">
        <w:rPr>
          <w:rFonts w:ascii="Arial Narrow" w:hAnsi="Arial Narrow"/>
          <w:b/>
          <w:sz w:val="22"/>
          <w:szCs w:val="22"/>
        </w:rPr>
        <w:t>Zamawiającego</w:t>
      </w:r>
      <w:r w:rsidRPr="000D28D7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0D28D7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 adres e-mail: </w:t>
      </w:r>
      <w:hyperlink r:id="rId11" w:history="1">
        <w:r w:rsidR="000D28D7" w:rsidRPr="000D28D7">
          <w:rPr>
            <w:rStyle w:val="Hipercze"/>
            <w:rFonts w:ascii="Arial Narrow" w:hAnsi="Arial Narrow"/>
            <w:sz w:val="22"/>
            <w:szCs w:val="22"/>
          </w:rPr>
          <w:t>p.lesinski@10wsk.mil.pl</w:t>
        </w:r>
      </w:hyperlink>
      <w:r w:rsidR="003F1E97">
        <w:t xml:space="preserve"> </w:t>
      </w:r>
      <w:r w:rsidR="000D13C7" w:rsidRPr="000D28D7">
        <w:rPr>
          <w:rFonts w:ascii="Arial Narrow" w:hAnsi="Arial Narrow"/>
          <w:sz w:val="22"/>
          <w:szCs w:val="22"/>
        </w:rPr>
        <w:t>lub osoba go zastępująca</w:t>
      </w:r>
      <w:r w:rsidR="000D28D7">
        <w:rPr>
          <w:rFonts w:ascii="Arial Narrow" w:hAnsi="Arial Narrow"/>
          <w:sz w:val="22"/>
          <w:szCs w:val="22"/>
        </w:rPr>
        <w:t>.</w:t>
      </w:r>
    </w:p>
    <w:p w14:paraId="4F3667BB" w14:textId="4743E1E4"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7903F3">
        <w:rPr>
          <w:rFonts w:ascii="Arial Narrow" w:hAnsi="Arial Narrow"/>
          <w:sz w:val="22"/>
          <w:szCs w:val="22"/>
        </w:rPr>
        <w:t>Daria Wiśniewska</w:t>
      </w:r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CF42FA">
        <w:rPr>
          <w:rFonts w:ascii="Arial Narrow" w:hAnsi="Arial Narrow"/>
          <w:sz w:val="22"/>
          <w:szCs w:val="22"/>
        </w:rPr>
        <w:t>………………………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2" w:history="1">
        <w:r w:rsidR="00CF42FA">
          <w:rPr>
            <w:rStyle w:val="Hipercze"/>
            <w:rFonts w:ascii="Arial Narrow" w:hAnsi="Arial Narrow"/>
            <w:sz w:val="22"/>
            <w:szCs w:val="22"/>
          </w:rPr>
          <w:t>……………………………………</w:t>
        </w:r>
      </w:hyperlink>
    </w:p>
    <w:p w14:paraId="7536405B" w14:textId="77777777"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14:paraId="3D4FD194" w14:textId="77777777"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14:paraId="3A27F19C" w14:textId="77777777" w:rsidR="000C7023" w:rsidRPr="00EB06C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14:paraId="296CB528" w14:textId="77777777" w:rsidR="00EB06CE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6710FE">
        <w:rPr>
          <w:rFonts w:ascii="Arial Narrow" w:hAnsi="Arial Narrow"/>
          <w:sz w:val="22"/>
          <w:szCs w:val="22"/>
        </w:rPr>
        <w:t xml:space="preserve">1-3 niniejszego </w:t>
      </w:r>
      <w:r w:rsidR="006710FE" w:rsidRPr="006710FE">
        <w:rPr>
          <w:rFonts w:ascii="Arial Narrow" w:hAnsi="Arial Narrow"/>
          <w:sz w:val="22"/>
          <w:szCs w:val="22"/>
        </w:rPr>
        <w:t>paragrafu</w:t>
      </w:r>
      <w:r w:rsidRPr="006710FE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14:paraId="4A6E7DF2" w14:textId="77777777" w:rsidR="006710FE" w:rsidRPr="006710FE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14:paraId="0BE29285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14:paraId="0E1BB77C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14:paraId="585AC83E" w14:textId="77777777"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DC0D535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14:paraId="3534F283" w14:textId="3EFAE96B" w:rsidR="00B810F7" w:rsidRDefault="00EE3C82" w:rsidP="00B810F7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netto...........…….......( słownie: ......................………………………..... )</w:t>
      </w:r>
      <w:r w:rsidR="00B810F7" w:rsidRPr="00B810F7">
        <w:rPr>
          <w:rFonts w:ascii="Arial Narrow" w:hAnsi="Arial Narrow"/>
          <w:sz w:val="22"/>
          <w:szCs w:val="22"/>
        </w:rPr>
        <w:t xml:space="preserve"> </w:t>
      </w:r>
      <w:r w:rsidR="00B810F7">
        <w:rPr>
          <w:rFonts w:ascii="Arial Narrow" w:hAnsi="Arial Narrow"/>
          <w:sz w:val="22"/>
          <w:szCs w:val="22"/>
        </w:rPr>
        <w:t xml:space="preserve">w tym: </w:t>
      </w:r>
    </w:p>
    <w:p w14:paraId="4B4865BA" w14:textId="0FFD37F8" w:rsidR="00B810F7" w:rsidRDefault="00B810F7" w:rsidP="00B810F7">
      <w:pPr>
        <w:pStyle w:val="Akapitzlist"/>
        <w:numPr>
          <w:ilvl w:val="0"/>
          <w:numId w:val="21"/>
        </w:numPr>
        <w:overflowPunct w:val="0"/>
        <w:autoSpaceDE w:val="0"/>
        <w:autoSpaceDN w:val="0"/>
        <w:adjustRightInd w:val="0"/>
        <w:spacing w:line="276" w:lineRule="auto"/>
        <w:ind w:left="851"/>
        <w:jc w:val="both"/>
        <w:rPr>
          <w:rFonts w:ascii="Arial Narrow" w:hAnsi="Arial Narrow"/>
          <w:sz w:val="22"/>
          <w:szCs w:val="22"/>
        </w:rPr>
      </w:pPr>
      <w:r w:rsidRPr="00B810F7">
        <w:rPr>
          <w:rFonts w:ascii="Arial Narrow" w:hAnsi="Arial Narrow"/>
          <w:i/>
          <w:iCs/>
          <w:sz w:val="22"/>
          <w:szCs w:val="22"/>
        </w:rPr>
        <w:t>Sprzęt (nazwa sprzętu)</w:t>
      </w:r>
      <w:r>
        <w:rPr>
          <w:rFonts w:ascii="Arial Narrow" w:hAnsi="Arial Narrow"/>
          <w:sz w:val="22"/>
          <w:szCs w:val="22"/>
        </w:rPr>
        <w:t xml:space="preserve">  ( wartość netto  …….…PLN, (słownie…………………........ ) + … % VAT, tj.  ………….zł ( słownie  ……………………),  wartość  brutto  ……….. PLN ( słownie ………………………….)</w:t>
      </w:r>
    </w:p>
    <w:p w14:paraId="33737E1E" w14:textId="364ECD5C" w:rsidR="00B810F7" w:rsidRDefault="00B810F7" w:rsidP="00B810F7">
      <w:pPr>
        <w:pStyle w:val="Akapitzlist"/>
        <w:numPr>
          <w:ilvl w:val="0"/>
          <w:numId w:val="21"/>
        </w:numPr>
        <w:overflowPunct w:val="0"/>
        <w:autoSpaceDE w:val="0"/>
        <w:autoSpaceDN w:val="0"/>
        <w:adjustRightInd w:val="0"/>
        <w:spacing w:line="276" w:lineRule="auto"/>
        <w:ind w:left="851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dostawa, montaż, instalacja, uruchomienie, szkolenie, serwis (wartość netto  ..……….PLN, (słownie………………….. ) + … % VAT, tj.  …….….zł ( słownie  …………………)  wartość  brutto  ………. PLN ( słownie …………………………….).</w:t>
      </w:r>
    </w:p>
    <w:p w14:paraId="37ED79FE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14:paraId="2C6DD958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14:paraId="0D37D72B" w14:textId="77777777"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32464A10" w14:textId="77777777"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4D941F8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14:paraId="468B58F6" w14:textId="77777777" w:rsidR="0073189A" w:rsidRPr="006710FE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/>
          <w:sz w:val="22"/>
          <w:szCs w:val="22"/>
        </w:rPr>
        <w:t>Wykonawca</w:t>
      </w:r>
      <w:r w:rsidRPr="006710FE">
        <w:rPr>
          <w:rFonts w:ascii="Arial Narrow" w:hAnsi="Arial Narrow"/>
          <w:sz w:val="22"/>
          <w:szCs w:val="22"/>
        </w:rPr>
        <w:t xml:space="preserve"> zapłaci </w:t>
      </w:r>
      <w:r w:rsidRPr="006710FE">
        <w:rPr>
          <w:rFonts w:ascii="Arial Narrow" w:hAnsi="Arial Narrow"/>
          <w:b/>
          <w:sz w:val="22"/>
          <w:szCs w:val="22"/>
        </w:rPr>
        <w:t>Zamawiającemu</w:t>
      </w:r>
      <w:r w:rsidR="00D6017B" w:rsidRPr="006710FE">
        <w:rPr>
          <w:rFonts w:ascii="Arial Narrow" w:hAnsi="Arial Narrow"/>
          <w:sz w:val="22"/>
          <w:szCs w:val="22"/>
        </w:rPr>
        <w:t xml:space="preserve"> kar</w:t>
      </w:r>
      <w:r w:rsidR="000436F1" w:rsidRPr="006710FE">
        <w:rPr>
          <w:rFonts w:ascii="Arial Narrow" w:hAnsi="Arial Narrow"/>
          <w:sz w:val="22"/>
          <w:szCs w:val="22"/>
        </w:rPr>
        <w:t>ę</w:t>
      </w:r>
      <w:r w:rsidRPr="006710FE">
        <w:rPr>
          <w:rFonts w:ascii="Arial Narrow" w:hAnsi="Arial Narrow"/>
          <w:sz w:val="22"/>
          <w:szCs w:val="22"/>
        </w:rPr>
        <w:t xml:space="preserve"> umown</w:t>
      </w:r>
      <w:r w:rsidR="00D6017B" w:rsidRPr="006710FE">
        <w:rPr>
          <w:rFonts w:ascii="Arial Narrow" w:hAnsi="Arial Narrow"/>
          <w:sz w:val="22"/>
          <w:szCs w:val="22"/>
        </w:rPr>
        <w:t xml:space="preserve">ą </w:t>
      </w:r>
      <w:r w:rsidRPr="006710FE">
        <w:rPr>
          <w:rFonts w:ascii="Arial Narrow" w:hAnsi="Arial Narrow"/>
          <w:sz w:val="22"/>
          <w:szCs w:val="22"/>
        </w:rPr>
        <w:t xml:space="preserve">w </w:t>
      </w:r>
      <w:r w:rsidR="0004104B" w:rsidRPr="006710FE">
        <w:rPr>
          <w:rFonts w:ascii="Arial Narrow" w:hAnsi="Arial Narrow"/>
          <w:sz w:val="22"/>
          <w:szCs w:val="22"/>
        </w:rPr>
        <w:t>następujących przypadkach</w:t>
      </w:r>
      <w:r w:rsidR="00F815CE" w:rsidRPr="006710FE">
        <w:rPr>
          <w:rFonts w:ascii="Arial Narrow" w:hAnsi="Arial Narrow"/>
          <w:sz w:val="22"/>
          <w:szCs w:val="22"/>
        </w:rPr>
        <w:t>:</w:t>
      </w:r>
    </w:p>
    <w:p w14:paraId="6AE0AF0E" w14:textId="77777777" w:rsidR="00EB06CE" w:rsidRPr="006710FE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lastRenderedPageBreak/>
        <w:t>10% wartości umowy brutto, o której mowa w §1 ust. 4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EB06CE" w:rsidRPr="006710FE">
        <w:rPr>
          <w:rFonts w:ascii="Arial Narrow" w:hAnsi="Arial Narrow"/>
          <w:sz w:val="22"/>
          <w:szCs w:val="22"/>
        </w:rPr>
        <w:t>za odstąpieni</w:t>
      </w:r>
      <w:r w:rsidR="00603E84" w:rsidRPr="006710FE">
        <w:rPr>
          <w:rFonts w:ascii="Arial Narrow" w:hAnsi="Arial Narrow"/>
          <w:sz w:val="22"/>
          <w:szCs w:val="22"/>
        </w:rPr>
        <w:t>e</w:t>
      </w:r>
      <w:r w:rsidR="00EB06CE" w:rsidRPr="006710FE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6710FE">
        <w:rPr>
          <w:rFonts w:ascii="Arial Narrow" w:hAnsi="Arial Narrow"/>
          <w:sz w:val="22"/>
          <w:szCs w:val="22"/>
        </w:rPr>
        <w:br/>
      </w:r>
      <w:r w:rsidR="00EB06CE" w:rsidRPr="006710FE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14:paraId="48A8962F" w14:textId="77777777" w:rsidR="001769AE" w:rsidRPr="00794DB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0,</w:t>
      </w:r>
      <w:r w:rsidR="00603E84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% wartości umowy </w:t>
      </w:r>
      <w:r w:rsidRPr="006710FE">
        <w:rPr>
          <w:rFonts w:ascii="Arial Narrow" w:hAnsi="Arial Narrow"/>
          <w:sz w:val="22"/>
          <w:szCs w:val="22"/>
        </w:rPr>
        <w:t>brutto, o której mowa w § 1 ust. 4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04104B" w:rsidRPr="006710FE">
        <w:rPr>
          <w:rFonts w:ascii="Arial Narrow" w:hAnsi="Arial Narrow"/>
          <w:sz w:val="22"/>
          <w:szCs w:val="22"/>
        </w:rPr>
        <w:t>za</w:t>
      </w:r>
      <w:r w:rsidR="0004104B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każdy </w:t>
      </w:r>
      <w:r w:rsidR="00FF22C0">
        <w:rPr>
          <w:rFonts w:ascii="Arial Narrow" w:hAnsi="Arial Narrow"/>
          <w:sz w:val="22"/>
          <w:szCs w:val="22"/>
        </w:rPr>
        <w:t xml:space="preserve">rozpoczęty </w:t>
      </w:r>
      <w:r w:rsidRPr="00794DBA">
        <w:rPr>
          <w:rFonts w:ascii="Arial Narrow" w:hAnsi="Arial Narrow"/>
          <w:sz w:val="22"/>
          <w:szCs w:val="22"/>
        </w:rPr>
        <w:t>dzień zwłoki</w:t>
      </w:r>
      <w:r>
        <w:rPr>
          <w:rFonts w:ascii="Arial Narrow" w:hAnsi="Arial Narrow"/>
          <w:sz w:val="22"/>
          <w:szCs w:val="22"/>
        </w:rPr>
        <w:t xml:space="preserve"> w </w:t>
      </w:r>
      <w:r w:rsidR="0004104B" w:rsidRPr="00794DBA">
        <w:rPr>
          <w:rFonts w:ascii="Arial Narrow" w:hAnsi="Arial Narrow"/>
          <w:sz w:val="22"/>
          <w:szCs w:val="22"/>
        </w:rPr>
        <w:t>wykonani</w:t>
      </w:r>
      <w:r>
        <w:rPr>
          <w:rFonts w:ascii="Arial Narrow" w:hAnsi="Arial Narrow"/>
          <w:sz w:val="22"/>
          <w:szCs w:val="22"/>
        </w:rPr>
        <w:t>u</w:t>
      </w:r>
      <w:r w:rsidR="0004104B" w:rsidRPr="00794DBA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>
        <w:rPr>
          <w:rFonts w:ascii="Arial Narrow" w:hAnsi="Arial Narrow"/>
          <w:sz w:val="22"/>
          <w:szCs w:val="22"/>
        </w:rPr>
        <w:t>,</w:t>
      </w:r>
    </w:p>
    <w:p w14:paraId="06966AB6" w14:textId="77777777" w:rsidR="0004104B" w:rsidRPr="006710FE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0,5 % </w:t>
      </w:r>
      <w:r w:rsidRPr="006710FE">
        <w:rPr>
          <w:rFonts w:ascii="Arial Narrow" w:hAnsi="Arial Narrow"/>
          <w:sz w:val="22"/>
          <w:szCs w:val="22"/>
        </w:rPr>
        <w:t>wartości brutto umowy, o której mowa w § 1 ust. 4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za każdy </w:t>
      </w:r>
      <w:r w:rsidR="00FF22C0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w </w:t>
      </w:r>
      <w:r w:rsidR="0004104B" w:rsidRPr="006710FE">
        <w:rPr>
          <w:rFonts w:ascii="Arial Narrow" w:hAnsi="Arial Narrow"/>
          <w:sz w:val="22"/>
          <w:szCs w:val="22"/>
        </w:rPr>
        <w:t>usunięci</w:t>
      </w:r>
      <w:r w:rsidRPr="006710FE">
        <w:rPr>
          <w:rFonts w:ascii="Arial Narrow" w:hAnsi="Arial Narrow"/>
          <w:sz w:val="22"/>
          <w:szCs w:val="22"/>
        </w:rPr>
        <w:t>u</w:t>
      </w:r>
      <w:r w:rsidR="0004104B" w:rsidRPr="006710FE">
        <w:rPr>
          <w:rFonts w:ascii="Arial Narrow" w:hAnsi="Arial Narrow"/>
          <w:sz w:val="22"/>
          <w:szCs w:val="22"/>
        </w:rPr>
        <w:t xml:space="preserve"> wad stwierdzonych w o</w:t>
      </w:r>
      <w:r w:rsidR="0015685F" w:rsidRPr="006710FE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6710FE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6710FE">
        <w:rPr>
          <w:rFonts w:ascii="Arial Narrow" w:hAnsi="Arial Narrow"/>
          <w:sz w:val="22"/>
          <w:szCs w:val="22"/>
        </w:rPr>
        <w:t>ę</w:t>
      </w:r>
      <w:r w:rsidR="0004104B" w:rsidRPr="006710FE">
        <w:rPr>
          <w:rFonts w:ascii="Arial Narrow" w:hAnsi="Arial Narrow"/>
          <w:sz w:val="22"/>
          <w:szCs w:val="22"/>
        </w:rPr>
        <w:t xml:space="preserve">cie wad, </w:t>
      </w:r>
    </w:p>
    <w:p w14:paraId="53886F3B" w14:textId="77777777" w:rsidR="0073189A" w:rsidRPr="006710FE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>0,5% wartości brutto umowy, o której mowa w § 1 ust. 4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za każdy </w:t>
      </w:r>
      <w:r w:rsidR="00FF22C0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</w:t>
      </w:r>
      <w:r w:rsidR="0073189A" w:rsidRPr="006710FE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6710FE">
        <w:rPr>
          <w:rFonts w:ascii="Arial Narrow" w:hAnsi="Arial Narrow"/>
          <w:sz w:val="22"/>
          <w:szCs w:val="22"/>
        </w:rPr>
        <w:t xml:space="preserve"> w</w:t>
      </w:r>
      <w:r w:rsidR="0015685F" w:rsidRPr="006710FE">
        <w:rPr>
          <w:rFonts w:ascii="Arial Narrow" w:hAnsi="Arial Narrow"/>
          <w:sz w:val="22"/>
          <w:szCs w:val="22"/>
        </w:rPr>
        <w:t xml:space="preserve"> okresie gwarancji</w:t>
      </w:r>
      <w:r w:rsidR="00A04A7E" w:rsidRPr="006710FE">
        <w:rPr>
          <w:rFonts w:ascii="Arial Narrow" w:hAnsi="Arial Narrow"/>
          <w:sz w:val="22"/>
          <w:szCs w:val="22"/>
        </w:rPr>
        <w:t>.</w:t>
      </w:r>
    </w:p>
    <w:p w14:paraId="341FFD3B" w14:textId="77777777"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14:paraId="4A428F42" w14:textId="77777777"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</w:p>
    <w:p w14:paraId="767EB41C" w14:textId="77777777" w:rsidR="00EB06CE" w:rsidRPr="006710FE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</w:t>
      </w:r>
      <w:r>
        <w:rPr>
          <w:rFonts w:ascii="Arial Narrow" w:hAnsi="Arial Narrow"/>
          <w:sz w:val="22"/>
          <w:szCs w:val="22"/>
        </w:rPr>
        <w:t xml:space="preserve">może </w:t>
      </w:r>
      <w:r w:rsidRPr="006710FE">
        <w:rPr>
          <w:rFonts w:ascii="Arial Narrow" w:hAnsi="Arial Narrow"/>
          <w:sz w:val="22"/>
          <w:szCs w:val="22"/>
        </w:rPr>
        <w:t>przekroczyć 20%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wartości umowy brutto, o której mowa w § 1 ust 4. </w:t>
      </w:r>
    </w:p>
    <w:p w14:paraId="75D08DE8" w14:textId="77777777"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14:paraId="5CE0E14F" w14:textId="77777777" w:rsidR="00C87BCF" w:rsidRPr="006710FE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6710F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14:paraId="3A30806C" w14:textId="77777777"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71BB783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14:paraId="3FFFACAC" w14:textId="77777777"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14:paraId="4E902278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14:paraId="0A872339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14:paraId="7D5EFC13" w14:textId="77777777"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14:paraId="3FF951D9" w14:textId="77777777"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14:paraId="5AC5CFDE" w14:textId="77777777"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14:paraId="71C44FE9" w14:textId="77777777"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14:paraId="133A9CCD" w14:textId="77777777"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14:paraId="4A9E2164" w14:textId="77777777"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14:paraId="2F73C6A8" w14:textId="77777777"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0798DFE5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14:paraId="0ED204E6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14:paraId="2A12A194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14:paraId="27CD832F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14:paraId="122E6271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14:paraId="18833DA7" w14:textId="77777777"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14:paraId="7DE0F6C5" w14:textId="77777777" w:rsidR="00C44506" w:rsidRPr="00794DBA" w:rsidRDefault="000D13C7" w:rsidP="006710FE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  <w:r w:rsidR="00C44506" w:rsidRPr="00794DBA">
        <w:rPr>
          <w:rFonts w:ascii="Arial Narrow" w:hAnsi="Arial Narrow"/>
          <w:sz w:val="22"/>
          <w:szCs w:val="22"/>
        </w:rPr>
        <w:lastRenderedPageBreak/>
        <w:t>§ 11</w:t>
      </w:r>
    </w:p>
    <w:p w14:paraId="3A67F23B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ust.2 PZP.</w:t>
      </w:r>
    </w:p>
    <w:p w14:paraId="40C49547" w14:textId="77777777"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14:paraId="509FA872" w14:textId="77777777"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180E0D96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14:paraId="6E2BE3BE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14:paraId="24CCEF54" w14:textId="77777777"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6506345E" w14:textId="77777777"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14:paraId="3A13E599" w14:textId="77777777"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14:paraId="285BE431" w14:textId="77777777"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14:paraId="684DFBD2" w14:textId="77777777"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14:paraId="12C2A732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5094DEF6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7A3A6D3D" w14:textId="77777777"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14:paraId="2E7DB040" w14:textId="77777777"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26DF6117" w14:textId="77777777"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14:paraId="629C8107" w14:textId="77777777" w:rsidR="00C667D3" w:rsidRPr="00794DBA" w:rsidRDefault="006710FE" w:rsidP="006710FE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</w:t>
      </w:r>
      <w:r w:rsidR="00C44506" w:rsidRPr="00794DBA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     </w:t>
      </w:r>
      <w:r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="00C44506" w:rsidRPr="00794DBA">
        <w:rPr>
          <w:rFonts w:ascii="Arial Narrow" w:hAnsi="Arial Narrow"/>
          <w:sz w:val="22"/>
          <w:szCs w:val="22"/>
        </w:rPr>
        <w:t xml:space="preserve">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p w14:paraId="290EC2EF" w14:textId="77777777" w:rsidR="006710FE" w:rsidRPr="00794DBA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sectPr w:rsidR="006710FE" w:rsidRPr="00794DBA" w:rsidSect="00FF1A07"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868973" w14:textId="77777777" w:rsidR="0049254B" w:rsidRDefault="0049254B">
      <w:r>
        <w:separator/>
      </w:r>
    </w:p>
  </w:endnote>
  <w:endnote w:type="continuationSeparator" w:id="0">
    <w:p w14:paraId="0A4D6FB9" w14:textId="77777777" w:rsidR="0049254B" w:rsidRDefault="004925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821BE" w14:textId="77777777" w:rsidR="00C44506" w:rsidRDefault="0059181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936585" w14:textId="77777777"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4F4CB" w14:textId="77777777" w:rsidR="00FD704B" w:rsidRPr="00CF57F2" w:rsidRDefault="00591815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D00A82">
      <w:rPr>
        <w:rFonts w:ascii="Arial Narrow" w:hAnsi="Arial Narrow"/>
        <w:noProof/>
        <w:sz w:val="22"/>
      </w:rPr>
      <w:t>2</w:t>
    </w:r>
    <w:r w:rsidRPr="00CF57F2">
      <w:rPr>
        <w:rFonts w:ascii="Arial Narrow" w:hAnsi="Arial Narrow"/>
        <w:sz w:val="22"/>
      </w:rPr>
      <w:fldChar w:fldCharType="end"/>
    </w:r>
  </w:p>
  <w:p w14:paraId="42BFFD84" w14:textId="77777777"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256C58">
      <w:rPr>
        <w:rFonts w:ascii="Arial Narrow" w:hAnsi="Arial Narrow"/>
        <w:sz w:val="20"/>
      </w:rPr>
      <w:t>B. Baranowska</w:t>
    </w:r>
  </w:p>
  <w:p w14:paraId="5A6D8EC3" w14:textId="77777777"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261 417 364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9A880" w14:textId="77777777" w:rsidR="0049254B" w:rsidRDefault="0049254B">
      <w:r>
        <w:separator/>
      </w:r>
    </w:p>
  </w:footnote>
  <w:footnote w:type="continuationSeparator" w:id="0">
    <w:p w14:paraId="7C02959B" w14:textId="77777777" w:rsidR="0049254B" w:rsidRDefault="004925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 w15:restartNumberingAfterBreak="0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 w15:restartNumberingAfterBreak="0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AFA2257"/>
    <w:multiLevelType w:val="hybridMultilevel"/>
    <w:tmpl w:val="5724845C"/>
    <w:lvl w:ilvl="0" w:tplc="25EC3584">
      <w:start w:val="1"/>
      <w:numFmt w:val="lowerLetter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9" w15:restartNumberingAfterBreak="0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245336315">
    <w:abstractNumId w:val="4"/>
    <w:lvlOverride w:ilvl="0">
      <w:startOverride w:val="1"/>
    </w:lvlOverride>
  </w:num>
  <w:num w:numId="2" w16cid:durableId="76403355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05874558">
    <w:abstractNumId w:val="3"/>
  </w:num>
  <w:num w:numId="4" w16cid:durableId="1016999602">
    <w:abstractNumId w:val="18"/>
    <w:lvlOverride w:ilvl="0">
      <w:startOverride w:val="1"/>
    </w:lvlOverride>
  </w:num>
  <w:num w:numId="5" w16cid:durableId="1845238360">
    <w:abstractNumId w:val="8"/>
    <w:lvlOverride w:ilvl="0">
      <w:startOverride w:val="1"/>
    </w:lvlOverride>
  </w:num>
  <w:num w:numId="6" w16cid:durableId="682977050">
    <w:abstractNumId w:val="10"/>
    <w:lvlOverride w:ilvl="0">
      <w:startOverride w:val="1"/>
    </w:lvlOverride>
  </w:num>
  <w:num w:numId="7" w16cid:durableId="1232154086">
    <w:abstractNumId w:val="7"/>
    <w:lvlOverride w:ilvl="0">
      <w:startOverride w:val="1"/>
    </w:lvlOverride>
  </w:num>
  <w:num w:numId="8" w16cid:durableId="1110471961">
    <w:abstractNumId w:val="16"/>
  </w:num>
  <w:num w:numId="9" w16cid:durableId="31539826">
    <w:abstractNumId w:val="17"/>
  </w:num>
  <w:num w:numId="10" w16cid:durableId="1506482373">
    <w:abstractNumId w:val="15"/>
  </w:num>
  <w:num w:numId="11" w16cid:durableId="1682269903">
    <w:abstractNumId w:val="11"/>
  </w:num>
  <w:num w:numId="12" w16cid:durableId="1024091456">
    <w:abstractNumId w:val="6"/>
  </w:num>
  <w:num w:numId="13" w16cid:durableId="1697005878">
    <w:abstractNumId w:val="0"/>
  </w:num>
  <w:num w:numId="14" w16cid:durableId="735011859">
    <w:abstractNumId w:val="1"/>
  </w:num>
  <w:num w:numId="15" w16cid:durableId="1496847500">
    <w:abstractNumId w:val="2"/>
  </w:num>
  <w:num w:numId="16" w16cid:durableId="753362382">
    <w:abstractNumId w:val="9"/>
  </w:num>
  <w:num w:numId="17" w16cid:durableId="7979172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24965479">
    <w:abstractNumId w:val="14"/>
  </w:num>
  <w:num w:numId="19" w16cid:durableId="1266957555">
    <w:abstractNumId w:val="1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75342810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74260149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1B9"/>
    <w:rsid w:val="000007CB"/>
    <w:rsid w:val="00006B43"/>
    <w:rsid w:val="00025A3F"/>
    <w:rsid w:val="0004104B"/>
    <w:rsid w:val="000436F1"/>
    <w:rsid w:val="00047719"/>
    <w:rsid w:val="0005066F"/>
    <w:rsid w:val="00052F18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4F0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1D64"/>
    <w:rsid w:val="0015685F"/>
    <w:rsid w:val="00161942"/>
    <w:rsid w:val="0016331F"/>
    <w:rsid w:val="0016373B"/>
    <w:rsid w:val="00163BB2"/>
    <w:rsid w:val="00171EC8"/>
    <w:rsid w:val="001769AE"/>
    <w:rsid w:val="0018509E"/>
    <w:rsid w:val="0019617D"/>
    <w:rsid w:val="00197B4D"/>
    <w:rsid w:val="001A4C25"/>
    <w:rsid w:val="001C4A70"/>
    <w:rsid w:val="001C7A44"/>
    <w:rsid w:val="001D2C3A"/>
    <w:rsid w:val="001D2DB5"/>
    <w:rsid w:val="001D70B4"/>
    <w:rsid w:val="001E0160"/>
    <w:rsid w:val="001E690C"/>
    <w:rsid w:val="001F1381"/>
    <w:rsid w:val="001F345A"/>
    <w:rsid w:val="001F756E"/>
    <w:rsid w:val="00223CA2"/>
    <w:rsid w:val="0023286E"/>
    <w:rsid w:val="002513B3"/>
    <w:rsid w:val="00251AB4"/>
    <w:rsid w:val="00256C58"/>
    <w:rsid w:val="002662DA"/>
    <w:rsid w:val="00286346"/>
    <w:rsid w:val="002A08F4"/>
    <w:rsid w:val="002A21BD"/>
    <w:rsid w:val="002A70E3"/>
    <w:rsid w:val="002A7C54"/>
    <w:rsid w:val="002B03FB"/>
    <w:rsid w:val="002B40B9"/>
    <w:rsid w:val="002D1447"/>
    <w:rsid w:val="002D645D"/>
    <w:rsid w:val="002E2CA4"/>
    <w:rsid w:val="002E46A2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B419A"/>
    <w:rsid w:val="003C6D7E"/>
    <w:rsid w:val="003D711A"/>
    <w:rsid w:val="003E4319"/>
    <w:rsid w:val="003E6045"/>
    <w:rsid w:val="003E7389"/>
    <w:rsid w:val="003F1E97"/>
    <w:rsid w:val="003F22FD"/>
    <w:rsid w:val="003F2FFA"/>
    <w:rsid w:val="004002F0"/>
    <w:rsid w:val="00400CA2"/>
    <w:rsid w:val="0040405C"/>
    <w:rsid w:val="0041131E"/>
    <w:rsid w:val="0041533E"/>
    <w:rsid w:val="0041733F"/>
    <w:rsid w:val="004175B5"/>
    <w:rsid w:val="00420C4C"/>
    <w:rsid w:val="00423CAD"/>
    <w:rsid w:val="004349FE"/>
    <w:rsid w:val="00443DB9"/>
    <w:rsid w:val="0047447E"/>
    <w:rsid w:val="00483275"/>
    <w:rsid w:val="004835DA"/>
    <w:rsid w:val="00485ACB"/>
    <w:rsid w:val="00487447"/>
    <w:rsid w:val="0049254B"/>
    <w:rsid w:val="00494D02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231EF"/>
    <w:rsid w:val="005365A7"/>
    <w:rsid w:val="00543768"/>
    <w:rsid w:val="00547BF1"/>
    <w:rsid w:val="0055244C"/>
    <w:rsid w:val="00555EEB"/>
    <w:rsid w:val="00573C96"/>
    <w:rsid w:val="005861F1"/>
    <w:rsid w:val="00586967"/>
    <w:rsid w:val="00591815"/>
    <w:rsid w:val="005A1CDC"/>
    <w:rsid w:val="005A7B01"/>
    <w:rsid w:val="005B1066"/>
    <w:rsid w:val="005E6465"/>
    <w:rsid w:val="005F7DD1"/>
    <w:rsid w:val="00601E99"/>
    <w:rsid w:val="00603E84"/>
    <w:rsid w:val="00604CEC"/>
    <w:rsid w:val="00610967"/>
    <w:rsid w:val="00610ABA"/>
    <w:rsid w:val="006215C4"/>
    <w:rsid w:val="00642631"/>
    <w:rsid w:val="00642A22"/>
    <w:rsid w:val="006532AE"/>
    <w:rsid w:val="00657473"/>
    <w:rsid w:val="0066131C"/>
    <w:rsid w:val="006710FE"/>
    <w:rsid w:val="00671C1C"/>
    <w:rsid w:val="00681A88"/>
    <w:rsid w:val="00695833"/>
    <w:rsid w:val="006A127A"/>
    <w:rsid w:val="006A45E0"/>
    <w:rsid w:val="006A5D09"/>
    <w:rsid w:val="006A7604"/>
    <w:rsid w:val="006B36E7"/>
    <w:rsid w:val="006B7CB7"/>
    <w:rsid w:val="006C4E20"/>
    <w:rsid w:val="006E20ED"/>
    <w:rsid w:val="006E5E83"/>
    <w:rsid w:val="006F5609"/>
    <w:rsid w:val="00711446"/>
    <w:rsid w:val="00711E33"/>
    <w:rsid w:val="007147CE"/>
    <w:rsid w:val="00723E89"/>
    <w:rsid w:val="007249E0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87838"/>
    <w:rsid w:val="007878A7"/>
    <w:rsid w:val="007903F3"/>
    <w:rsid w:val="00794DBA"/>
    <w:rsid w:val="007A5299"/>
    <w:rsid w:val="007B16FB"/>
    <w:rsid w:val="007C0360"/>
    <w:rsid w:val="007C1B5F"/>
    <w:rsid w:val="007E1F35"/>
    <w:rsid w:val="007E5D1D"/>
    <w:rsid w:val="008035DF"/>
    <w:rsid w:val="00821AE0"/>
    <w:rsid w:val="00823EB7"/>
    <w:rsid w:val="008410C4"/>
    <w:rsid w:val="0084597D"/>
    <w:rsid w:val="00860D15"/>
    <w:rsid w:val="00863720"/>
    <w:rsid w:val="008766F6"/>
    <w:rsid w:val="00881EDF"/>
    <w:rsid w:val="00883E71"/>
    <w:rsid w:val="0088695E"/>
    <w:rsid w:val="0089288C"/>
    <w:rsid w:val="0089694B"/>
    <w:rsid w:val="00897659"/>
    <w:rsid w:val="008C4564"/>
    <w:rsid w:val="008C7E8A"/>
    <w:rsid w:val="008D3D17"/>
    <w:rsid w:val="008D3F05"/>
    <w:rsid w:val="008D4870"/>
    <w:rsid w:val="008D583F"/>
    <w:rsid w:val="008F0C29"/>
    <w:rsid w:val="008F30D4"/>
    <w:rsid w:val="008F399B"/>
    <w:rsid w:val="00903F22"/>
    <w:rsid w:val="0090682D"/>
    <w:rsid w:val="0091668F"/>
    <w:rsid w:val="009173A6"/>
    <w:rsid w:val="00946A82"/>
    <w:rsid w:val="00957D7F"/>
    <w:rsid w:val="009A0B3D"/>
    <w:rsid w:val="009A3282"/>
    <w:rsid w:val="009B7049"/>
    <w:rsid w:val="009C6AAB"/>
    <w:rsid w:val="009D2490"/>
    <w:rsid w:val="009D3066"/>
    <w:rsid w:val="009D3088"/>
    <w:rsid w:val="009E04B3"/>
    <w:rsid w:val="009E4C14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6073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2541"/>
    <w:rsid w:val="00AE4DE5"/>
    <w:rsid w:val="00AE69B9"/>
    <w:rsid w:val="00AF4167"/>
    <w:rsid w:val="00AF6EEC"/>
    <w:rsid w:val="00B1051F"/>
    <w:rsid w:val="00B17818"/>
    <w:rsid w:val="00B528BE"/>
    <w:rsid w:val="00B55033"/>
    <w:rsid w:val="00B810F7"/>
    <w:rsid w:val="00B8484D"/>
    <w:rsid w:val="00B9686C"/>
    <w:rsid w:val="00B9794E"/>
    <w:rsid w:val="00BC3394"/>
    <w:rsid w:val="00BD1CEA"/>
    <w:rsid w:val="00BD2ACF"/>
    <w:rsid w:val="00BD4AAB"/>
    <w:rsid w:val="00BE6B30"/>
    <w:rsid w:val="00BF291E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E04"/>
    <w:rsid w:val="00C72A3F"/>
    <w:rsid w:val="00C77CB4"/>
    <w:rsid w:val="00C8686F"/>
    <w:rsid w:val="00C87BCF"/>
    <w:rsid w:val="00C93C50"/>
    <w:rsid w:val="00CA19A6"/>
    <w:rsid w:val="00CA6849"/>
    <w:rsid w:val="00CB0513"/>
    <w:rsid w:val="00CC5AE5"/>
    <w:rsid w:val="00CC60E2"/>
    <w:rsid w:val="00CD210F"/>
    <w:rsid w:val="00CE00D8"/>
    <w:rsid w:val="00CF42FA"/>
    <w:rsid w:val="00CF4A06"/>
    <w:rsid w:val="00CF57F2"/>
    <w:rsid w:val="00CF7B6D"/>
    <w:rsid w:val="00D00072"/>
    <w:rsid w:val="00D00A82"/>
    <w:rsid w:val="00D02363"/>
    <w:rsid w:val="00D11C92"/>
    <w:rsid w:val="00D306DA"/>
    <w:rsid w:val="00D30BF6"/>
    <w:rsid w:val="00D34F84"/>
    <w:rsid w:val="00D448BC"/>
    <w:rsid w:val="00D4684F"/>
    <w:rsid w:val="00D51AAD"/>
    <w:rsid w:val="00D6017B"/>
    <w:rsid w:val="00D62F50"/>
    <w:rsid w:val="00D760B6"/>
    <w:rsid w:val="00D87DEA"/>
    <w:rsid w:val="00D91A25"/>
    <w:rsid w:val="00D96E76"/>
    <w:rsid w:val="00DA0D0D"/>
    <w:rsid w:val="00DA0E23"/>
    <w:rsid w:val="00DA4EF2"/>
    <w:rsid w:val="00DB06DA"/>
    <w:rsid w:val="00DB3AAC"/>
    <w:rsid w:val="00DC070E"/>
    <w:rsid w:val="00DC1D49"/>
    <w:rsid w:val="00DD46DB"/>
    <w:rsid w:val="00DE0EFB"/>
    <w:rsid w:val="00DE76D3"/>
    <w:rsid w:val="00E0144F"/>
    <w:rsid w:val="00E11295"/>
    <w:rsid w:val="00E149B5"/>
    <w:rsid w:val="00E15986"/>
    <w:rsid w:val="00E32E9A"/>
    <w:rsid w:val="00E4148E"/>
    <w:rsid w:val="00E4346D"/>
    <w:rsid w:val="00E52D29"/>
    <w:rsid w:val="00E64818"/>
    <w:rsid w:val="00E716C7"/>
    <w:rsid w:val="00E71832"/>
    <w:rsid w:val="00E71AB8"/>
    <w:rsid w:val="00E723D5"/>
    <w:rsid w:val="00E85CD6"/>
    <w:rsid w:val="00E94C05"/>
    <w:rsid w:val="00E9763B"/>
    <w:rsid w:val="00E976EA"/>
    <w:rsid w:val="00EA07A8"/>
    <w:rsid w:val="00EA11B9"/>
    <w:rsid w:val="00EA6804"/>
    <w:rsid w:val="00EB06CE"/>
    <w:rsid w:val="00EC11F7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203C"/>
    <w:rsid w:val="00F34A37"/>
    <w:rsid w:val="00F358DA"/>
    <w:rsid w:val="00F54073"/>
    <w:rsid w:val="00F551A2"/>
    <w:rsid w:val="00F57187"/>
    <w:rsid w:val="00F70206"/>
    <w:rsid w:val="00F70FA3"/>
    <w:rsid w:val="00F729B1"/>
    <w:rsid w:val="00F73FAF"/>
    <w:rsid w:val="00F80AA6"/>
    <w:rsid w:val="00F815CE"/>
    <w:rsid w:val="00F948DE"/>
    <w:rsid w:val="00F9633B"/>
    <w:rsid w:val="00FA23D5"/>
    <w:rsid w:val="00FB2C8E"/>
    <w:rsid w:val="00FB3E90"/>
    <w:rsid w:val="00FC5AA2"/>
    <w:rsid w:val="00FD5E09"/>
    <w:rsid w:val="00FD704B"/>
    <w:rsid w:val="00FD7B99"/>
    <w:rsid w:val="00FF1A07"/>
    <w:rsid w:val="00FF22C0"/>
    <w:rsid w:val="00FF24A4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5C0D4E41"/>
  <w15:docId w15:val="{57DCFF20-B607-40E2-B37C-4B62CC8B9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robert.luther@10wsk.mil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.lesinski@10wsk.mil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faktury.cm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67</TotalTime>
  <Pages>5</Pages>
  <Words>1800</Words>
  <Characters>11981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13754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10 wsk</cp:lastModifiedBy>
  <cp:revision>9</cp:revision>
  <cp:lastPrinted>2025-08-29T09:47:00Z</cp:lastPrinted>
  <dcterms:created xsi:type="dcterms:W3CDTF">2025-08-29T06:13:00Z</dcterms:created>
  <dcterms:modified xsi:type="dcterms:W3CDTF">2025-08-29T09:47:00Z</dcterms:modified>
</cp:coreProperties>
</file>