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-1014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1"/>
        <w:gridCol w:w="5322"/>
        <w:gridCol w:w="2171"/>
      </w:tblGrid>
      <w:tr w:rsidR="00E94C05" w:rsidTr="00040465">
        <w:tc>
          <w:tcPr>
            <w:tcW w:w="1155" w:type="pct"/>
            <w:vAlign w:val="center"/>
          </w:tcPr>
          <w:p w:rsidR="00E94C05" w:rsidRDefault="009E458A" w:rsidP="00E94C05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margin-left:26.1pt;margin-top:2.25pt;width:37.35pt;height:35.9pt;z-index:251659264;visibility:visible;mso-wrap-edited:f">
                  <v:imagedata r:id="rId9" o:title=""/>
                </v:shape>
                <o:OLEObject Type="Embed" ProgID="Word.Picture.8" ShapeID="_x0000_s2050" DrawAspect="Content" ObjectID="_1820991222" r:id="rId10"/>
              </w:pict>
            </w:r>
          </w:p>
          <w:p w:rsidR="00E94C05" w:rsidRDefault="00E94C05" w:rsidP="00E94C05">
            <w:pPr>
              <w:jc w:val="center"/>
              <w:rPr>
                <w:rFonts w:ascii="Arial Narrow" w:hAnsi="Arial Narrow" w:cs="Arial"/>
              </w:rPr>
            </w:pPr>
          </w:p>
          <w:p w:rsidR="00E94C05" w:rsidRDefault="00E94C05" w:rsidP="00E94C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vAlign w:val="center"/>
          </w:tcPr>
          <w:p w:rsidR="00E94C05" w:rsidRPr="003922B4" w:rsidRDefault="00E94C05" w:rsidP="00E94C05">
            <w:pPr>
              <w:jc w:val="center"/>
              <w:rPr>
                <w:sz w:val="20"/>
              </w:rPr>
            </w:pPr>
          </w:p>
          <w:p w:rsidR="00E94C05" w:rsidRPr="0016373B" w:rsidRDefault="00E94C05" w:rsidP="00E94C05">
            <w:pPr>
              <w:jc w:val="center"/>
              <w:rPr>
                <w:rFonts w:ascii="Arial Narrow" w:hAnsi="Arial Narrow"/>
                <w:bCs/>
                <w:i/>
                <w:sz w:val="20"/>
              </w:rPr>
            </w:pPr>
            <w:r w:rsidRPr="0016373B">
              <w:rPr>
                <w:rFonts w:ascii="Arial Narrow" w:hAnsi="Arial Narrow"/>
                <w:bCs/>
                <w:i/>
                <w:sz w:val="20"/>
              </w:rPr>
              <w:t xml:space="preserve">Umowa na dostawę jednorazową - PROJEKT  </w:t>
            </w:r>
          </w:p>
          <w:p w:rsidR="00E94C05" w:rsidRPr="003922B4" w:rsidRDefault="00E94C05" w:rsidP="00E94C05">
            <w:pPr>
              <w:jc w:val="center"/>
              <w:rPr>
                <w:sz w:val="20"/>
              </w:rPr>
            </w:pPr>
          </w:p>
        </w:tc>
        <w:tc>
          <w:tcPr>
            <w:tcW w:w="1114" w:type="pct"/>
            <w:vAlign w:val="center"/>
          </w:tcPr>
          <w:p w:rsidR="00E94C05" w:rsidRPr="003922B4" w:rsidRDefault="00E94C05" w:rsidP="00E94C05">
            <w:pPr>
              <w:jc w:val="center"/>
              <w:rPr>
                <w:sz w:val="20"/>
              </w:rPr>
            </w:pPr>
            <w:r w:rsidRPr="003922B4">
              <w:rPr>
                <w:sz w:val="20"/>
              </w:rPr>
              <w:t>PR25_P01_F21_W</w:t>
            </w:r>
            <w:r>
              <w:rPr>
                <w:sz w:val="20"/>
              </w:rPr>
              <w:t>7</w:t>
            </w:r>
          </w:p>
          <w:p w:rsidR="00E94C05" w:rsidRPr="003922B4" w:rsidRDefault="00E94C05" w:rsidP="00E94C05">
            <w:pPr>
              <w:jc w:val="center"/>
              <w:rPr>
                <w:sz w:val="20"/>
              </w:rPr>
            </w:pPr>
          </w:p>
        </w:tc>
      </w:tr>
    </w:tbl>
    <w:p w:rsidR="00E94C05" w:rsidRPr="00E94C05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040465">
        <w:rPr>
          <w:rFonts w:ascii="Arial Narrow" w:hAnsi="Arial Narrow"/>
          <w:b/>
          <w:sz w:val="22"/>
          <w:szCs w:val="22"/>
        </w:rPr>
        <w:tab/>
      </w:r>
      <w:r w:rsidR="00E94C05">
        <w:rPr>
          <w:rFonts w:ascii="Arial Narrow" w:hAnsi="Arial Narrow"/>
          <w:b/>
          <w:sz w:val="22"/>
          <w:szCs w:val="22"/>
        </w:rPr>
        <w:tab/>
      </w:r>
      <w:r w:rsidR="00E94C05">
        <w:rPr>
          <w:rFonts w:ascii="Arial Narrow" w:hAnsi="Arial Narrow"/>
          <w:bCs/>
          <w:i/>
          <w:iCs/>
          <w:sz w:val="22"/>
          <w:szCs w:val="22"/>
        </w:rPr>
        <w:t xml:space="preserve">Załącznik nr </w:t>
      </w:r>
      <w:r w:rsidR="00040465">
        <w:rPr>
          <w:rFonts w:ascii="Arial Narrow" w:hAnsi="Arial Narrow"/>
          <w:bCs/>
          <w:i/>
          <w:iCs/>
          <w:sz w:val="22"/>
          <w:szCs w:val="22"/>
        </w:rPr>
        <w:t xml:space="preserve">9 </w:t>
      </w:r>
      <w:r w:rsidR="00E94C05">
        <w:rPr>
          <w:rFonts w:ascii="Arial Narrow" w:hAnsi="Arial Narrow"/>
          <w:bCs/>
          <w:i/>
          <w:iCs/>
          <w:sz w:val="22"/>
          <w:szCs w:val="22"/>
        </w:rPr>
        <w:t>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040465">
        <w:rPr>
          <w:rFonts w:ascii="Arial Narrow" w:hAnsi="Arial Narrow"/>
          <w:b/>
          <w:sz w:val="22"/>
          <w:szCs w:val="22"/>
        </w:rPr>
        <w:t xml:space="preserve"> </w:t>
      </w:r>
      <w:r w:rsidR="009E458A">
        <w:rPr>
          <w:rFonts w:ascii="Arial Narrow" w:hAnsi="Arial Narrow"/>
          <w:b/>
          <w:sz w:val="22"/>
          <w:szCs w:val="22"/>
        </w:rPr>
        <w:t>116</w:t>
      </w:r>
      <w:r w:rsidR="00040465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E94C05">
        <w:rPr>
          <w:rFonts w:ascii="Arial Narrow" w:hAnsi="Arial Narrow"/>
          <w:b/>
          <w:sz w:val="22"/>
          <w:szCs w:val="22"/>
        </w:rPr>
        <w:t>…</w:t>
      </w:r>
      <w:r w:rsidR="00515CA8" w:rsidRPr="00794DBA">
        <w:rPr>
          <w:rFonts w:ascii="Arial Narrow" w:hAnsi="Arial Narrow"/>
          <w:b/>
          <w:sz w:val="22"/>
          <w:szCs w:val="22"/>
        </w:rPr>
        <w:t>/P</w:t>
      </w:r>
      <w:r w:rsidR="00EA11B9" w:rsidRPr="00794DBA">
        <w:rPr>
          <w:rFonts w:ascii="Arial Narrow" w:hAnsi="Arial Narrow"/>
          <w:b/>
          <w:sz w:val="22"/>
          <w:szCs w:val="22"/>
        </w:rPr>
        <w:t>/20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EC11F7">
        <w:rPr>
          <w:rFonts w:ascii="Arial Narrow" w:hAnsi="Arial Narrow"/>
          <w:b/>
          <w:sz w:val="22"/>
          <w:szCs w:val="22"/>
        </w:rPr>
        <w:t>5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/TU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EC11F7">
        <w:rPr>
          <w:rFonts w:ascii="Arial Narrow" w:hAnsi="Arial Narrow"/>
          <w:sz w:val="22"/>
          <w:szCs w:val="22"/>
        </w:rPr>
        <w:t xml:space="preserve">5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D91580">
        <w:rPr>
          <w:rFonts w:ascii="Arial Narrow" w:hAnsi="Arial Narrow"/>
          <w:sz w:val="22"/>
          <w:szCs w:val="22"/>
        </w:rPr>
        <w:t>przetargu nieograniczonego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EB2092">
        <w:rPr>
          <w:rFonts w:ascii="Arial Narrow" w:hAnsi="Arial Narrow"/>
          <w:sz w:val="22"/>
          <w:szCs w:val="22"/>
        </w:rPr>
        <w:t>132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040465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ogłoszonego </w:t>
      </w:r>
      <w:r w:rsidR="00EB2092">
        <w:rPr>
          <w:rFonts w:ascii="Arial Narrow" w:hAnsi="Arial Narrow"/>
          <w:b/>
          <w:bCs/>
          <w:sz w:val="22"/>
          <w:szCs w:val="22"/>
        </w:rPr>
        <w:t>w DUUE</w:t>
      </w:r>
      <w:r w:rsidR="00040465">
        <w:rPr>
          <w:rFonts w:ascii="Arial Narrow" w:hAnsi="Arial Narrow"/>
          <w:b/>
          <w:bCs/>
          <w:sz w:val="22"/>
          <w:szCs w:val="22"/>
        </w:rPr>
        <w:t xml:space="preserve"> </w:t>
      </w:r>
      <w:r w:rsidR="00E94C0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E94C05">
        <w:rPr>
          <w:rFonts w:ascii="Arial Narrow" w:hAnsi="Arial Narrow"/>
          <w:b/>
          <w:bCs/>
          <w:sz w:val="22"/>
          <w:szCs w:val="22"/>
        </w:rPr>
        <w:t>Nr ….</w:t>
      </w:r>
      <w:r w:rsidR="00E94C05" w:rsidRPr="00794DBA">
        <w:rPr>
          <w:rFonts w:ascii="Arial Narrow" w:hAnsi="Arial Narrow"/>
          <w:b/>
          <w:bCs/>
          <w:sz w:val="22"/>
          <w:szCs w:val="22"/>
        </w:rPr>
        <w:t xml:space="preserve">…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B46E98">
        <w:rPr>
          <w:rFonts w:ascii="Arial Narrow" w:hAnsi="Arial Narrow"/>
          <w:b/>
          <w:bCs/>
          <w:sz w:val="22"/>
          <w:szCs w:val="22"/>
        </w:rPr>
        <w:t xml:space="preserve">,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040465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</w:t>
      </w:r>
      <w:proofErr w:type="spellStart"/>
      <w:r w:rsidR="0015685F" w:rsidRPr="00794DBA">
        <w:rPr>
          <w:rFonts w:ascii="Arial Narrow" w:hAnsi="Arial Narrow"/>
          <w:sz w:val="22"/>
          <w:szCs w:val="22"/>
        </w:rPr>
        <w:t>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C44506" w:rsidRPr="00794DBA">
        <w:rPr>
          <w:rFonts w:ascii="Arial Narrow" w:hAnsi="Arial Narrow"/>
          <w:sz w:val="22"/>
          <w:szCs w:val="22"/>
        </w:rPr>
        <w:t>i</w:t>
      </w:r>
      <w:proofErr w:type="spellEnd"/>
      <w:r w:rsidR="00C44506" w:rsidRPr="00794DBA">
        <w:rPr>
          <w:rFonts w:ascii="Arial Narrow" w:hAnsi="Arial Narrow"/>
          <w:sz w:val="22"/>
          <w:szCs w:val="22"/>
        </w:rPr>
        <w:t xml:space="preserve"> w siedzibie Zamawiającego na </w:t>
      </w:r>
      <w:r w:rsidR="00040465" w:rsidRPr="00040465">
        <w:rPr>
          <w:rFonts w:ascii="Arial Narrow" w:hAnsi="Arial Narrow"/>
          <w:b/>
          <w:sz w:val="22"/>
          <w:szCs w:val="22"/>
        </w:rPr>
        <w:t>"Zakup sprzętu do diagnostyki patomorfologicznej" w 2025 r</w:t>
      </w:r>
      <w:r w:rsidR="00040465" w:rsidRPr="00040465">
        <w:rPr>
          <w:rFonts w:ascii="Arial Narrow" w:hAnsi="Arial Narrow"/>
          <w:sz w:val="22"/>
          <w:szCs w:val="22"/>
        </w:rPr>
        <w:t>.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w ramach </w:t>
      </w:r>
      <w:r w:rsidR="00E94C05">
        <w:rPr>
          <w:rFonts w:ascii="Arial Narrow" w:hAnsi="Arial Narrow"/>
          <w:b/>
          <w:bCs/>
          <w:sz w:val="22"/>
          <w:szCs w:val="22"/>
        </w:rPr>
        <w:t xml:space="preserve">zadania Narodowej Strategii Onkologicznej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9E458A">
        <w:rPr>
          <w:rFonts w:ascii="Arial Narrow" w:hAnsi="Arial Narrow"/>
          <w:b/>
          <w:bCs/>
          <w:sz w:val="22"/>
          <w:szCs w:val="22"/>
        </w:rPr>
        <w:t>116</w:t>
      </w:r>
      <w:r w:rsidR="007903F3">
        <w:rPr>
          <w:rFonts w:ascii="Arial Narrow" w:hAnsi="Arial Narrow"/>
          <w:b/>
          <w:bCs/>
          <w:sz w:val="22"/>
          <w:szCs w:val="22"/>
        </w:rPr>
        <w:t xml:space="preserve">/2025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</w:t>
      </w:r>
      <w:bookmarkStart w:id="0" w:name="_GoBack"/>
      <w:bookmarkEnd w:id="0"/>
      <w:r w:rsidRPr="00794DBA">
        <w:rPr>
          <w:rFonts w:ascii="Arial Narrow" w:hAnsi="Arial Narrow"/>
          <w:sz w:val="22"/>
          <w:szCs w:val="22"/>
        </w:rPr>
        <w:t>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B46E98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F3203C">
        <w:rPr>
          <w:rFonts w:ascii="Arial Narrow" w:hAnsi="Arial Narrow"/>
          <w:sz w:val="22"/>
          <w:szCs w:val="22"/>
        </w:rPr>
        <w:t xml:space="preserve"> – zadanie …..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E94C05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6710FE">
        <w:rPr>
          <w:rFonts w:ascii="Arial Narrow" w:hAnsi="Arial Narrow"/>
          <w:sz w:val="22"/>
          <w:szCs w:val="22"/>
        </w:rPr>
        <w:t xml:space="preserve"> zainstalować</w:t>
      </w:r>
      <w:r w:rsidR="00040465">
        <w:rPr>
          <w:rFonts w:ascii="Arial Narrow" w:hAnsi="Arial Narrow"/>
          <w:sz w:val="22"/>
          <w:szCs w:val="22"/>
        </w:rPr>
        <w:t xml:space="preserve"> </w:t>
      </w:r>
      <w:r w:rsidR="00957D7F">
        <w:rPr>
          <w:rFonts w:ascii="Arial Narrow" w:hAnsi="Arial Narrow"/>
          <w:sz w:val="22"/>
          <w:szCs w:val="22"/>
        </w:rPr>
        <w:t xml:space="preserve">sprzęt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="00040465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040465">
        <w:rPr>
          <w:rFonts w:ascii="Arial Narrow" w:hAnsi="Arial Narrow"/>
          <w:b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040465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6710FE">
        <w:rPr>
          <w:rFonts w:ascii="Arial Narrow" w:hAnsi="Arial Narrow"/>
          <w:sz w:val="22"/>
          <w:szCs w:val="22"/>
        </w:rPr>
        <w:t xml:space="preserve"> i instalacja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</w:p>
    <w:p w:rsidR="00E94C05" w:rsidRPr="00794DBA" w:rsidRDefault="00E94C05" w:rsidP="00E94C05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</w:p>
    <w:p w:rsidR="0016373B" w:rsidRPr="006710FE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</w:t>
      </w:r>
      <w:r w:rsidR="006710FE">
        <w:rPr>
          <w:rFonts w:ascii="Arial Narrow" w:hAnsi="Arial Narrow"/>
          <w:bCs/>
          <w:sz w:val="22"/>
          <w:szCs w:val="22"/>
        </w:rPr>
        <w:t xml:space="preserve">instalacja </w:t>
      </w:r>
      <w:r w:rsidR="0007707E" w:rsidRPr="00794DBA">
        <w:rPr>
          <w:rFonts w:ascii="Arial Narrow" w:hAnsi="Arial Narrow"/>
          <w:bCs/>
          <w:sz w:val="22"/>
          <w:szCs w:val="22"/>
        </w:rPr>
        <w:t>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="00040465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040465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040465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>
        <w:rPr>
          <w:rFonts w:ascii="Arial Narrow" w:hAnsi="Arial Narrow"/>
          <w:sz w:val="22"/>
          <w:szCs w:val="22"/>
        </w:rPr>
        <w:t>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 w:rsidRPr="006710FE">
        <w:rPr>
          <w:rFonts w:ascii="Arial Narrow" w:hAnsi="Arial Narrow"/>
          <w:sz w:val="22"/>
          <w:szCs w:val="22"/>
        </w:rPr>
        <w:t>………………………………</w:t>
      </w:r>
      <w:r w:rsidR="00C87BCF" w:rsidRPr="006710FE">
        <w:rPr>
          <w:rFonts w:ascii="Arial Narrow" w:hAnsi="Arial Narrow"/>
          <w:sz w:val="22"/>
          <w:szCs w:val="22"/>
        </w:rPr>
        <w:t>lub inna upoważniona osoba.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040465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6710FE" w:rsidRDefault="00EB06CE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1" w:name="_Hlk157676249"/>
      <w:r w:rsidRPr="006710FE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6710FE"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w terminie określonym w § 2 ust. 1 niniejszej umowy.  </w:t>
      </w:r>
      <w:r w:rsidRPr="006710FE">
        <w:rPr>
          <w:rFonts w:ascii="Arial Narrow" w:hAnsi="Arial Narrow"/>
          <w:bCs/>
          <w:sz w:val="22"/>
          <w:szCs w:val="22"/>
        </w:rPr>
        <w:t xml:space="preserve">Z przeprowadzonego szkolenia </w:t>
      </w:r>
      <w:r w:rsidRPr="006710FE">
        <w:rPr>
          <w:rFonts w:ascii="Arial Narrow" w:hAnsi="Arial Narrow"/>
          <w:b/>
          <w:sz w:val="22"/>
        </w:rPr>
        <w:t>Wykonawca</w:t>
      </w:r>
      <w:r w:rsidRPr="006710FE">
        <w:rPr>
          <w:rFonts w:ascii="Arial Narrow" w:hAnsi="Arial Narrow"/>
          <w:bCs/>
          <w:sz w:val="22"/>
          <w:szCs w:val="22"/>
        </w:rPr>
        <w:t xml:space="preserve"> dostarczy wypełnioną listę uczestnictwa szkolenia wraz z podpisem osoby przeprowadzającej szkolenie. </w:t>
      </w:r>
      <w:r w:rsidR="00603E84" w:rsidRPr="006710FE">
        <w:rPr>
          <w:rFonts w:ascii="Arial Narrow" w:hAnsi="Arial Narrow"/>
          <w:bCs/>
          <w:sz w:val="22"/>
          <w:szCs w:val="22"/>
        </w:rPr>
        <w:t>Druk (wzór) l</w:t>
      </w:r>
      <w:r w:rsidRPr="006710FE">
        <w:rPr>
          <w:rFonts w:ascii="Arial Narrow" w:hAnsi="Arial Narrow"/>
          <w:bCs/>
          <w:sz w:val="22"/>
          <w:szCs w:val="22"/>
        </w:rPr>
        <w:t>ist</w:t>
      </w:r>
      <w:r w:rsidR="00603E84" w:rsidRPr="006710FE">
        <w:rPr>
          <w:rFonts w:ascii="Arial Narrow" w:hAnsi="Arial Narrow"/>
          <w:bCs/>
          <w:sz w:val="22"/>
          <w:szCs w:val="22"/>
        </w:rPr>
        <w:t>y</w:t>
      </w:r>
      <w:r w:rsidRPr="006710FE">
        <w:rPr>
          <w:rFonts w:ascii="Arial Narrow" w:hAnsi="Arial Narrow"/>
          <w:bCs/>
          <w:sz w:val="22"/>
          <w:szCs w:val="22"/>
        </w:rPr>
        <w:t xml:space="preserve"> uczestnictwa szkolenia zostanie przekazan</w:t>
      </w:r>
      <w:r w:rsidR="00603E84" w:rsidRPr="006710FE">
        <w:rPr>
          <w:rFonts w:ascii="Arial Narrow" w:hAnsi="Arial Narrow"/>
          <w:bCs/>
          <w:sz w:val="22"/>
          <w:szCs w:val="22"/>
        </w:rPr>
        <w:t>y</w:t>
      </w:r>
      <w:r w:rsidR="00040465">
        <w:rPr>
          <w:rFonts w:ascii="Arial Narrow" w:hAnsi="Arial Narrow"/>
          <w:bCs/>
          <w:sz w:val="22"/>
          <w:szCs w:val="22"/>
        </w:rPr>
        <w:t xml:space="preserve"> </w:t>
      </w:r>
      <w:r w:rsidRPr="006710FE">
        <w:rPr>
          <w:rFonts w:ascii="Arial Narrow" w:hAnsi="Arial Narrow"/>
          <w:b/>
          <w:sz w:val="22"/>
        </w:rPr>
        <w:t>Wykonawcy</w:t>
      </w:r>
      <w:r w:rsidRPr="006710FE">
        <w:rPr>
          <w:rFonts w:ascii="Arial Narrow" w:hAnsi="Arial Narrow"/>
          <w:bCs/>
          <w:sz w:val="22"/>
          <w:szCs w:val="22"/>
        </w:rPr>
        <w:t xml:space="preserve"> przez </w:t>
      </w:r>
      <w:r w:rsidRPr="006710FE">
        <w:rPr>
          <w:rFonts w:ascii="Arial Narrow" w:hAnsi="Arial Narrow"/>
          <w:b/>
          <w:sz w:val="22"/>
        </w:rPr>
        <w:t>Zamawiającego</w:t>
      </w:r>
      <w:r w:rsidRPr="006710FE">
        <w:rPr>
          <w:rFonts w:ascii="Arial Narrow" w:hAnsi="Arial Narrow"/>
          <w:bCs/>
          <w:sz w:val="22"/>
          <w:szCs w:val="22"/>
        </w:rPr>
        <w:t xml:space="preserve">. </w:t>
      </w:r>
      <w:r w:rsidR="006A127A" w:rsidRPr="006710FE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 w:rsidRPr="006710FE">
        <w:rPr>
          <w:rFonts w:ascii="Arial Narrow" w:hAnsi="Arial Narrow"/>
          <w:sz w:val="22"/>
          <w:szCs w:val="22"/>
        </w:rPr>
        <w:t>dodatkowego</w:t>
      </w:r>
      <w:r w:rsidR="006A127A" w:rsidRPr="006710FE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1"/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 xml:space="preserve">nazewnictwo zgodne </w:t>
      </w:r>
      <w:r w:rsidR="006710FE">
        <w:rPr>
          <w:rFonts w:ascii="Arial Narrow" w:hAnsi="Arial Narrow"/>
          <w:sz w:val="22"/>
          <w:szCs w:val="22"/>
        </w:rPr>
        <w:t>z nazwą zadania</w:t>
      </w:r>
      <w:r w:rsidR="00610ABA" w:rsidRPr="00794DBA">
        <w:rPr>
          <w:rFonts w:ascii="Arial Narrow" w:hAnsi="Arial Narrow"/>
          <w:sz w:val="22"/>
          <w:szCs w:val="22"/>
        </w:rPr>
        <w:t>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hyperlink r:id="rId11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="006710FE">
        <w:rPr>
          <w:rFonts w:ascii="Arial Narrow" w:hAnsi="Arial Narrow"/>
          <w:sz w:val="22"/>
          <w:szCs w:val="22"/>
        </w:rPr>
        <w:t xml:space="preserve"> i instalacji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9F69C0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9F69C0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 adres e-mail: </w:t>
      </w:r>
      <w:hyperlink r:id="rId12" w:history="1">
        <w:r w:rsidR="000D28D7" w:rsidRPr="000D28D7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D30083">
        <w:t xml:space="preserve"> </w:t>
      </w:r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30083">
        <w:rPr>
          <w:rFonts w:ascii="Arial Narrow" w:hAnsi="Arial Narrow"/>
          <w:sz w:val="22"/>
          <w:szCs w:val="22"/>
        </w:rPr>
        <w:t xml:space="preserve">Robert Luther </w:t>
      </w:r>
      <w:r>
        <w:rPr>
          <w:rFonts w:ascii="Arial Narrow" w:hAnsi="Arial Narrow"/>
          <w:sz w:val="22"/>
          <w:szCs w:val="22"/>
        </w:rPr>
        <w:t xml:space="preserve">tel. </w:t>
      </w:r>
      <w:r w:rsidR="00D30083">
        <w:rPr>
          <w:rFonts w:ascii="Arial Narrow" w:hAnsi="Arial Narrow"/>
          <w:sz w:val="22"/>
          <w:szCs w:val="22"/>
        </w:rPr>
        <w:t>261 417 033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3" w:history="1">
        <w:r w:rsidR="00D30083" w:rsidRPr="00F64B84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D30083">
        <w:rPr>
          <w:rFonts w:ascii="Arial Narrow" w:hAnsi="Arial Narrow"/>
          <w:sz w:val="22"/>
          <w:szCs w:val="22"/>
        </w:rPr>
        <w:t xml:space="preserve"> 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EB06C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6710FE">
        <w:rPr>
          <w:rFonts w:ascii="Arial Narrow" w:hAnsi="Arial Narrow"/>
          <w:sz w:val="22"/>
          <w:szCs w:val="22"/>
        </w:rPr>
        <w:t xml:space="preserve">1-3 niniejszego </w:t>
      </w:r>
      <w:r w:rsidR="006710FE" w:rsidRPr="006710FE">
        <w:rPr>
          <w:rFonts w:ascii="Arial Narrow" w:hAnsi="Arial Narrow"/>
          <w:sz w:val="22"/>
          <w:szCs w:val="22"/>
        </w:rPr>
        <w:t>paragrafu</w:t>
      </w:r>
      <w:r w:rsidRPr="006710FE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6710FE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D30083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B810F7" w:rsidRDefault="00EE3C82" w:rsidP="00B810F7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</w:t>
      </w:r>
      <w:r w:rsidR="009F69C0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(słownie: ..............................................)</w:t>
      </w:r>
      <w:r w:rsidR="009F69C0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</w:t>
      </w:r>
      <w:r w:rsidR="00D30083">
        <w:rPr>
          <w:rFonts w:ascii="Arial Narrow" w:hAnsi="Arial Narrow"/>
          <w:sz w:val="22"/>
          <w:szCs w:val="22"/>
        </w:rPr>
        <w:t>...) netto...........…….......(</w:t>
      </w:r>
      <w:r>
        <w:rPr>
          <w:rFonts w:ascii="Arial Narrow" w:hAnsi="Arial Narrow"/>
          <w:sz w:val="22"/>
          <w:szCs w:val="22"/>
        </w:rPr>
        <w:t>słownie: ......................………………………..... )</w:t>
      </w:r>
      <w:r w:rsidR="00B810F7">
        <w:rPr>
          <w:rFonts w:ascii="Arial Narrow" w:hAnsi="Arial Narrow"/>
          <w:sz w:val="22"/>
          <w:szCs w:val="22"/>
        </w:rPr>
        <w:t xml:space="preserve">w tym: </w:t>
      </w:r>
    </w:p>
    <w:p w:rsidR="00B810F7" w:rsidRDefault="00B810F7" w:rsidP="00B810F7">
      <w:pPr>
        <w:pStyle w:val="Akapitzlist"/>
        <w:numPr>
          <w:ilvl w:val="0"/>
          <w:numId w:val="21"/>
        </w:numPr>
        <w:overflowPunct w:val="0"/>
        <w:autoSpaceDE w:val="0"/>
        <w:autoSpaceDN w:val="0"/>
        <w:adjustRightInd w:val="0"/>
        <w:spacing w:line="276" w:lineRule="auto"/>
        <w:ind w:left="851"/>
        <w:jc w:val="both"/>
        <w:rPr>
          <w:rFonts w:ascii="Arial Narrow" w:hAnsi="Arial Narrow"/>
          <w:sz w:val="22"/>
          <w:szCs w:val="22"/>
        </w:rPr>
      </w:pPr>
      <w:r w:rsidRPr="00B810F7">
        <w:rPr>
          <w:rFonts w:ascii="Arial Narrow" w:hAnsi="Arial Narrow"/>
          <w:i/>
          <w:iCs/>
          <w:sz w:val="22"/>
          <w:szCs w:val="22"/>
        </w:rPr>
        <w:t>Sprzęt (nazwa sprzętu)</w:t>
      </w:r>
      <w:r w:rsidR="00D30083">
        <w:rPr>
          <w:rFonts w:ascii="Arial Narrow" w:hAnsi="Arial Narrow"/>
          <w:sz w:val="22"/>
          <w:szCs w:val="22"/>
        </w:rPr>
        <w:t xml:space="preserve">  - </w:t>
      </w:r>
      <w:r>
        <w:rPr>
          <w:rFonts w:ascii="Arial Narrow" w:hAnsi="Arial Narrow"/>
          <w:sz w:val="22"/>
          <w:szCs w:val="22"/>
        </w:rPr>
        <w:t>wartość netto  …….…PLN, (słownie………………….....</w:t>
      </w:r>
      <w:r w:rsidR="00D30083">
        <w:rPr>
          <w:rFonts w:ascii="Arial Narrow" w:hAnsi="Arial Narrow"/>
          <w:sz w:val="22"/>
          <w:szCs w:val="22"/>
        </w:rPr>
        <w:t>... ) + … % VAT, tj.  ………….zł (</w:t>
      </w:r>
      <w:r>
        <w:rPr>
          <w:rFonts w:ascii="Arial Narrow" w:hAnsi="Arial Narrow"/>
          <w:sz w:val="22"/>
          <w:szCs w:val="22"/>
        </w:rPr>
        <w:t>słownie  ……………………),  wartość  brutto  ……….. PLN ( słownie ………………………….)</w:t>
      </w:r>
    </w:p>
    <w:p w:rsidR="00B810F7" w:rsidRDefault="00B810F7" w:rsidP="00B810F7">
      <w:pPr>
        <w:pStyle w:val="Akapitzlist"/>
        <w:numPr>
          <w:ilvl w:val="0"/>
          <w:numId w:val="21"/>
        </w:numPr>
        <w:overflowPunct w:val="0"/>
        <w:autoSpaceDE w:val="0"/>
        <w:autoSpaceDN w:val="0"/>
        <w:adjustRightInd w:val="0"/>
        <w:spacing w:line="276" w:lineRule="auto"/>
        <w:ind w:left="851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dostawa, montaż, instalacja, u</w:t>
      </w:r>
      <w:r w:rsidR="00D30083">
        <w:rPr>
          <w:rFonts w:ascii="Arial Narrow" w:hAnsi="Arial Narrow"/>
          <w:sz w:val="22"/>
          <w:szCs w:val="22"/>
        </w:rPr>
        <w:t xml:space="preserve">ruchomienie, szkolenie, serwis - </w:t>
      </w:r>
      <w:r>
        <w:rPr>
          <w:rFonts w:ascii="Arial Narrow" w:hAnsi="Arial Narrow"/>
          <w:sz w:val="22"/>
          <w:szCs w:val="22"/>
        </w:rPr>
        <w:t>wartość netto  ..……….PLN, (słownie…………………..</w:t>
      </w:r>
      <w:r w:rsidR="00D30083">
        <w:rPr>
          <w:rFonts w:ascii="Arial Narrow" w:hAnsi="Arial Narrow"/>
          <w:sz w:val="22"/>
          <w:szCs w:val="22"/>
        </w:rPr>
        <w:t xml:space="preserve"> ) + … % VAT, tj.  …….….zł (</w:t>
      </w:r>
      <w:r>
        <w:rPr>
          <w:rFonts w:ascii="Arial Narrow" w:hAnsi="Arial Narrow"/>
          <w:sz w:val="22"/>
          <w:szCs w:val="22"/>
        </w:rPr>
        <w:t>słownie  ………………</w:t>
      </w:r>
      <w:r w:rsidR="00D30083">
        <w:rPr>
          <w:rFonts w:ascii="Arial Narrow" w:hAnsi="Arial Narrow"/>
          <w:sz w:val="22"/>
          <w:szCs w:val="22"/>
        </w:rPr>
        <w:t>…)  wartość  brutto  ………. PLN (</w:t>
      </w:r>
      <w:r>
        <w:rPr>
          <w:rFonts w:ascii="Arial Narrow" w:hAnsi="Arial Narrow"/>
          <w:sz w:val="22"/>
          <w:szCs w:val="22"/>
        </w:rPr>
        <w:t>słownie …………………………….).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="00040465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="00D30083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D30083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6710F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/>
          <w:sz w:val="22"/>
          <w:szCs w:val="22"/>
        </w:rPr>
        <w:t>Wykonawca</w:t>
      </w:r>
      <w:r w:rsidRPr="006710FE">
        <w:rPr>
          <w:rFonts w:ascii="Arial Narrow" w:hAnsi="Arial Narrow"/>
          <w:sz w:val="22"/>
          <w:szCs w:val="22"/>
        </w:rPr>
        <w:t xml:space="preserve"> zapłaci </w:t>
      </w:r>
      <w:r w:rsidRPr="006710FE">
        <w:rPr>
          <w:rFonts w:ascii="Arial Narrow" w:hAnsi="Arial Narrow"/>
          <w:b/>
          <w:sz w:val="22"/>
          <w:szCs w:val="22"/>
        </w:rPr>
        <w:t>Zamawiającemu</w:t>
      </w:r>
      <w:r w:rsidR="00D6017B" w:rsidRPr="006710FE">
        <w:rPr>
          <w:rFonts w:ascii="Arial Narrow" w:hAnsi="Arial Narrow"/>
          <w:sz w:val="22"/>
          <w:szCs w:val="22"/>
        </w:rPr>
        <w:t xml:space="preserve"> kar</w:t>
      </w:r>
      <w:r w:rsidR="000436F1" w:rsidRPr="006710FE">
        <w:rPr>
          <w:rFonts w:ascii="Arial Narrow" w:hAnsi="Arial Narrow"/>
          <w:sz w:val="22"/>
          <w:szCs w:val="22"/>
        </w:rPr>
        <w:t>ę</w:t>
      </w:r>
      <w:r w:rsidRPr="006710FE">
        <w:rPr>
          <w:rFonts w:ascii="Arial Narrow" w:hAnsi="Arial Narrow"/>
          <w:sz w:val="22"/>
          <w:szCs w:val="22"/>
        </w:rPr>
        <w:t xml:space="preserve"> umown</w:t>
      </w:r>
      <w:r w:rsidR="00D6017B" w:rsidRPr="006710FE">
        <w:rPr>
          <w:rFonts w:ascii="Arial Narrow" w:hAnsi="Arial Narrow"/>
          <w:sz w:val="22"/>
          <w:szCs w:val="22"/>
        </w:rPr>
        <w:t xml:space="preserve">ą </w:t>
      </w:r>
      <w:r w:rsidRPr="006710FE">
        <w:rPr>
          <w:rFonts w:ascii="Arial Narrow" w:hAnsi="Arial Narrow"/>
          <w:sz w:val="22"/>
          <w:szCs w:val="22"/>
        </w:rPr>
        <w:t xml:space="preserve">w </w:t>
      </w:r>
      <w:r w:rsidR="0004104B" w:rsidRPr="006710FE">
        <w:rPr>
          <w:rFonts w:ascii="Arial Narrow" w:hAnsi="Arial Narrow"/>
          <w:sz w:val="22"/>
          <w:szCs w:val="22"/>
        </w:rPr>
        <w:t>następujących przypadkach</w:t>
      </w:r>
      <w:r w:rsidR="00F815CE" w:rsidRPr="006710FE">
        <w:rPr>
          <w:rFonts w:ascii="Arial Narrow" w:hAnsi="Arial Narrow"/>
          <w:sz w:val="22"/>
          <w:szCs w:val="22"/>
        </w:rPr>
        <w:t>:</w:t>
      </w:r>
    </w:p>
    <w:p w:rsidR="00EB06CE" w:rsidRPr="006710FE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lastRenderedPageBreak/>
        <w:t>10% wartości umowy brutto, o której mowa w §1 ust. 4</w:t>
      </w:r>
      <w:r w:rsidR="00EB06CE" w:rsidRPr="006710FE">
        <w:rPr>
          <w:rFonts w:ascii="Arial Narrow" w:hAnsi="Arial Narrow"/>
          <w:sz w:val="22"/>
          <w:szCs w:val="22"/>
        </w:rPr>
        <w:t>za odstąpieni</w:t>
      </w:r>
      <w:r w:rsidR="00603E84" w:rsidRPr="006710FE">
        <w:rPr>
          <w:rFonts w:ascii="Arial Narrow" w:hAnsi="Arial Narrow"/>
          <w:sz w:val="22"/>
          <w:szCs w:val="22"/>
        </w:rPr>
        <w:t>e</w:t>
      </w:r>
      <w:r w:rsidR="00EB06CE" w:rsidRPr="006710FE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6710FE">
        <w:rPr>
          <w:rFonts w:ascii="Arial Narrow" w:hAnsi="Arial Narrow"/>
          <w:sz w:val="22"/>
          <w:szCs w:val="22"/>
        </w:rPr>
        <w:br/>
      </w:r>
      <w:r w:rsidR="00EB06CE" w:rsidRPr="006710FE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794DB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0,</w:t>
      </w:r>
      <w:r w:rsidR="00603E84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% wartości umowy </w:t>
      </w:r>
      <w:r w:rsidRPr="006710FE">
        <w:rPr>
          <w:rFonts w:ascii="Arial Narrow" w:hAnsi="Arial Narrow"/>
          <w:sz w:val="22"/>
          <w:szCs w:val="22"/>
        </w:rPr>
        <w:t>brutto, o której mowa w § 1 ust. 4</w:t>
      </w:r>
      <w:r w:rsidR="0004104B" w:rsidRPr="006710FE">
        <w:rPr>
          <w:rFonts w:ascii="Arial Narrow" w:hAnsi="Arial Narrow"/>
          <w:sz w:val="22"/>
          <w:szCs w:val="22"/>
        </w:rPr>
        <w:t>za</w:t>
      </w:r>
      <w:r w:rsidRPr="00794DBA">
        <w:rPr>
          <w:rFonts w:ascii="Arial Narrow" w:hAnsi="Arial Narrow"/>
          <w:sz w:val="22"/>
          <w:szCs w:val="22"/>
        </w:rPr>
        <w:t xml:space="preserve">każdy </w:t>
      </w:r>
      <w:r w:rsidR="00FF22C0">
        <w:rPr>
          <w:rFonts w:ascii="Arial Narrow" w:hAnsi="Arial Narrow"/>
          <w:sz w:val="22"/>
          <w:szCs w:val="22"/>
        </w:rPr>
        <w:t xml:space="preserve">rozpoczęty </w:t>
      </w:r>
      <w:r w:rsidRPr="00794DBA">
        <w:rPr>
          <w:rFonts w:ascii="Arial Narrow" w:hAnsi="Arial Narrow"/>
          <w:sz w:val="22"/>
          <w:szCs w:val="22"/>
        </w:rPr>
        <w:t>dzień zwłoki</w:t>
      </w:r>
      <w:r>
        <w:rPr>
          <w:rFonts w:ascii="Arial Narrow" w:hAnsi="Arial Narrow"/>
          <w:sz w:val="22"/>
          <w:szCs w:val="22"/>
        </w:rPr>
        <w:t xml:space="preserve"> w </w:t>
      </w:r>
      <w:r w:rsidR="0004104B" w:rsidRPr="00794DBA">
        <w:rPr>
          <w:rFonts w:ascii="Arial Narrow" w:hAnsi="Arial Narrow"/>
          <w:sz w:val="22"/>
          <w:szCs w:val="22"/>
        </w:rPr>
        <w:t>wykonani</w:t>
      </w:r>
      <w:r>
        <w:rPr>
          <w:rFonts w:ascii="Arial Narrow" w:hAnsi="Arial Narrow"/>
          <w:sz w:val="22"/>
          <w:szCs w:val="22"/>
        </w:rPr>
        <w:t>u</w:t>
      </w:r>
      <w:r w:rsidR="0004104B" w:rsidRPr="00794DBA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>
        <w:rPr>
          <w:rFonts w:ascii="Arial Narrow" w:hAnsi="Arial Narrow"/>
          <w:sz w:val="22"/>
          <w:szCs w:val="22"/>
        </w:rPr>
        <w:t>,</w:t>
      </w:r>
    </w:p>
    <w:p w:rsidR="0004104B" w:rsidRPr="006710FE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0,5 % </w:t>
      </w:r>
      <w:r w:rsidRPr="006710FE">
        <w:rPr>
          <w:rFonts w:ascii="Arial Narrow" w:hAnsi="Arial Narrow"/>
          <w:sz w:val="22"/>
          <w:szCs w:val="22"/>
        </w:rPr>
        <w:t xml:space="preserve">wartości brutto umowy, o której mowa w § 1 ust. 4za każdy </w:t>
      </w:r>
      <w:r w:rsidR="00FF22C0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w </w:t>
      </w:r>
      <w:r w:rsidR="0004104B" w:rsidRPr="006710FE">
        <w:rPr>
          <w:rFonts w:ascii="Arial Narrow" w:hAnsi="Arial Narrow"/>
          <w:sz w:val="22"/>
          <w:szCs w:val="22"/>
        </w:rPr>
        <w:t>usunięci</w:t>
      </w:r>
      <w:r w:rsidRPr="006710FE">
        <w:rPr>
          <w:rFonts w:ascii="Arial Narrow" w:hAnsi="Arial Narrow"/>
          <w:sz w:val="22"/>
          <w:szCs w:val="22"/>
        </w:rPr>
        <w:t>u</w:t>
      </w:r>
      <w:r w:rsidR="0004104B" w:rsidRPr="006710FE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6710FE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6710FE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6710FE">
        <w:rPr>
          <w:rFonts w:ascii="Arial Narrow" w:hAnsi="Arial Narrow"/>
          <w:sz w:val="22"/>
          <w:szCs w:val="22"/>
        </w:rPr>
        <w:t>ę</w:t>
      </w:r>
      <w:r w:rsidR="0004104B" w:rsidRPr="006710FE">
        <w:rPr>
          <w:rFonts w:ascii="Arial Narrow" w:hAnsi="Arial Narrow"/>
          <w:sz w:val="22"/>
          <w:szCs w:val="22"/>
        </w:rPr>
        <w:t xml:space="preserve">cie wad, </w:t>
      </w:r>
    </w:p>
    <w:p w:rsidR="0073189A" w:rsidRPr="006710FE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0,5% wartości brutto umowy, o której mowa w § 1 ust. 4za każdy </w:t>
      </w:r>
      <w:r w:rsidR="00FF22C0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</w:t>
      </w:r>
      <w:r w:rsidR="0073189A" w:rsidRPr="006710FE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6710FE">
        <w:rPr>
          <w:rFonts w:ascii="Arial Narrow" w:hAnsi="Arial Narrow"/>
          <w:sz w:val="22"/>
          <w:szCs w:val="22"/>
        </w:rPr>
        <w:t xml:space="preserve"> w</w:t>
      </w:r>
      <w:r w:rsidR="0015685F" w:rsidRPr="006710FE">
        <w:rPr>
          <w:rFonts w:ascii="Arial Narrow" w:hAnsi="Arial Narrow"/>
          <w:sz w:val="22"/>
          <w:szCs w:val="22"/>
        </w:rPr>
        <w:t xml:space="preserve"> okresie gwarancji</w:t>
      </w:r>
      <w:r w:rsidR="00A04A7E" w:rsidRPr="006710FE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</w:p>
    <w:p w:rsidR="00EB06CE" w:rsidRPr="006710FE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</w:t>
      </w:r>
      <w:r>
        <w:rPr>
          <w:rFonts w:ascii="Arial Narrow" w:hAnsi="Arial Narrow"/>
          <w:sz w:val="22"/>
          <w:szCs w:val="22"/>
        </w:rPr>
        <w:t xml:space="preserve">może </w:t>
      </w:r>
      <w:r w:rsidRPr="006710FE">
        <w:rPr>
          <w:rFonts w:ascii="Arial Narrow" w:hAnsi="Arial Narrow"/>
          <w:sz w:val="22"/>
          <w:szCs w:val="22"/>
        </w:rPr>
        <w:t xml:space="preserve">przekroczyć 20%wartości umowy brutto, o której mowa w § 1 ust 4.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D30083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040465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040465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87BCF" w:rsidRPr="006710FE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6710F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C44506" w:rsidRPr="00794DBA" w:rsidRDefault="000D13C7" w:rsidP="006710FE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  <w:r w:rsidR="00C44506" w:rsidRPr="00794DBA">
        <w:rPr>
          <w:rFonts w:ascii="Arial Narrow" w:hAnsi="Arial Narrow"/>
          <w:sz w:val="22"/>
          <w:szCs w:val="22"/>
        </w:rPr>
        <w:lastRenderedPageBreak/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040465">
      <w:pPr>
        <w:pStyle w:val="Tekstpodstawowy"/>
        <w:spacing w:line="276" w:lineRule="auto"/>
        <w:ind w:left="708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........................</w:t>
      </w:r>
      <w:r w:rsidR="00040465">
        <w:rPr>
          <w:rFonts w:ascii="Arial Narrow" w:hAnsi="Arial Narrow"/>
          <w:sz w:val="22"/>
          <w:szCs w:val="22"/>
        </w:rPr>
        <w:t>....</w:t>
      </w:r>
      <w:r w:rsidRPr="00794DBA">
        <w:rPr>
          <w:rFonts w:ascii="Arial Narrow" w:hAnsi="Arial Narrow"/>
          <w:sz w:val="22"/>
          <w:szCs w:val="22"/>
        </w:rPr>
        <w:t>...................</w:t>
      </w:r>
      <w:r w:rsidRPr="00794DBA">
        <w:rPr>
          <w:rFonts w:ascii="Arial Narrow" w:hAnsi="Arial Narrow"/>
          <w:sz w:val="22"/>
          <w:szCs w:val="22"/>
        </w:rPr>
        <w:tab/>
      </w:r>
      <w:r w:rsidR="00040465">
        <w:rPr>
          <w:rFonts w:ascii="Arial Narrow" w:hAnsi="Arial Narrow"/>
          <w:sz w:val="22"/>
          <w:szCs w:val="22"/>
        </w:rPr>
        <w:tab/>
      </w:r>
      <w:r w:rsidR="00040465">
        <w:rPr>
          <w:rFonts w:ascii="Arial Narrow" w:hAnsi="Arial Narrow"/>
          <w:sz w:val="22"/>
          <w:szCs w:val="22"/>
        </w:rPr>
        <w:tab/>
      </w:r>
      <w:r w:rsidR="00040465">
        <w:rPr>
          <w:rFonts w:ascii="Arial Narrow" w:hAnsi="Arial Narrow"/>
          <w:sz w:val="22"/>
          <w:szCs w:val="22"/>
        </w:rPr>
        <w:tab/>
      </w:r>
      <w:r w:rsidRPr="00794DBA">
        <w:rPr>
          <w:rFonts w:ascii="Arial Narrow" w:hAnsi="Arial Narrow"/>
          <w:sz w:val="22"/>
          <w:szCs w:val="22"/>
        </w:rPr>
        <w:t xml:space="preserve">   ......</w:t>
      </w:r>
      <w:r w:rsidR="00040465">
        <w:rPr>
          <w:rFonts w:ascii="Arial Narrow" w:hAnsi="Arial Narrow"/>
          <w:sz w:val="22"/>
          <w:szCs w:val="22"/>
        </w:rPr>
        <w:t>......</w:t>
      </w:r>
      <w:r w:rsidRPr="00794DBA">
        <w:rPr>
          <w:rFonts w:ascii="Arial Narrow" w:hAnsi="Arial Narrow"/>
          <w:sz w:val="22"/>
          <w:szCs w:val="22"/>
        </w:rPr>
        <w:t>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p w:rsidR="006710FE" w:rsidRPr="00794DBA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sectPr w:rsidR="006710FE" w:rsidRPr="00794DBA" w:rsidSect="00040465">
      <w:footerReference w:type="even" r:id="rId14"/>
      <w:footerReference w:type="default" r:id="rId15"/>
      <w:pgSz w:w="11906" w:h="16838"/>
      <w:pgMar w:top="1662" w:right="1151" w:bottom="1560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946" w:rsidRDefault="00302946">
      <w:r>
        <w:separator/>
      </w:r>
    </w:p>
  </w:endnote>
  <w:endnote w:type="continuationSeparator" w:id="0">
    <w:p w:rsidR="00302946" w:rsidRDefault="00302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DD1A0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040465" w:rsidRDefault="00DD1A01">
    <w:pPr>
      <w:pStyle w:val="Stopka"/>
      <w:jc w:val="right"/>
      <w:rPr>
        <w:rFonts w:ascii="Arial Narrow" w:hAnsi="Arial Narrow"/>
        <w:sz w:val="18"/>
      </w:rPr>
    </w:pPr>
    <w:r w:rsidRPr="00040465">
      <w:rPr>
        <w:rFonts w:ascii="Arial Narrow" w:hAnsi="Arial Narrow"/>
        <w:sz w:val="18"/>
      </w:rPr>
      <w:fldChar w:fldCharType="begin"/>
    </w:r>
    <w:r w:rsidR="00FD704B" w:rsidRPr="00040465">
      <w:rPr>
        <w:rFonts w:ascii="Arial Narrow" w:hAnsi="Arial Narrow"/>
        <w:sz w:val="18"/>
      </w:rPr>
      <w:instrText xml:space="preserve"> PAGE   \* MERGEFORMAT </w:instrText>
    </w:r>
    <w:r w:rsidRPr="00040465">
      <w:rPr>
        <w:rFonts w:ascii="Arial Narrow" w:hAnsi="Arial Narrow"/>
        <w:sz w:val="18"/>
      </w:rPr>
      <w:fldChar w:fldCharType="separate"/>
    </w:r>
    <w:r w:rsidR="009E458A">
      <w:rPr>
        <w:rFonts w:ascii="Arial Narrow" w:hAnsi="Arial Narrow"/>
        <w:noProof/>
        <w:sz w:val="18"/>
      </w:rPr>
      <w:t>5</w:t>
    </w:r>
    <w:r w:rsidRPr="00040465">
      <w:rPr>
        <w:rFonts w:ascii="Arial Narrow" w:hAnsi="Arial Narrow"/>
        <w:sz w:val="18"/>
      </w:rPr>
      <w:fldChar w:fldCharType="end"/>
    </w:r>
  </w:p>
  <w:p w:rsidR="00256C58" w:rsidRPr="00040465" w:rsidRDefault="00CF57F2">
    <w:pPr>
      <w:pStyle w:val="Stopka"/>
      <w:rPr>
        <w:rFonts w:ascii="Arial Narrow" w:hAnsi="Arial Narrow"/>
        <w:i/>
        <w:sz w:val="16"/>
      </w:rPr>
    </w:pPr>
    <w:r w:rsidRPr="00040465">
      <w:rPr>
        <w:rFonts w:ascii="Arial Narrow" w:hAnsi="Arial Narrow"/>
        <w:i/>
        <w:sz w:val="16"/>
      </w:rPr>
      <w:t xml:space="preserve">Wyk. </w:t>
    </w:r>
    <w:r w:rsidR="00256C58" w:rsidRPr="00040465">
      <w:rPr>
        <w:rFonts w:ascii="Arial Narrow" w:hAnsi="Arial Narrow"/>
        <w:i/>
        <w:sz w:val="16"/>
      </w:rPr>
      <w:t>B</w:t>
    </w:r>
    <w:r w:rsidR="00040465" w:rsidRPr="00040465">
      <w:rPr>
        <w:rFonts w:ascii="Arial Narrow" w:hAnsi="Arial Narrow"/>
        <w:i/>
        <w:sz w:val="16"/>
      </w:rPr>
      <w:t xml:space="preserve">arbara </w:t>
    </w:r>
    <w:proofErr w:type="spellStart"/>
    <w:r w:rsidR="00040465" w:rsidRPr="00040465">
      <w:rPr>
        <w:rFonts w:ascii="Arial Narrow" w:hAnsi="Arial Narrow"/>
        <w:i/>
        <w:sz w:val="16"/>
      </w:rPr>
      <w:t>Choroszyńska</w:t>
    </w:r>
    <w:proofErr w:type="spellEnd"/>
    <w:r w:rsidR="00040465" w:rsidRPr="00040465">
      <w:rPr>
        <w:rFonts w:ascii="Arial Narrow" w:hAnsi="Arial Narrow"/>
        <w:i/>
        <w:sz w:val="16"/>
      </w:rPr>
      <w:t>, t</w:t>
    </w:r>
    <w:r w:rsidR="00256C58" w:rsidRPr="00040465">
      <w:rPr>
        <w:rFonts w:ascii="Arial Narrow" w:hAnsi="Arial Narrow"/>
        <w:i/>
        <w:sz w:val="16"/>
      </w:rPr>
      <w:t xml:space="preserve">el. 261 417 </w:t>
    </w:r>
    <w:r w:rsidR="00040465" w:rsidRPr="00040465">
      <w:rPr>
        <w:rFonts w:ascii="Arial Narrow" w:hAnsi="Arial Narrow"/>
        <w:i/>
        <w:sz w:val="16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946" w:rsidRDefault="00302946">
      <w:r>
        <w:separator/>
      </w:r>
    </w:p>
  </w:footnote>
  <w:footnote w:type="continuationSeparator" w:id="0">
    <w:p w:rsidR="00302946" w:rsidRDefault="003029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FA2257"/>
    <w:multiLevelType w:val="hybridMultilevel"/>
    <w:tmpl w:val="5724845C"/>
    <w:lvl w:ilvl="0" w:tplc="25EC3584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9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8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6"/>
  </w:num>
  <w:num w:numId="9">
    <w:abstractNumId w:val="17"/>
  </w:num>
  <w:num w:numId="10">
    <w:abstractNumId w:val="15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11B9"/>
    <w:rsid w:val="000007CB"/>
    <w:rsid w:val="00006B43"/>
    <w:rsid w:val="00025A3F"/>
    <w:rsid w:val="00040465"/>
    <w:rsid w:val="0004104B"/>
    <w:rsid w:val="000436F1"/>
    <w:rsid w:val="00047719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4F0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69AE"/>
    <w:rsid w:val="0018509E"/>
    <w:rsid w:val="0019617D"/>
    <w:rsid w:val="00197B4D"/>
    <w:rsid w:val="001A4C25"/>
    <w:rsid w:val="001C4A70"/>
    <w:rsid w:val="001C7A44"/>
    <w:rsid w:val="001D2C3A"/>
    <w:rsid w:val="001D2DB5"/>
    <w:rsid w:val="001D70B4"/>
    <w:rsid w:val="001E0160"/>
    <w:rsid w:val="001E690C"/>
    <w:rsid w:val="001F1381"/>
    <w:rsid w:val="001F345A"/>
    <w:rsid w:val="001F756E"/>
    <w:rsid w:val="001F767F"/>
    <w:rsid w:val="00223CA2"/>
    <w:rsid w:val="0023286E"/>
    <w:rsid w:val="002513B3"/>
    <w:rsid w:val="00251AB4"/>
    <w:rsid w:val="00256C58"/>
    <w:rsid w:val="002662DA"/>
    <w:rsid w:val="00286346"/>
    <w:rsid w:val="002A08F4"/>
    <w:rsid w:val="002A21BD"/>
    <w:rsid w:val="002A70E3"/>
    <w:rsid w:val="002A7C54"/>
    <w:rsid w:val="002B03FB"/>
    <w:rsid w:val="002B40B9"/>
    <w:rsid w:val="002D1447"/>
    <w:rsid w:val="002D645D"/>
    <w:rsid w:val="002E46A2"/>
    <w:rsid w:val="002E6FE5"/>
    <w:rsid w:val="00302946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0326"/>
    <w:rsid w:val="00381240"/>
    <w:rsid w:val="00390042"/>
    <w:rsid w:val="003922B4"/>
    <w:rsid w:val="00392FC7"/>
    <w:rsid w:val="003A20B1"/>
    <w:rsid w:val="003A6E35"/>
    <w:rsid w:val="003B419A"/>
    <w:rsid w:val="003C6D7E"/>
    <w:rsid w:val="003D711A"/>
    <w:rsid w:val="003E4319"/>
    <w:rsid w:val="003E6045"/>
    <w:rsid w:val="003E7389"/>
    <w:rsid w:val="003F1E97"/>
    <w:rsid w:val="003F22FD"/>
    <w:rsid w:val="003F2FFA"/>
    <w:rsid w:val="004002F0"/>
    <w:rsid w:val="00400CA2"/>
    <w:rsid w:val="0040405C"/>
    <w:rsid w:val="0041533E"/>
    <w:rsid w:val="0041733F"/>
    <w:rsid w:val="004175B5"/>
    <w:rsid w:val="00420C4C"/>
    <w:rsid w:val="00423CAD"/>
    <w:rsid w:val="004349FE"/>
    <w:rsid w:val="00443DB9"/>
    <w:rsid w:val="0047447E"/>
    <w:rsid w:val="00483275"/>
    <w:rsid w:val="004835DA"/>
    <w:rsid w:val="00485ACB"/>
    <w:rsid w:val="00487447"/>
    <w:rsid w:val="0049254B"/>
    <w:rsid w:val="00494D02"/>
    <w:rsid w:val="00496987"/>
    <w:rsid w:val="004B303B"/>
    <w:rsid w:val="004B319F"/>
    <w:rsid w:val="004B7F0C"/>
    <w:rsid w:val="004C017D"/>
    <w:rsid w:val="004D450A"/>
    <w:rsid w:val="004E3895"/>
    <w:rsid w:val="00504DD7"/>
    <w:rsid w:val="00515CA8"/>
    <w:rsid w:val="00515EFE"/>
    <w:rsid w:val="00517B23"/>
    <w:rsid w:val="005209A8"/>
    <w:rsid w:val="005231EF"/>
    <w:rsid w:val="005365A7"/>
    <w:rsid w:val="00543768"/>
    <w:rsid w:val="00547BF1"/>
    <w:rsid w:val="0055244C"/>
    <w:rsid w:val="00555EEB"/>
    <w:rsid w:val="00573C96"/>
    <w:rsid w:val="005861F1"/>
    <w:rsid w:val="00586967"/>
    <w:rsid w:val="00591815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57473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5609"/>
    <w:rsid w:val="00711446"/>
    <w:rsid w:val="00711E33"/>
    <w:rsid w:val="007147CE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87838"/>
    <w:rsid w:val="007878A7"/>
    <w:rsid w:val="007903F3"/>
    <w:rsid w:val="00794DBA"/>
    <w:rsid w:val="007A5299"/>
    <w:rsid w:val="007B16FB"/>
    <w:rsid w:val="007C0360"/>
    <w:rsid w:val="007C1B5F"/>
    <w:rsid w:val="007E1F35"/>
    <w:rsid w:val="007E5D1D"/>
    <w:rsid w:val="008035DF"/>
    <w:rsid w:val="00814807"/>
    <w:rsid w:val="00821AE0"/>
    <w:rsid w:val="00823EB7"/>
    <w:rsid w:val="008410C4"/>
    <w:rsid w:val="0084597D"/>
    <w:rsid w:val="00860D15"/>
    <w:rsid w:val="00863720"/>
    <w:rsid w:val="008766F6"/>
    <w:rsid w:val="00881EDF"/>
    <w:rsid w:val="00883E71"/>
    <w:rsid w:val="0088695E"/>
    <w:rsid w:val="0089288C"/>
    <w:rsid w:val="0089694B"/>
    <w:rsid w:val="00897659"/>
    <w:rsid w:val="008C4564"/>
    <w:rsid w:val="008C7E8A"/>
    <w:rsid w:val="008D3D17"/>
    <w:rsid w:val="008D3F05"/>
    <w:rsid w:val="008D4870"/>
    <w:rsid w:val="008D583F"/>
    <w:rsid w:val="008F0C29"/>
    <w:rsid w:val="008F30D4"/>
    <w:rsid w:val="008F399B"/>
    <w:rsid w:val="00903F22"/>
    <w:rsid w:val="0090682D"/>
    <w:rsid w:val="0091668F"/>
    <w:rsid w:val="009173A6"/>
    <w:rsid w:val="00946A82"/>
    <w:rsid w:val="00957D7F"/>
    <w:rsid w:val="009A0B3D"/>
    <w:rsid w:val="009A3282"/>
    <w:rsid w:val="009B7049"/>
    <w:rsid w:val="009C6AAB"/>
    <w:rsid w:val="009D2490"/>
    <w:rsid w:val="009D3066"/>
    <w:rsid w:val="009D3088"/>
    <w:rsid w:val="009E04B3"/>
    <w:rsid w:val="009E458A"/>
    <w:rsid w:val="009E4C14"/>
    <w:rsid w:val="009F69C0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2541"/>
    <w:rsid w:val="00AE4DE5"/>
    <w:rsid w:val="00AE69B9"/>
    <w:rsid w:val="00AF4167"/>
    <w:rsid w:val="00AF6EEC"/>
    <w:rsid w:val="00B1051F"/>
    <w:rsid w:val="00B17818"/>
    <w:rsid w:val="00B4483E"/>
    <w:rsid w:val="00B46E98"/>
    <w:rsid w:val="00B528BE"/>
    <w:rsid w:val="00B55033"/>
    <w:rsid w:val="00B810F7"/>
    <w:rsid w:val="00B8484D"/>
    <w:rsid w:val="00B9686C"/>
    <w:rsid w:val="00B9794E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87BCF"/>
    <w:rsid w:val="00C93C50"/>
    <w:rsid w:val="00CA19A6"/>
    <w:rsid w:val="00CA6849"/>
    <w:rsid w:val="00CB0513"/>
    <w:rsid w:val="00CC5AE5"/>
    <w:rsid w:val="00CC60E2"/>
    <w:rsid w:val="00CD210F"/>
    <w:rsid w:val="00CE00D8"/>
    <w:rsid w:val="00CF42FA"/>
    <w:rsid w:val="00CF4A06"/>
    <w:rsid w:val="00CF57F2"/>
    <w:rsid w:val="00CF7B6D"/>
    <w:rsid w:val="00D00072"/>
    <w:rsid w:val="00D00A82"/>
    <w:rsid w:val="00D02363"/>
    <w:rsid w:val="00D11C92"/>
    <w:rsid w:val="00D30083"/>
    <w:rsid w:val="00D306DA"/>
    <w:rsid w:val="00D30BF6"/>
    <w:rsid w:val="00D34F84"/>
    <w:rsid w:val="00D448BC"/>
    <w:rsid w:val="00D4684F"/>
    <w:rsid w:val="00D51AAD"/>
    <w:rsid w:val="00D6017B"/>
    <w:rsid w:val="00D62F50"/>
    <w:rsid w:val="00D760B6"/>
    <w:rsid w:val="00D87DEA"/>
    <w:rsid w:val="00D91580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D1A01"/>
    <w:rsid w:val="00DD46DB"/>
    <w:rsid w:val="00DE0EFB"/>
    <w:rsid w:val="00DE76D3"/>
    <w:rsid w:val="00E0144F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85CD6"/>
    <w:rsid w:val="00E94C05"/>
    <w:rsid w:val="00E9763B"/>
    <w:rsid w:val="00E976EA"/>
    <w:rsid w:val="00EA07A8"/>
    <w:rsid w:val="00EA11B9"/>
    <w:rsid w:val="00EA6804"/>
    <w:rsid w:val="00EB06CE"/>
    <w:rsid w:val="00EB2092"/>
    <w:rsid w:val="00EC11F7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1E36"/>
    <w:rsid w:val="00F3203C"/>
    <w:rsid w:val="00F34A37"/>
    <w:rsid w:val="00F358DA"/>
    <w:rsid w:val="00F54073"/>
    <w:rsid w:val="00F551A2"/>
    <w:rsid w:val="00F57187"/>
    <w:rsid w:val="00F70206"/>
    <w:rsid w:val="00F70FA3"/>
    <w:rsid w:val="00F729B1"/>
    <w:rsid w:val="00F73FAF"/>
    <w:rsid w:val="00F80AA6"/>
    <w:rsid w:val="00F815CE"/>
    <w:rsid w:val="00F948DE"/>
    <w:rsid w:val="00F9633B"/>
    <w:rsid w:val="00FA23D5"/>
    <w:rsid w:val="00FB2C8E"/>
    <w:rsid w:val="00FB3E90"/>
    <w:rsid w:val="00FC22EA"/>
    <w:rsid w:val="00FC5AA2"/>
    <w:rsid w:val="00FD5E09"/>
    <w:rsid w:val="00FD704B"/>
    <w:rsid w:val="00FD7B99"/>
    <w:rsid w:val="00FF1A07"/>
    <w:rsid w:val="00FF22C0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robert.luther@10wsk.mil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.lesinski@10wsk.mil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aktury.cm@10wsk.mil.pl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54320-4F13-4099-9904-6674F6069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1793</Words>
  <Characters>11934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13700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3</cp:revision>
  <cp:lastPrinted>2025-08-29T11:29:00Z</cp:lastPrinted>
  <dcterms:created xsi:type="dcterms:W3CDTF">2025-08-29T11:35:00Z</dcterms:created>
  <dcterms:modified xsi:type="dcterms:W3CDTF">2025-10-03T08:07:00Z</dcterms:modified>
</cp:coreProperties>
</file>