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5F5697A7" w:rsidR="00E349AA" w:rsidRPr="001F234B" w:rsidRDefault="00901F8A" w:rsidP="00F26E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>
        <w:rPr>
          <w:rFonts w:ascii="Arial" w:hAnsi="Arial" w:cs="Arial"/>
          <w:sz w:val="20"/>
          <w:szCs w:val="20"/>
        </w:rPr>
        <w:t>16-10</w:t>
      </w:r>
      <w:r w:rsidR="002F7C10">
        <w:rPr>
          <w:rFonts w:ascii="Arial" w:hAnsi="Arial" w:cs="Arial"/>
          <w:sz w:val="20"/>
          <w:szCs w:val="20"/>
        </w:rPr>
        <w:t>-</w:t>
      </w:r>
      <w:r w:rsidR="00186CFD" w:rsidRPr="001F234B">
        <w:rPr>
          <w:rFonts w:ascii="Arial" w:hAnsi="Arial" w:cs="Arial"/>
          <w:sz w:val="20"/>
          <w:szCs w:val="20"/>
        </w:rPr>
        <w:t>2025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69F9600F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77B2984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221BB070" w14:textId="4FC22E68" w:rsidR="00E011C6" w:rsidRPr="00823C80" w:rsidRDefault="00E011C6" w:rsidP="00E011C6">
      <w:pPr>
        <w:spacing w:line="360" w:lineRule="auto"/>
        <w:jc w:val="center"/>
        <w:rPr>
          <w:rFonts w:ascii="Arial" w:hAnsi="Arial" w:cs="Arial"/>
          <w:u w:val="single"/>
        </w:rPr>
      </w:pPr>
      <w:r w:rsidRPr="00823C80">
        <w:rPr>
          <w:rFonts w:ascii="Arial" w:hAnsi="Arial" w:cs="Arial"/>
          <w:u w:val="single"/>
        </w:rPr>
        <w:t>Informacja z otwarcia ofert</w:t>
      </w:r>
    </w:p>
    <w:p w14:paraId="23B8FB36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F5CA210" w14:textId="77777777" w:rsidR="00823C80" w:rsidRPr="001F234B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0E8F1F38" w14:textId="35DB783A" w:rsidR="00186CFD" w:rsidRPr="00162371" w:rsidRDefault="00E011C6" w:rsidP="00186CFD">
      <w:pPr>
        <w:jc w:val="both"/>
        <w:rPr>
          <w:rFonts w:ascii="Arial" w:hAnsi="Arial" w:cs="Arial"/>
          <w:b/>
          <w:sz w:val="20"/>
          <w:szCs w:val="20"/>
        </w:rPr>
      </w:pPr>
      <w:r w:rsidRPr="001F234B">
        <w:rPr>
          <w:rFonts w:ascii="Arial" w:hAnsi="Arial" w:cs="Arial"/>
          <w:sz w:val="20"/>
          <w:szCs w:val="20"/>
        </w:rPr>
        <w:t xml:space="preserve">Dnia </w:t>
      </w:r>
      <w:r w:rsidR="00901F8A">
        <w:rPr>
          <w:rFonts w:ascii="Arial" w:hAnsi="Arial" w:cs="Arial"/>
          <w:b/>
          <w:i/>
          <w:sz w:val="20"/>
          <w:szCs w:val="20"/>
        </w:rPr>
        <w:t>16-10</w:t>
      </w:r>
      <w:r w:rsidR="00186CFD" w:rsidRPr="001F234B">
        <w:rPr>
          <w:rFonts w:ascii="Arial" w:hAnsi="Arial" w:cs="Arial"/>
          <w:b/>
          <w:i/>
          <w:sz w:val="20"/>
          <w:szCs w:val="20"/>
        </w:rPr>
        <w:t>-2025</w:t>
      </w:r>
      <w:r w:rsidRPr="001F234B">
        <w:rPr>
          <w:rFonts w:ascii="Arial" w:hAnsi="Arial" w:cs="Arial"/>
          <w:sz w:val="20"/>
          <w:szCs w:val="20"/>
        </w:rPr>
        <w:t xml:space="preserve"> r. o godzinie 1</w:t>
      </w:r>
      <w:r w:rsidR="00F26EDA" w:rsidRPr="001F234B">
        <w:rPr>
          <w:rFonts w:ascii="Arial" w:hAnsi="Arial" w:cs="Arial"/>
          <w:sz w:val="20"/>
          <w:szCs w:val="20"/>
        </w:rPr>
        <w:t>0:</w:t>
      </w:r>
      <w:r w:rsidR="003B12A1" w:rsidRPr="001F234B">
        <w:rPr>
          <w:rFonts w:ascii="Arial" w:hAnsi="Arial" w:cs="Arial"/>
          <w:sz w:val="20"/>
          <w:szCs w:val="20"/>
        </w:rPr>
        <w:t>30</w:t>
      </w:r>
      <w:r w:rsidRPr="001F234B">
        <w:rPr>
          <w:rFonts w:ascii="Arial" w:hAnsi="Arial" w:cs="Arial"/>
          <w:sz w:val="20"/>
          <w:szCs w:val="20"/>
        </w:rPr>
        <w:t xml:space="preserve"> dokonano otwarcia ofert w postępowaniu prowadzonym w trybie </w:t>
      </w:r>
      <w:r w:rsidR="0078473F" w:rsidRPr="001F234B">
        <w:rPr>
          <w:rFonts w:ascii="Arial" w:hAnsi="Arial" w:cs="Arial"/>
          <w:sz w:val="20"/>
          <w:szCs w:val="20"/>
        </w:rPr>
        <w:t>podstawowym</w:t>
      </w:r>
      <w:r w:rsidRPr="001F234B">
        <w:rPr>
          <w:rFonts w:ascii="Arial" w:hAnsi="Arial" w:cs="Arial"/>
          <w:sz w:val="20"/>
          <w:szCs w:val="20"/>
        </w:rPr>
        <w:t xml:space="preserve"> na</w:t>
      </w:r>
      <w:r w:rsidR="00186CFD" w:rsidRPr="001F234B">
        <w:rPr>
          <w:rFonts w:ascii="Arial" w:hAnsi="Arial" w:cs="Arial"/>
          <w:sz w:val="20"/>
          <w:szCs w:val="20"/>
        </w:rPr>
        <w:t xml:space="preserve"> </w:t>
      </w:r>
      <w:r w:rsidR="00901F8A">
        <w:rPr>
          <w:rFonts w:ascii="Arial" w:hAnsi="Arial" w:cs="Arial"/>
          <w:b/>
          <w:bCs/>
          <w:sz w:val="20"/>
          <w:szCs w:val="20"/>
        </w:rPr>
        <w:t>zakup wraz z dostawą i montażem sprzętu do siłowni znajdujących się w budynkach  UAM w Poznaniu, nr postępowania ZP3/5702/25</w:t>
      </w:r>
    </w:p>
    <w:p w14:paraId="3E2E1E5C" w14:textId="7777777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0EBF6BEF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4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1320</w:t>
      </w:r>
      <w:r w:rsidR="00186CFD"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ze zm.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36E9DA0F" w14:textId="4DA76E2F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2947"/>
        <w:gridCol w:w="1530"/>
        <w:gridCol w:w="30"/>
        <w:gridCol w:w="1815"/>
        <w:gridCol w:w="30"/>
        <w:gridCol w:w="1751"/>
      </w:tblGrid>
      <w:tr w:rsidR="00901F8A" w:rsidRPr="00054D15" w14:paraId="3F6B7C28" w14:textId="38FF6D7C" w:rsidTr="00901F8A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445F50FC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2947" w:type="dxa"/>
            <w:vAlign w:val="center"/>
          </w:tcPr>
          <w:p w14:paraId="17B29DBB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1560" w:type="dxa"/>
            <w:gridSpan w:val="2"/>
            <w:vAlign w:val="center"/>
          </w:tcPr>
          <w:p w14:paraId="742B303C" w14:textId="30D5F1D0" w:rsidR="00901F8A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14:paraId="1F815375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gridSpan w:val="2"/>
            <w:vAlign w:val="center"/>
          </w:tcPr>
          <w:p w14:paraId="26B50504" w14:textId="43B963CA" w:rsidR="00901F8A" w:rsidRPr="00054D15" w:rsidRDefault="00901F8A" w:rsidP="00901F8A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realizacji</w:t>
            </w:r>
          </w:p>
          <w:p w14:paraId="042A31E6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  <w:tc>
          <w:tcPr>
            <w:tcW w:w="1751" w:type="dxa"/>
            <w:vAlign w:val="center"/>
          </w:tcPr>
          <w:p w14:paraId="3A180916" w14:textId="7EBA6D4D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Okres gwarancji</w:t>
            </w:r>
          </w:p>
        </w:tc>
      </w:tr>
      <w:tr w:rsidR="00901F8A" w:rsidRPr="00054D15" w14:paraId="195ED6A8" w14:textId="69CC1530" w:rsidTr="00901F8A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1986DD68" w14:textId="77777777" w:rsidR="00901F8A" w:rsidRPr="00D60A28" w:rsidRDefault="00901F8A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47" w:type="dxa"/>
            <w:vAlign w:val="center"/>
          </w:tcPr>
          <w:p w14:paraId="65E88E35" w14:textId="08C94876" w:rsidR="00901F8A" w:rsidRDefault="00901F8A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ELDE sp. z o.o.</w:t>
            </w:r>
          </w:p>
          <w:p w14:paraId="5329BAB6" w14:textId="77777777" w:rsidR="00901F8A" w:rsidRDefault="00901F8A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Zwierzyniecka 14K/7</w:t>
            </w:r>
          </w:p>
          <w:p w14:paraId="25A486A2" w14:textId="02ECBAE0" w:rsidR="00901F8A" w:rsidRDefault="00901F8A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37-500 Jarosław</w:t>
            </w:r>
          </w:p>
          <w:p w14:paraId="33CDC699" w14:textId="11C2CF68" w:rsidR="00901F8A" w:rsidRPr="00D60A28" w:rsidRDefault="00901F8A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7922325033</w:t>
            </w:r>
          </w:p>
        </w:tc>
        <w:tc>
          <w:tcPr>
            <w:tcW w:w="1530" w:type="dxa"/>
            <w:vAlign w:val="center"/>
          </w:tcPr>
          <w:p w14:paraId="7848BBF0" w14:textId="0002403C" w:rsidR="00901F8A" w:rsidRPr="00D60A28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229.292,91 zł</w:t>
            </w:r>
          </w:p>
        </w:tc>
        <w:tc>
          <w:tcPr>
            <w:tcW w:w="1845" w:type="dxa"/>
            <w:gridSpan w:val="2"/>
            <w:vAlign w:val="center"/>
          </w:tcPr>
          <w:p w14:paraId="3C14B9F9" w14:textId="3AB22351" w:rsidR="00901F8A" w:rsidRPr="00D60A28" w:rsidRDefault="00901F8A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 tygodni</w:t>
            </w:r>
          </w:p>
        </w:tc>
        <w:tc>
          <w:tcPr>
            <w:tcW w:w="1781" w:type="dxa"/>
            <w:gridSpan w:val="2"/>
            <w:vAlign w:val="center"/>
          </w:tcPr>
          <w:p w14:paraId="5555C4C7" w14:textId="7CA06F0F" w:rsidR="00901F8A" w:rsidRPr="00D60A28" w:rsidRDefault="00901F8A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901F8A" w:rsidRPr="00054D15" w14:paraId="4696C487" w14:textId="77777777" w:rsidTr="00901F8A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7CD62F48" w14:textId="20FE36E7" w:rsidR="00901F8A" w:rsidRPr="00D60A28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47" w:type="dxa"/>
            <w:vAlign w:val="center"/>
          </w:tcPr>
          <w:p w14:paraId="2D116EBF" w14:textId="224B4A89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DEL SPORT sp. z o.o.</w:t>
            </w:r>
          </w:p>
          <w:p w14:paraId="10D25095" w14:textId="77B96758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Połczyńska 63</w:t>
            </w:r>
          </w:p>
          <w:p w14:paraId="6F6A2AA2" w14:textId="32804FAF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01-336 Warszawa</w:t>
            </w:r>
          </w:p>
          <w:p w14:paraId="3FE0C65B" w14:textId="673BB991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5242517057</w:t>
            </w:r>
          </w:p>
        </w:tc>
        <w:tc>
          <w:tcPr>
            <w:tcW w:w="1530" w:type="dxa"/>
            <w:vAlign w:val="center"/>
          </w:tcPr>
          <w:p w14:paraId="2D266BCC" w14:textId="6339D21E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205.587,12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360249AD" w14:textId="4D5FD704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tygodni</w:t>
            </w:r>
          </w:p>
        </w:tc>
        <w:tc>
          <w:tcPr>
            <w:tcW w:w="1781" w:type="dxa"/>
            <w:gridSpan w:val="2"/>
            <w:vAlign w:val="center"/>
          </w:tcPr>
          <w:p w14:paraId="10D14027" w14:textId="21E6A0F8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901F8A" w:rsidRPr="00054D15" w14:paraId="1F9AD384" w14:textId="77777777" w:rsidTr="00901F8A">
        <w:trPr>
          <w:cantSplit/>
          <w:trHeight w:hRule="exact" w:val="1319"/>
          <w:jc w:val="center"/>
        </w:trPr>
        <w:tc>
          <w:tcPr>
            <w:tcW w:w="1017" w:type="dxa"/>
            <w:vAlign w:val="center"/>
          </w:tcPr>
          <w:p w14:paraId="65693288" w14:textId="11B12F05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947" w:type="dxa"/>
            <w:vAlign w:val="center"/>
          </w:tcPr>
          <w:p w14:paraId="5185A441" w14:textId="7CCFC28A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 TRADE s.c. Grzegorz Surman, Monika Fornalczyk</w:t>
            </w:r>
          </w:p>
          <w:p w14:paraId="0EFB3CFD" w14:textId="1AB8A54D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Klonowa 2</w:t>
            </w:r>
          </w:p>
          <w:p w14:paraId="575F748D" w14:textId="53BA2E71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66-010 Nowogród Bobrzański</w:t>
            </w:r>
          </w:p>
          <w:p w14:paraId="14C58587" w14:textId="68FF87D9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9731063416</w:t>
            </w:r>
          </w:p>
          <w:p w14:paraId="382FF1CA" w14:textId="77777777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  <w:p w14:paraId="0FC477D5" w14:textId="0407195F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7922325033</w:t>
            </w:r>
          </w:p>
        </w:tc>
        <w:tc>
          <w:tcPr>
            <w:tcW w:w="1530" w:type="dxa"/>
            <w:vAlign w:val="center"/>
          </w:tcPr>
          <w:p w14:paraId="7F35D37B" w14:textId="2252F517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206.371,17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4EFF2339" w14:textId="016350C0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 tygodni</w:t>
            </w:r>
          </w:p>
        </w:tc>
        <w:tc>
          <w:tcPr>
            <w:tcW w:w="1781" w:type="dxa"/>
            <w:gridSpan w:val="2"/>
            <w:vAlign w:val="center"/>
          </w:tcPr>
          <w:p w14:paraId="2CF72031" w14:textId="5A1D8780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901F8A" w:rsidRPr="00054D15" w14:paraId="33123048" w14:textId="77777777" w:rsidTr="0022179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09BA8800" w14:textId="6391409B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947" w:type="dxa"/>
            <w:vAlign w:val="center"/>
          </w:tcPr>
          <w:p w14:paraId="2A91CAC2" w14:textId="585C6D0E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FENIX</w:t>
            </w:r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14:paraId="74298B4C" w14:textId="3A5E3C4E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32-712 Dąbrówka 217</w:t>
            </w:r>
          </w:p>
          <w:p w14:paraId="54001255" w14:textId="4ECE8723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221797">
              <w:rPr>
                <w:rFonts w:ascii="Arial" w:hAnsi="Arial" w:cs="Arial"/>
                <w:sz w:val="20"/>
                <w:szCs w:val="20"/>
              </w:rPr>
              <w:t>8681996475</w:t>
            </w:r>
          </w:p>
        </w:tc>
        <w:tc>
          <w:tcPr>
            <w:tcW w:w="1530" w:type="dxa"/>
            <w:vAlign w:val="center"/>
          </w:tcPr>
          <w:p w14:paraId="21CC38C6" w14:textId="2B8C6BD5" w:rsidR="00901F8A" w:rsidRDefault="00221797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202.602,07</w:t>
            </w:r>
            <w:r w:rsidR="00901F8A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32AABB01" w14:textId="4E718590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22179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tygodni</w:t>
            </w:r>
          </w:p>
        </w:tc>
        <w:tc>
          <w:tcPr>
            <w:tcW w:w="1781" w:type="dxa"/>
            <w:gridSpan w:val="2"/>
            <w:vAlign w:val="center"/>
          </w:tcPr>
          <w:p w14:paraId="5AD4DC3E" w14:textId="1FADBE2A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221797" w:rsidRPr="00054D15" w14:paraId="6586D187" w14:textId="77777777" w:rsidTr="00901F8A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19571D53" w14:textId="0021070E" w:rsidR="00221797" w:rsidRDefault="00221797" w:rsidP="0022179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947" w:type="dxa"/>
            <w:vAlign w:val="center"/>
          </w:tcPr>
          <w:p w14:paraId="42F97511" w14:textId="2F156C6A" w:rsidR="00221797" w:rsidRDefault="00221797" w:rsidP="0022179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COLOSEO Justyna Kotlewska</w:t>
            </w:r>
          </w:p>
          <w:p w14:paraId="770CDA33" w14:textId="3805C26D" w:rsidR="00221797" w:rsidRDefault="00221797" w:rsidP="0022179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Al. Jana Pawła II  35</w:t>
            </w:r>
          </w:p>
          <w:p w14:paraId="431BCC3D" w14:textId="05BEC0A1" w:rsidR="00221797" w:rsidRDefault="00221797" w:rsidP="0022179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83-200 Starogard Gdański</w:t>
            </w:r>
          </w:p>
          <w:p w14:paraId="3E0CC3DB" w14:textId="252B9420" w:rsidR="00221797" w:rsidRDefault="00221797" w:rsidP="0022179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220401591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AC28613" w14:textId="199A0372" w:rsidR="00221797" w:rsidRDefault="00221797" w:rsidP="0022179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192.310,50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639E2E63" w14:textId="6E15C581" w:rsidR="00221797" w:rsidRDefault="00221797" w:rsidP="0022179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tygodni</w:t>
            </w:r>
          </w:p>
        </w:tc>
        <w:tc>
          <w:tcPr>
            <w:tcW w:w="1781" w:type="dxa"/>
            <w:gridSpan w:val="2"/>
            <w:vAlign w:val="center"/>
          </w:tcPr>
          <w:p w14:paraId="4666819A" w14:textId="3DAA62E9" w:rsidR="00221797" w:rsidRDefault="00221797" w:rsidP="0022179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3638AA4B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00834E7" w14:textId="34629D05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</w:t>
      </w:r>
      <w:r w:rsidR="00823C80">
        <w:rPr>
          <w:rFonts w:ascii="Arial" w:hAnsi="Arial" w:cs="Arial"/>
          <w:bCs/>
          <w:iCs/>
          <w:sz w:val="20"/>
          <w:szCs w:val="20"/>
          <w:lang w:eastAsia="x-none"/>
        </w:rPr>
        <w:t xml:space="preserve">ę </w:t>
      </w:r>
      <w:r w:rsidR="0035584E" w:rsidRPr="0035584E">
        <w:rPr>
          <w:rFonts w:ascii="Arial" w:hAnsi="Arial" w:cs="Arial"/>
          <w:bCs/>
          <w:iCs/>
          <w:sz w:val="20"/>
          <w:szCs w:val="20"/>
          <w:lang w:eastAsia="x-none"/>
        </w:rPr>
        <w:t>212</w:t>
      </w:r>
      <w:r w:rsidR="0035584E">
        <w:rPr>
          <w:rFonts w:ascii="Arial" w:hAnsi="Arial" w:cs="Arial"/>
          <w:bCs/>
          <w:iCs/>
          <w:sz w:val="20"/>
          <w:szCs w:val="20"/>
          <w:lang w:eastAsia="x-none"/>
        </w:rPr>
        <w:t>.</w:t>
      </w:r>
      <w:r w:rsidR="0035584E" w:rsidRPr="0035584E">
        <w:rPr>
          <w:rFonts w:ascii="Arial" w:hAnsi="Arial" w:cs="Arial"/>
          <w:bCs/>
          <w:iCs/>
          <w:sz w:val="20"/>
          <w:szCs w:val="20"/>
          <w:lang w:eastAsia="x-none"/>
        </w:rPr>
        <w:t>044,03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BE60" w14:textId="77777777" w:rsidR="00386A0E" w:rsidRDefault="00386A0E" w:rsidP="001A5A93">
      <w:r>
        <w:separator/>
      </w:r>
    </w:p>
  </w:endnote>
  <w:endnote w:type="continuationSeparator" w:id="0">
    <w:p w14:paraId="60EC84B6" w14:textId="77777777" w:rsidR="00386A0E" w:rsidRDefault="00386A0E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F6C1" w14:textId="77777777" w:rsidR="00386A0E" w:rsidRDefault="00386A0E" w:rsidP="001A5A93">
      <w:r>
        <w:separator/>
      </w:r>
    </w:p>
  </w:footnote>
  <w:footnote w:type="continuationSeparator" w:id="0">
    <w:p w14:paraId="30EFCFBE" w14:textId="77777777" w:rsidR="00386A0E" w:rsidRDefault="00386A0E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833522">
    <w:abstractNumId w:val="12"/>
  </w:num>
  <w:num w:numId="2" w16cid:durableId="1282880574">
    <w:abstractNumId w:val="16"/>
  </w:num>
  <w:num w:numId="3" w16cid:durableId="2134711914">
    <w:abstractNumId w:val="5"/>
  </w:num>
  <w:num w:numId="4" w16cid:durableId="1026640806">
    <w:abstractNumId w:val="4"/>
  </w:num>
  <w:num w:numId="5" w16cid:durableId="5574781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910095">
    <w:abstractNumId w:val="6"/>
  </w:num>
  <w:num w:numId="7" w16cid:durableId="1265262288">
    <w:abstractNumId w:val="11"/>
  </w:num>
  <w:num w:numId="8" w16cid:durableId="1486357197">
    <w:abstractNumId w:val="15"/>
  </w:num>
  <w:num w:numId="9" w16cid:durableId="18106293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6363146">
    <w:abstractNumId w:val="13"/>
  </w:num>
  <w:num w:numId="11" w16cid:durableId="340475648">
    <w:abstractNumId w:val="7"/>
  </w:num>
  <w:num w:numId="12" w16cid:durableId="3531941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731754">
    <w:abstractNumId w:val="3"/>
  </w:num>
  <w:num w:numId="14" w16cid:durableId="465512728">
    <w:abstractNumId w:val="1"/>
  </w:num>
  <w:num w:numId="15" w16cid:durableId="1414740401">
    <w:abstractNumId w:val="10"/>
  </w:num>
  <w:num w:numId="16" w16cid:durableId="1729185027">
    <w:abstractNumId w:val="2"/>
  </w:num>
  <w:num w:numId="17" w16cid:durableId="1382749789">
    <w:abstractNumId w:val="17"/>
  </w:num>
  <w:num w:numId="18" w16cid:durableId="1883982505">
    <w:abstractNumId w:val="0"/>
  </w:num>
  <w:num w:numId="19" w16cid:durableId="1082920431">
    <w:abstractNumId w:val="8"/>
  </w:num>
  <w:num w:numId="20" w16cid:durableId="16632395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B1802"/>
    <w:rsid w:val="000C0BE3"/>
    <w:rsid w:val="000F3380"/>
    <w:rsid w:val="00107A0D"/>
    <w:rsid w:val="001157AB"/>
    <w:rsid w:val="0013291E"/>
    <w:rsid w:val="00137A28"/>
    <w:rsid w:val="00162371"/>
    <w:rsid w:val="0017584C"/>
    <w:rsid w:val="001833EE"/>
    <w:rsid w:val="00186CFD"/>
    <w:rsid w:val="00192E8B"/>
    <w:rsid w:val="001A5A93"/>
    <w:rsid w:val="001B5E5A"/>
    <w:rsid w:val="001B6EB3"/>
    <w:rsid w:val="001F234B"/>
    <w:rsid w:val="00211974"/>
    <w:rsid w:val="00213A0E"/>
    <w:rsid w:val="00221797"/>
    <w:rsid w:val="00226B3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2F7C10"/>
    <w:rsid w:val="00306C7D"/>
    <w:rsid w:val="00313C49"/>
    <w:rsid w:val="00330784"/>
    <w:rsid w:val="0034272C"/>
    <w:rsid w:val="0035058C"/>
    <w:rsid w:val="00350B17"/>
    <w:rsid w:val="00353B85"/>
    <w:rsid w:val="00355170"/>
    <w:rsid w:val="0035584E"/>
    <w:rsid w:val="00361FD0"/>
    <w:rsid w:val="00371D0A"/>
    <w:rsid w:val="00380F26"/>
    <w:rsid w:val="00382E52"/>
    <w:rsid w:val="00386A0E"/>
    <w:rsid w:val="00390163"/>
    <w:rsid w:val="00392393"/>
    <w:rsid w:val="003A146F"/>
    <w:rsid w:val="003B12A1"/>
    <w:rsid w:val="003E4D4D"/>
    <w:rsid w:val="003F4D2C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23C80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01F8A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A5992"/>
    <w:rsid w:val="00CD1F74"/>
    <w:rsid w:val="00CD62E4"/>
    <w:rsid w:val="00CE54F4"/>
    <w:rsid w:val="00D06D21"/>
    <w:rsid w:val="00D13249"/>
    <w:rsid w:val="00D15624"/>
    <w:rsid w:val="00D23176"/>
    <w:rsid w:val="00D271A7"/>
    <w:rsid w:val="00D60A28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B86A3-CF57-41A9-9628-2B66EBAA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219</Words>
  <Characters>1264</Characters>
  <Application>Microsoft Office Word</Application>
  <DocSecurity>0</DocSecurity>
  <Lines>66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4</cp:revision>
  <cp:lastPrinted>2025-05-20T09:36:00Z</cp:lastPrinted>
  <dcterms:created xsi:type="dcterms:W3CDTF">2025-05-20T09:10:00Z</dcterms:created>
  <dcterms:modified xsi:type="dcterms:W3CDTF">2025-10-16T09:43:00Z</dcterms:modified>
</cp:coreProperties>
</file>