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8B71EE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8B71EE">
        <w:rPr>
          <w:rFonts w:ascii="Arial Narrow" w:hAnsi="Arial Narrow"/>
          <w:i/>
          <w:sz w:val="20"/>
          <w:szCs w:val="20"/>
        </w:rPr>
        <w:t xml:space="preserve">Załącznik nr </w:t>
      </w:r>
      <w:r w:rsidR="00320BD4">
        <w:rPr>
          <w:rFonts w:ascii="Arial Narrow" w:hAnsi="Arial Narrow"/>
          <w:i/>
          <w:sz w:val="20"/>
          <w:szCs w:val="20"/>
        </w:rPr>
        <w:t>7</w:t>
      </w:r>
      <w:r w:rsidR="007840C6" w:rsidRPr="008B71EE">
        <w:rPr>
          <w:rFonts w:ascii="Arial Narrow" w:hAnsi="Arial Narrow"/>
          <w:i/>
          <w:sz w:val="20"/>
          <w:szCs w:val="20"/>
        </w:rPr>
        <w:t xml:space="preserve"> </w:t>
      </w:r>
      <w:r w:rsidRPr="008B71EE">
        <w:rPr>
          <w:rFonts w:ascii="Arial Narrow" w:hAnsi="Arial Narrow"/>
          <w:i/>
          <w:sz w:val="20"/>
          <w:szCs w:val="20"/>
        </w:rPr>
        <w:t>do SWZ</w:t>
      </w:r>
    </w:p>
    <w:p w:rsidR="00C44506" w:rsidRPr="008B71EE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UMOWA nr </w:t>
      </w:r>
      <w:r w:rsidR="00320BD4">
        <w:rPr>
          <w:rFonts w:ascii="Arial Narrow" w:hAnsi="Arial Narrow"/>
          <w:b/>
          <w:sz w:val="20"/>
          <w:szCs w:val="20"/>
        </w:rPr>
        <w:t>122</w:t>
      </w:r>
      <w:r w:rsidR="009F11EA" w:rsidRPr="008B71EE">
        <w:rPr>
          <w:rFonts w:ascii="Arial Narrow" w:hAnsi="Arial Narrow"/>
          <w:b/>
          <w:sz w:val="20"/>
          <w:szCs w:val="20"/>
        </w:rPr>
        <w:t>-…</w:t>
      </w:r>
      <w:r w:rsidR="00515CA8" w:rsidRPr="008B71EE">
        <w:rPr>
          <w:rFonts w:ascii="Arial Narrow" w:hAnsi="Arial Narrow"/>
          <w:b/>
          <w:sz w:val="20"/>
          <w:szCs w:val="20"/>
        </w:rPr>
        <w:t>/P</w:t>
      </w:r>
      <w:r w:rsidR="00EA11B9" w:rsidRPr="008B71EE">
        <w:rPr>
          <w:rFonts w:ascii="Arial Narrow" w:hAnsi="Arial Narrow"/>
          <w:b/>
          <w:sz w:val="20"/>
          <w:szCs w:val="20"/>
        </w:rPr>
        <w:t>/20</w:t>
      </w:r>
      <w:r w:rsidRPr="008B71EE">
        <w:rPr>
          <w:rFonts w:ascii="Arial Narrow" w:hAnsi="Arial Narrow"/>
          <w:b/>
          <w:sz w:val="20"/>
          <w:szCs w:val="20"/>
        </w:rPr>
        <w:t>2</w:t>
      </w:r>
      <w:r w:rsidR="00950F11" w:rsidRPr="008B71EE">
        <w:rPr>
          <w:rFonts w:ascii="Arial Narrow" w:hAnsi="Arial Narrow"/>
          <w:b/>
          <w:sz w:val="20"/>
          <w:szCs w:val="20"/>
        </w:rPr>
        <w:t>5</w:t>
      </w:r>
      <w:r w:rsidR="00320BD4">
        <w:rPr>
          <w:rFonts w:ascii="Arial Narrow" w:hAnsi="Arial Narrow"/>
          <w:b/>
          <w:sz w:val="20"/>
          <w:szCs w:val="20"/>
        </w:rPr>
        <w:t>/TU</w:t>
      </w:r>
      <w:r w:rsidR="00C34D44" w:rsidRPr="008B71EE">
        <w:rPr>
          <w:rFonts w:ascii="Arial Narrow" w:hAnsi="Arial Narrow"/>
          <w:b/>
          <w:sz w:val="20"/>
          <w:szCs w:val="20"/>
        </w:rPr>
        <w:tab/>
      </w:r>
      <w:r w:rsidR="00C34D44" w:rsidRPr="008B71EE">
        <w:rPr>
          <w:rFonts w:ascii="Arial Narrow" w:hAnsi="Arial Narrow"/>
          <w:b/>
          <w:sz w:val="20"/>
          <w:szCs w:val="20"/>
        </w:rPr>
        <w:tab/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8B71EE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8B71EE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dniu .............202</w:t>
      </w:r>
      <w:r w:rsidR="00AE70DA" w:rsidRPr="008B71EE">
        <w:rPr>
          <w:rFonts w:ascii="Arial Narrow" w:hAnsi="Arial Narrow"/>
          <w:sz w:val="20"/>
          <w:szCs w:val="20"/>
        </w:rPr>
        <w:t>5</w:t>
      </w:r>
      <w:r w:rsidR="00FE42C8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r. w Bydgoszczy pomiędzy:</w:t>
      </w:r>
    </w:p>
    <w:p w:rsidR="00C667D3" w:rsidRPr="008B71EE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8B71EE">
        <w:rPr>
          <w:rFonts w:ascii="Arial Narrow" w:hAnsi="Arial Narrow"/>
          <w:sz w:val="20"/>
          <w:szCs w:val="20"/>
        </w:rPr>
        <w:t xml:space="preserve">, </w:t>
      </w:r>
    </w:p>
    <w:p w:rsidR="00EA6804" w:rsidRPr="008B71E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8B71EE">
        <w:rPr>
          <w:rFonts w:ascii="Arial Narrow" w:hAnsi="Arial Narrow"/>
          <w:sz w:val="20"/>
          <w:szCs w:val="20"/>
        </w:rPr>
        <w:t xml:space="preserve">stowarzyszeń, </w:t>
      </w:r>
      <w:r w:rsidRPr="008B71EE">
        <w:rPr>
          <w:rFonts w:ascii="Arial Narrow" w:hAnsi="Arial Narrow"/>
          <w:sz w:val="20"/>
          <w:szCs w:val="20"/>
        </w:rPr>
        <w:t>innych organizacji społecznych</w:t>
      </w:r>
      <w:r w:rsidRPr="008B71E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8B71EE">
        <w:rPr>
          <w:rFonts w:ascii="Arial Narrow" w:hAnsi="Arial Narrow"/>
          <w:sz w:val="20"/>
          <w:szCs w:val="20"/>
        </w:rPr>
        <w:t>Rejonowy w</w:t>
      </w:r>
      <w:r w:rsidRPr="008B71EE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8B71E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reprezentowanym przez :</w:t>
      </w:r>
    </w:p>
    <w:p w:rsidR="00C667D3" w:rsidRPr="008B71EE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płk dr n. med. Sławomira WAWRZYNIAKA</w:t>
      </w:r>
      <w:r w:rsidR="00F37075" w:rsidRPr="008B71EE">
        <w:rPr>
          <w:rFonts w:ascii="Arial Narrow" w:hAnsi="Arial Narrow"/>
          <w:b/>
          <w:sz w:val="20"/>
          <w:szCs w:val="20"/>
        </w:rPr>
        <w:t xml:space="preserve"> </w:t>
      </w:r>
      <w:r w:rsidRPr="008B71EE">
        <w:rPr>
          <w:rFonts w:ascii="Arial Narrow" w:hAnsi="Arial Narrow"/>
          <w:b/>
          <w:sz w:val="20"/>
          <w:szCs w:val="20"/>
        </w:rPr>
        <w:t>-</w:t>
      </w:r>
      <w:r w:rsidR="00F37075" w:rsidRPr="008B71EE">
        <w:rPr>
          <w:rFonts w:ascii="Arial Narrow" w:hAnsi="Arial Narrow"/>
          <w:b/>
          <w:sz w:val="20"/>
          <w:szCs w:val="20"/>
        </w:rPr>
        <w:t xml:space="preserve"> </w:t>
      </w:r>
      <w:r w:rsidRPr="008B71EE">
        <w:rPr>
          <w:rFonts w:ascii="Arial Narrow" w:hAnsi="Arial Narrow"/>
          <w:b/>
          <w:sz w:val="20"/>
          <w:szCs w:val="20"/>
        </w:rPr>
        <w:t>KOMENDANTA SZPITALA</w:t>
      </w:r>
    </w:p>
    <w:p w:rsidR="00A36431" w:rsidRPr="008B71E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zwanym dalej </w:t>
      </w:r>
      <w:r w:rsidRPr="008B71EE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8B71EE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a</w:t>
      </w:r>
    </w:p>
    <w:p w:rsidR="005656BA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8B71EE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0E41BF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5656BA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ab/>
      </w:r>
      <w:r w:rsidR="00C44506" w:rsidRPr="008B71EE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8B71EE">
        <w:rPr>
          <w:rFonts w:ascii="Arial Narrow" w:hAnsi="Arial Narrow"/>
          <w:b/>
          <w:sz w:val="20"/>
          <w:szCs w:val="20"/>
        </w:rPr>
        <w:t>........................................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8B71EE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8B71EE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8B71E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zwanym dalej </w:t>
      </w:r>
      <w:r w:rsidRPr="008B71EE">
        <w:rPr>
          <w:rFonts w:ascii="Arial Narrow" w:hAnsi="Arial Narrow"/>
          <w:b/>
          <w:sz w:val="20"/>
          <w:szCs w:val="20"/>
        </w:rPr>
        <w:t xml:space="preserve">Wykonawcą, </w:t>
      </w:r>
      <w:r w:rsidRPr="008B71EE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8B71E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</w:t>
      </w:r>
    </w:p>
    <w:p w:rsidR="00794DBA" w:rsidRPr="008B71EE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D</w:t>
      </w:r>
      <w:r w:rsidR="0015685F" w:rsidRPr="008B71EE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8B71EE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8B71EE">
        <w:rPr>
          <w:rFonts w:ascii="Arial Narrow" w:hAnsi="Arial Narrow"/>
          <w:sz w:val="20"/>
          <w:szCs w:val="20"/>
        </w:rPr>
        <w:t>w tr</w:t>
      </w:r>
      <w:r w:rsidR="005A1CDC" w:rsidRPr="008B71EE">
        <w:rPr>
          <w:rFonts w:ascii="Arial Narrow" w:hAnsi="Arial Narrow"/>
          <w:sz w:val="20"/>
          <w:szCs w:val="20"/>
        </w:rPr>
        <w:t xml:space="preserve">ybie </w:t>
      </w:r>
      <w:r w:rsidR="00F51667" w:rsidRPr="008B71EE">
        <w:rPr>
          <w:rFonts w:ascii="Arial Narrow" w:hAnsi="Arial Narrow"/>
          <w:sz w:val="20"/>
          <w:szCs w:val="20"/>
        </w:rPr>
        <w:t>podstawowym</w:t>
      </w:r>
      <w:r w:rsidR="005A1CDC" w:rsidRPr="008B71EE">
        <w:rPr>
          <w:rFonts w:ascii="Arial Narrow" w:hAnsi="Arial Narrow"/>
          <w:sz w:val="20"/>
          <w:szCs w:val="20"/>
        </w:rPr>
        <w:t>,</w:t>
      </w:r>
      <w:r w:rsidR="00A45BE0" w:rsidRPr="008B71EE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8B71EE">
        <w:rPr>
          <w:rFonts w:ascii="Arial Narrow" w:hAnsi="Arial Narrow"/>
          <w:sz w:val="20"/>
          <w:szCs w:val="20"/>
        </w:rPr>
        <w:t>275 pkt. 1</w:t>
      </w:r>
      <w:r w:rsidR="00A36431" w:rsidRPr="008B71EE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8B71EE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8B71EE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8B71EE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…</w:t>
      </w:r>
      <w:r w:rsidR="0091668F" w:rsidRPr="008B71EE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…</w:t>
      </w:r>
      <w:r w:rsidR="002A70E3" w:rsidRPr="008B71EE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..</w:t>
      </w:r>
      <w:r w:rsidR="0015685F" w:rsidRPr="008B71EE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8B71EE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8B71EE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>oraz na stronach internetowych</w:t>
      </w:r>
      <w:r w:rsidR="0015685F" w:rsidRPr="008B71EE">
        <w:rPr>
          <w:rFonts w:ascii="Arial Narrow" w:hAnsi="Arial Narrow"/>
          <w:sz w:val="20"/>
          <w:szCs w:val="20"/>
        </w:rPr>
        <w:t>, na platformie e-propublico</w:t>
      </w:r>
      <w:r w:rsidR="00EA6804" w:rsidRPr="008B71EE">
        <w:rPr>
          <w:rFonts w:ascii="Arial Narrow" w:hAnsi="Arial Narrow"/>
          <w:sz w:val="20"/>
          <w:szCs w:val="20"/>
        </w:rPr>
        <w:t>.pl</w:t>
      </w:r>
      <w:r w:rsidR="00A01C36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 xml:space="preserve">i w siedzibie Zamawiającego na </w:t>
      </w:r>
      <w:r w:rsidR="00E85BAF" w:rsidRPr="008B71EE">
        <w:rPr>
          <w:rFonts w:ascii="Arial Narrow" w:hAnsi="Arial Narrow"/>
          <w:b/>
          <w:bCs/>
          <w:sz w:val="20"/>
          <w:szCs w:val="20"/>
        </w:rPr>
        <w:t>Dostawa sprzętu</w:t>
      </w:r>
      <w:r w:rsidR="00F37075" w:rsidRPr="008B71EE">
        <w:rPr>
          <w:rFonts w:ascii="Arial Narrow" w:hAnsi="Arial Narrow"/>
          <w:b/>
          <w:bCs/>
          <w:sz w:val="20"/>
          <w:szCs w:val="20"/>
        </w:rPr>
        <w:t xml:space="preserve"> medycznego </w:t>
      </w:r>
      <w:r w:rsidR="00197B4D" w:rsidRPr="008B71EE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8B71EE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8B71EE">
        <w:rPr>
          <w:rFonts w:ascii="Arial Narrow" w:hAnsi="Arial Narrow"/>
          <w:b/>
          <w:bCs/>
          <w:sz w:val="20"/>
          <w:szCs w:val="20"/>
        </w:rPr>
        <w:t xml:space="preserve">nr </w:t>
      </w:r>
      <w:r w:rsidR="00320BD4">
        <w:rPr>
          <w:rFonts w:ascii="Arial Narrow" w:hAnsi="Arial Narrow"/>
          <w:b/>
          <w:bCs/>
          <w:sz w:val="20"/>
          <w:szCs w:val="20"/>
        </w:rPr>
        <w:t>122</w:t>
      </w:r>
      <w:r w:rsidR="00950F11" w:rsidRPr="008B71EE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C44506" w:rsidRPr="008B71EE">
        <w:rPr>
          <w:rFonts w:ascii="Arial Narrow" w:hAnsi="Arial Narrow"/>
          <w:sz w:val="20"/>
          <w:szCs w:val="20"/>
        </w:rPr>
        <w:t xml:space="preserve">dokonał wyboru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8B71EE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8B71E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3033CE" w:rsidRPr="008B71EE">
        <w:rPr>
          <w:rFonts w:ascii="Arial Narrow" w:hAnsi="Arial Narrow"/>
          <w:sz w:val="20"/>
          <w:szCs w:val="20"/>
        </w:rPr>
        <w:t>specyfikacja techniczna</w:t>
      </w:r>
      <w:r w:rsidRPr="008B71EE">
        <w:rPr>
          <w:rFonts w:ascii="Arial Narrow" w:hAnsi="Arial Narrow"/>
          <w:sz w:val="20"/>
          <w:szCs w:val="20"/>
        </w:rPr>
        <w:t>) do umowy określon</w:t>
      </w:r>
      <w:r w:rsidR="00515CA8" w:rsidRPr="008B71EE">
        <w:rPr>
          <w:rFonts w:ascii="Arial Narrow" w:hAnsi="Arial Narrow"/>
          <w:sz w:val="20"/>
          <w:szCs w:val="20"/>
        </w:rPr>
        <w:t>a</w:t>
      </w:r>
      <w:r w:rsidRPr="008B71EE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8B71EE">
        <w:rPr>
          <w:rFonts w:ascii="Arial Narrow" w:hAnsi="Arial Narrow"/>
          <w:sz w:val="20"/>
          <w:szCs w:val="20"/>
        </w:rPr>
        <w:t>.</w:t>
      </w:r>
    </w:p>
    <w:p w:rsidR="00C44506" w:rsidRPr="008B71E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8B71EE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8B71EE">
        <w:rPr>
          <w:rFonts w:ascii="Arial Narrow" w:hAnsi="Arial Narrow"/>
          <w:b/>
          <w:sz w:val="20"/>
          <w:szCs w:val="20"/>
        </w:rPr>
        <w:t>.............</w:t>
      </w:r>
      <w:r w:rsidR="008C4564" w:rsidRPr="008B71EE">
        <w:rPr>
          <w:rFonts w:ascii="Arial Narrow" w:hAnsi="Arial Narrow"/>
          <w:b/>
          <w:sz w:val="20"/>
          <w:szCs w:val="20"/>
        </w:rPr>
        <w:t>...</w:t>
      </w:r>
      <w:r w:rsidR="001E690C" w:rsidRPr="008B71EE">
        <w:rPr>
          <w:rFonts w:ascii="Arial Narrow" w:hAnsi="Arial Narrow"/>
          <w:b/>
          <w:sz w:val="20"/>
          <w:szCs w:val="20"/>
        </w:rPr>
        <w:t>...</w:t>
      </w:r>
      <w:r w:rsidR="006A45E0" w:rsidRPr="008B71EE">
        <w:rPr>
          <w:rFonts w:ascii="Arial Narrow" w:hAnsi="Arial Narrow"/>
          <w:b/>
          <w:sz w:val="20"/>
          <w:szCs w:val="20"/>
        </w:rPr>
        <w:t>PLN</w:t>
      </w:r>
      <w:r w:rsidR="00A45BE0" w:rsidRPr="008B71EE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8B71EE">
        <w:rPr>
          <w:rFonts w:ascii="Arial Narrow" w:hAnsi="Arial Narrow"/>
          <w:sz w:val="20"/>
          <w:szCs w:val="20"/>
        </w:rPr>
        <w:t>........</w:t>
      </w:r>
      <w:r w:rsidR="000D13C7" w:rsidRPr="008B71EE">
        <w:rPr>
          <w:rFonts w:ascii="Arial Narrow" w:hAnsi="Arial Narrow"/>
          <w:sz w:val="20"/>
          <w:szCs w:val="20"/>
        </w:rPr>
        <w:t>............................../ 100</w:t>
      </w:r>
      <w:r w:rsidR="0091668F" w:rsidRPr="008B71EE">
        <w:rPr>
          <w:rFonts w:ascii="Arial Narrow" w:hAnsi="Arial Narrow"/>
          <w:sz w:val="20"/>
          <w:szCs w:val="20"/>
        </w:rPr>
        <w:t>PLN</w:t>
      </w:r>
      <w:r w:rsidR="00A45BE0" w:rsidRPr="008B71EE">
        <w:rPr>
          <w:rFonts w:ascii="Arial Narrow" w:hAnsi="Arial Narrow"/>
          <w:sz w:val="20"/>
          <w:szCs w:val="20"/>
        </w:rPr>
        <w:t>.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>§ 2</w:t>
      </w:r>
      <w:bookmarkStart w:id="0" w:name="_GoBack"/>
      <w:bookmarkEnd w:id="0"/>
    </w:p>
    <w:p w:rsidR="00C44506" w:rsidRPr="008B71EE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>zobowiązuje się dostarczyć</w:t>
      </w:r>
      <w:r w:rsidR="00AF2E1D" w:rsidRPr="008B71EE">
        <w:rPr>
          <w:rFonts w:ascii="Arial Narrow" w:hAnsi="Arial Narrow"/>
          <w:sz w:val="20"/>
          <w:szCs w:val="20"/>
        </w:rPr>
        <w:t xml:space="preserve"> (dotyczy wszystkich zadań)</w:t>
      </w:r>
      <w:r w:rsidR="00AB2BCD" w:rsidRPr="008B71EE">
        <w:rPr>
          <w:rFonts w:ascii="Arial Narrow" w:hAnsi="Arial Narrow"/>
          <w:sz w:val="20"/>
          <w:szCs w:val="20"/>
        </w:rPr>
        <w:t xml:space="preserve">, </w:t>
      </w:r>
      <w:r w:rsidR="00E85BAF" w:rsidRPr="008B71EE">
        <w:rPr>
          <w:rFonts w:ascii="Arial Narrow" w:hAnsi="Arial Narrow"/>
          <w:sz w:val="20"/>
          <w:szCs w:val="20"/>
        </w:rPr>
        <w:t xml:space="preserve">uruchomić </w:t>
      </w:r>
      <w:r w:rsidR="005656BA" w:rsidRPr="008B71EE">
        <w:rPr>
          <w:rFonts w:ascii="Arial Narrow" w:hAnsi="Arial Narrow"/>
          <w:sz w:val="20"/>
          <w:szCs w:val="20"/>
        </w:rPr>
        <w:t xml:space="preserve">przedmiot zamówienia </w:t>
      </w:r>
      <w:r w:rsidR="00AB2BCD" w:rsidRPr="008B71EE">
        <w:rPr>
          <w:rFonts w:ascii="Arial Narrow" w:hAnsi="Arial Narrow"/>
          <w:sz w:val="20"/>
          <w:szCs w:val="20"/>
        </w:rPr>
        <w:t>oraz przeszkolić personel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5656BA" w:rsidRPr="008B71EE">
        <w:rPr>
          <w:rFonts w:ascii="Arial Narrow" w:hAnsi="Arial Narrow"/>
          <w:sz w:val="20"/>
          <w:szCs w:val="22"/>
        </w:rPr>
        <w:t xml:space="preserve">(jeśli wskazano taką potrzebę w specyfikacji </w:t>
      </w:r>
      <w:r w:rsidR="005656BA" w:rsidRPr="009152AF">
        <w:rPr>
          <w:rFonts w:ascii="Arial Narrow" w:hAnsi="Arial Narrow"/>
          <w:sz w:val="20"/>
          <w:szCs w:val="20"/>
        </w:rPr>
        <w:t>technicznej</w:t>
      </w:r>
      <w:r w:rsidR="005656BA" w:rsidRPr="008B71EE">
        <w:rPr>
          <w:rFonts w:ascii="Arial Narrow" w:hAnsi="Arial Narrow"/>
          <w:sz w:val="22"/>
          <w:szCs w:val="22"/>
        </w:rPr>
        <w:t xml:space="preserve">) </w:t>
      </w:r>
      <w:r w:rsidR="00AF2E1D" w:rsidRPr="008B71EE">
        <w:rPr>
          <w:rFonts w:ascii="Arial Narrow" w:hAnsi="Arial Narrow"/>
          <w:sz w:val="20"/>
          <w:szCs w:val="20"/>
        </w:rPr>
        <w:t xml:space="preserve">na własny koszt </w:t>
      </w:r>
      <w:r w:rsidRPr="008B71EE">
        <w:rPr>
          <w:rFonts w:ascii="Arial Narrow" w:hAnsi="Arial Narrow"/>
          <w:sz w:val="20"/>
          <w:szCs w:val="20"/>
        </w:rPr>
        <w:t xml:space="preserve"> na teren</w:t>
      </w:r>
      <w:r w:rsidR="003515F1" w:rsidRPr="008B71EE">
        <w:rPr>
          <w:rFonts w:ascii="Arial Narrow" w:hAnsi="Arial Narrow"/>
          <w:sz w:val="20"/>
          <w:szCs w:val="20"/>
        </w:rPr>
        <w:t xml:space="preserve">ie </w:t>
      </w:r>
      <w:r w:rsidRPr="008B71EE">
        <w:rPr>
          <w:rFonts w:ascii="Arial Narrow" w:hAnsi="Arial Narrow"/>
          <w:sz w:val="20"/>
          <w:szCs w:val="20"/>
        </w:rPr>
        <w:t xml:space="preserve">siedziby </w:t>
      </w:r>
      <w:r w:rsidRPr="008B71EE">
        <w:rPr>
          <w:rFonts w:ascii="Arial Narrow" w:hAnsi="Arial Narrow"/>
          <w:b/>
          <w:sz w:val="20"/>
          <w:szCs w:val="20"/>
        </w:rPr>
        <w:t xml:space="preserve">Zamawiającego </w:t>
      </w:r>
      <w:r w:rsidRPr="008B71EE">
        <w:rPr>
          <w:rFonts w:ascii="Arial Narrow" w:hAnsi="Arial Narrow"/>
          <w:sz w:val="20"/>
          <w:szCs w:val="20"/>
        </w:rPr>
        <w:t>(ul.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Powstańców Warszawy 5 w Bydgoszcz</w:t>
      </w:r>
      <w:r w:rsidR="00366C69" w:rsidRPr="008B71EE">
        <w:rPr>
          <w:rFonts w:ascii="Arial Narrow" w:hAnsi="Arial Narrow"/>
          <w:sz w:val="20"/>
          <w:szCs w:val="20"/>
        </w:rPr>
        <w:t>y</w:t>
      </w:r>
      <w:r w:rsidRPr="008B71EE">
        <w:rPr>
          <w:rFonts w:ascii="Arial Narrow" w:hAnsi="Arial Narrow"/>
          <w:b/>
          <w:sz w:val="20"/>
          <w:szCs w:val="20"/>
        </w:rPr>
        <w:t xml:space="preserve">) w nieprzekraczalnym terminie </w:t>
      </w:r>
      <w:r w:rsidR="00D30BF6" w:rsidRPr="008B71EE">
        <w:rPr>
          <w:rFonts w:ascii="Arial Narrow" w:hAnsi="Arial Narrow"/>
          <w:b/>
          <w:sz w:val="20"/>
          <w:szCs w:val="20"/>
        </w:rPr>
        <w:t>do</w:t>
      </w:r>
      <w:r w:rsidR="00256C58" w:rsidRPr="008B71EE">
        <w:rPr>
          <w:rFonts w:ascii="Arial Narrow" w:hAnsi="Arial Narrow"/>
          <w:b/>
          <w:sz w:val="20"/>
          <w:szCs w:val="20"/>
        </w:rPr>
        <w:t>….</w:t>
      </w:r>
      <w:r w:rsidR="001E690C" w:rsidRPr="008B71EE">
        <w:rPr>
          <w:rFonts w:ascii="Arial Narrow" w:hAnsi="Arial Narrow"/>
          <w:b/>
          <w:sz w:val="20"/>
          <w:szCs w:val="20"/>
        </w:rPr>
        <w:t>.</w:t>
      </w:r>
      <w:r w:rsidR="00642A22" w:rsidRPr="008B71EE">
        <w:rPr>
          <w:rFonts w:ascii="Arial Narrow" w:hAnsi="Arial Narrow"/>
          <w:b/>
          <w:sz w:val="20"/>
          <w:szCs w:val="20"/>
        </w:rPr>
        <w:t>.</w:t>
      </w:r>
      <w:r w:rsidR="0005066F" w:rsidRPr="008B71EE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8B71EE">
        <w:rPr>
          <w:rFonts w:ascii="Arial Narrow" w:hAnsi="Arial Narrow"/>
          <w:b/>
          <w:sz w:val="20"/>
          <w:szCs w:val="20"/>
        </w:rPr>
        <w:t>kalendarzowych</w:t>
      </w:r>
      <w:r w:rsidR="009F11EA" w:rsidRPr="008B71EE">
        <w:rPr>
          <w:rFonts w:ascii="Arial Narrow" w:hAnsi="Arial Narrow"/>
          <w:b/>
          <w:sz w:val="20"/>
          <w:szCs w:val="20"/>
        </w:rPr>
        <w:t xml:space="preserve"> </w:t>
      </w:r>
      <w:r w:rsidR="001020C2" w:rsidRPr="008B71EE">
        <w:rPr>
          <w:rFonts w:ascii="Arial Narrow" w:hAnsi="Arial Narrow"/>
          <w:sz w:val="20"/>
          <w:szCs w:val="20"/>
        </w:rPr>
        <w:t xml:space="preserve">od </w:t>
      </w:r>
      <w:r w:rsidR="00A36431" w:rsidRPr="008B71EE">
        <w:rPr>
          <w:rFonts w:ascii="Arial Narrow" w:hAnsi="Arial Narrow"/>
          <w:sz w:val="20"/>
          <w:szCs w:val="20"/>
        </w:rPr>
        <w:t>daty zawarcia umowy</w:t>
      </w:r>
      <w:r w:rsidR="001020C2" w:rsidRPr="008B71EE">
        <w:rPr>
          <w:rFonts w:ascii="Arial Narrow" w:hAnsi="Arial Narrow"/>
          <w:sz w:val="20"/>
          <w:szCs w:val="20"/>
        </w:rPr>
        <w:t>.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="00794DBA" w:rsidRPr="008B71EE">
        <w:rPr>
          <w:rFonts w:ascii="Arial Narrow" w:hAnsi="Arial Narrow"/>
          <w:sz w:val="20"/>
          <w:szCs w:val="20"/>
        </w:rPr>
        <w:t>Dostawa</w:t>
      </w:r>
      <w:r w:rsidR="005656BA" w:rsidRPr="008B71EE">
        <w:rPr>
          <w:rFonts w:ascii="Arial Narrow" w:hAnsi="Arial Narrow"/>
          <w:sz w:val="20"/>
          <w:szCs w:val="20"/>
        </w:rPr>
        <w:t xml:space="preserve">, </w:t>
      </w:r>
      <w:r w:rsidR="00E17D1F" w:rsidRPr="008B71EE">
        <w:rPr>
          <w:rFonts w:ascii="Arial Narrow" w:hAnsi="Arial Narrow"/>
          <w:sz w:val="20"/>
          <w:szCs w:val="20"/>
        </w:rPr>
        <w:t>uruchomienie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5656BA" w:rsidRPr="008B71EE">
        <w:rPr>
          <w:rFonts w:ascii="Arial Narrow" w:hAnsi="Arial Narrow"/>
          <w:sz w:val="20"/>
          <w:szCs w:val="20"/>
        </w:rPr>
        <w:t xml:space="preserve">oraz przeszkolenie </w:t>
      </w:r>
      <w:r w:rsidR="00794DBA" w:rsidRPr="008B71EE">
        <w:rPr>
          <w:rFonts w:ascii="Arial Narrow" w:hAnsi="Arial Narrow"/>
          <w:sz w:val="20"/>
          <w:szCs w:val="20"/>
        </w:rPr>
        <w:t>może odbywać się w dniach roboczych</w:t>
      </w:r>
      <w:r w:rsidR="009F11EA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8B71EE">
        <w:rPr>
          <w:rFonts w:ascii="Arial Narrow" w:hAnsi="Arial Narrow"/>
          <w:sz w:val="20"/>
          <w:szCs w:val="20"/>
        </w:rPr>
        <w:t>w godzinach od 7:00 do 14:00.</w:t>
      </w:r>
    </w:p>
    <w:p w:rsidR="0016373B" w:rsidRPr="008B71E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8B71EE">
        <w:rPr>
          <w:rFonts w:ascii="Arial Narrow" w:hAnsi="Arial Narrow"/>
          <w:bCs/>
          <w:sz w:val="20"/>
          <w:szCs w:val="20"/>
        </w:rPr>
        <w:t>odbiorze</w:t>
      </w:r>
      <w:r w:rsidR="009F11EA" w:rsidRPr="008B71EE">
        <w:rPr>
          <w:rFonts w:ascii="Arial Narrow" w:hAnsi="Arial Narrow"/>
          <w:bCs/>
          <w:sz w:val="20"/>
          <w:szCs w:val="20"/>
        </w:rPr>
        <w:t xml:space="preserve">, </w:t>
      </w:r>
      <w:r w:rsidRPr="008B71EE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8B71EE">
        <w:rPr>
          <w:rFonts w:ascii="Arial Narrow" w:hAnsi="Arial Narrow"/>
          <w:bCs/>
          <w:sz w:val="20"/>
          <w:szCs w:val="20"/>
        </w:rPr>
        <w:t>uwag, co</w:t>
      </w:r>
      <w:r w:rsidRPr="008B71EE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8B71EE">
        <w:rPr>
          <w:rFonts w:ascii="Arial Narrow" w:hAnsi="Arial Narrow"/>
          <w:bCs/>
          <w:sz w:val="20"/>
          <w:szCs w:val="20"/>
        </w:rPr>
        <w:t xml:space="preserve">wykonania </w:t>
      </w:r>
      <w:r w:rsidRPr="008B71EE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8B71EE">
        <w:rPr>
          <w:rFonts w:ascii="Arial Narrow" w:hAnsi="Arial Narrow"/>
          <w:bCs/>
          <w:sz w:val="20"/>
          <w:szCs w:val="20"/>
        </w:rPr>
        <w:t>umowy</w:t>
      </w:r>
      <w:r w:rsidRPr="008B71EE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8B71EE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8B71EE">
        <w:rPr>
          <w:rFonts w:ascii="Arial Narrow" w:hAnsi="Arial Narrow"/>
          <w:sz w:val="20"/>
          <w:szCs w:val="20"/>
        </w:rPr>
        <w:t>Osob</w:t>
      </w:r>
      <w:r w:rsidR="00EA07A8" w:rsidRPr="008B71EE">
        <w:rPr>
          <w:rFonts w:ascii="Arial Narrow" w:hAnsi="Arial Narrow"/>
          <w:sz w:val="20"/>
          <w:szCs w:val="20"/>
        </w:rPr>
        <w:t>ą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41533E" w:rsidRPr="008B71EE">
        <w:rPr>
          <w:rFonts w:ascii="Arial Narrow" w:hAnsi="Arial Narrow"/>
          <w:sz w:val="20"/>
          <w:szCs w:val="20"/>
        </w:rPr>
        <w:t>upoważnion</w:t>
      </w:r>
      <w:r w:rsidR="00EA07A8" w:rsidRPr="008B71EE">
        <w:rPr>
          <w:rFonts w:ascii="Arial Narrow" w:hAnsi="Arial Narrow"/>
          <w:sz w:val="20"/>
          <w:szCs w:val="20"/>
        </w:rPr>
        <w:t>ą</w:t>
      </w:r>
      <w:r w:rsidR="0041533E" w:rsidRPr="008B71EE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8B71EE">
        <w:rPr>
          <w:rFonts w:ascii="Arial Narrow" w:hAnsi="Arial Narrow"/>
          <w:sz w:val="20"/>
          <w:szCs w:val="20"/>
        </w:rPr>
        <w:t xml:space="preserve">jest </w:t>
      </w:r>
      <w:r w:rsidR="00573C96" w:rsidRPr="008B71EE">
        <w:rPr>
          <w:rFonts w:ascii="Arial Narrow" w:hAnsi="Arial Narrow"/>
          <w:sz w:val="20"/>
          <w:szCs w:val="20"/>
        </w:rPr>
        <w:t>przedsta</w:t>
      </w:r>
      <w:r w:rsidR="00EA07A8" w:rsidRPr="008B71EE">
        <w:rPr>
          <w:rFonts w:ascii="Arial Narrow" w:hAnsi="Arial Narrow"/>
          <w:sz w:val="20"/>
          <w:szCs w:val="20"/>
        </w:rPr>
        <w:t>wiciel</w:t>
      </w:r>
      <w:r w:rsidR="00573C96" w:rsidRPr="008B71EE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="001232FE" w:rsidRPr="008B71EE">
        <w:rPr>
          <w:rFonts w:ascii="Arial Narrow" w:hAnsi="Arial Narrow"/>
          <w:sz w:val="20"/>
          <w:szCs w:val="20"/>
        </w:rPr>
        <w:t xml:space="preserve">w </w:t>
      </w:r>
      <w:r w:rsidR="00EA07A8" w:rsidRPr="008B71EE">
        <w:rPr>
          <w:rFonts w:ascii="Arial Narrow" w:hAnsi="Arial Narrow"/>
          <w:sz w:val="20"/>
          <w:szCs w:val="20"/>
        </w:rPr>
        <w:t>Sprzęt</w:t>
      </w:r>
      <w:r w:rsidR="00573C96" w:rsidRPr="008B71EE">
        <w:rPr>
          <w:rFonts w:ascii="Arial Narrow" w:hAnsi="Arial Narrow"/>
          <w:sz w:val="20"/>
          <w:szCs w:val="20"/>
        </w:rPr>
        <w:t xml:space="preserve"> Medyczn</w:t>
      </w:r>
      <w:r w:rsidR="001232FE" w:rsidRPr="008B71EE">
        <w:rPr>
          <w:rFonts w:ascii="Arial Narrow" w:hAnsi="Arial Narrow"/>
          <w:sz w:val="20"/>
          <w:szCs w:val="20"/>
        </w:rPr>
        <w:t>y</w:t>
      </w:r>
      <w:r w:rsidR="00256C58" w:rsidRPr="008B71EE">
        <w:rPr>
          <w:rFonts w:ascii="Arial Narrow" w:hAnsi="Arial Narrow"/>
          <w:sz w:val="20"/>
          <w:szCs w:val="20"/>
        </w:rPr>
        <w:t xml:space="preserve"> (</w:t>
      </w:r>
      <w:r w:rsidR="00EA07A8" w:rsidRPr="008B71EE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8B71EE">
        <w:rPr>
          <w:rFonts w:ascii="Arial Narrow" w:hAnsi="Arial Narrow"/>
          <w:sz w:val="20"/>
          <w:szCs w:val="20"/>
        </w:rPr>
        <w:t xml:space="preserve">p. </w:t>
      </w:r>
      <w:r w:rsidR="00372F46" w:rsidRPr="008B71EE">
        <w:rPr>
          <w:rFonts w:ascii="Arial Narrow" w:hAnsi="Arial Narrow"/>
          <w:sz w:val="20"/>
          <w:szCs w:val="20"/>
        </w:rPr>
        <w:t xml:space="preserve"> </w:t>
      </w:r>
      <w:r w:rsidR="00AB2BCD" w:rsidRPr="008B71EE">
        <w:rPr>
          <w:rFonts w:ascii="Arial Narrow" w:hAnsi="Arial Narrow"/>
          <w:sz w:val="20"/>
          <w:szCs w:val="20"/>
        </w:rPr>
        <w:t>Robert Luther</w:t>
      </w:r>
      <w:r w:rsidR="00372F46" w:rsidRPr="008B71EE">
        <w:rPr>
          <w:rFonts w:ascii="Arial Narrow" w:hAnsi="Arial Narrow"/>
          <w:sz w:val="20"/>
          <w:szCs w:val="20"/>
        </w:rPr>
        <w:t>,</w:t>
      </w:r>
      <w:r w:rsidR="00AB2BCD" w:rsidRPr="008B71EE">
        <w:rPr>
          <w:rFonts w:ascii="Arial Narrow" w:hAnsi="Arial Narrow"/>
          <w:sz w:val="20"/>
          <w:szCs w:val="20"/>
        </w:rPr>
        <w:t xml:space="preserve"> Tel. 216 417 033</w:t>
      </w:r>
      <w:r w:rsidR="00372F46" w:rsidRPr="008B71EE">
        <w:rPr>
          <w:rFonts w:ascii="Arial Narrow" w:hAnsi="Arial Narrow"/>
          <w:sz w:val="20"/>
          <w:szCs w:val="20"/>
        </w:rPr>
        <w:t xml:space="preserve"> e-mail: </w:t>
      </w:r>
      <w:hyperlink r:id="rId9" w:history="1">
        <w:r w:rsidR="00AB2BCD" w:rsidRPr="008B71EE">
          <w:rPr>
            <w:rStyle w:val="Hipercze"/>
            <w:rFonts w:ascii="Arial Narrow" w:hAnsi="Arial Narrow"/>
            <w:sz w:val="20"/>
            <w:szCs w:val="20"/>
          </w:rPr>
          <w:t>r.luther@10wsk.mil.pl</w:t>
        </w:r>
      </w:hyperlink>
      <w:r w:rsidR="00372F46" w:rsidRPr="008B71EE">
        <w:rPr>
          <w:rFonts w:ascii="Arial Narrow" w:hAnsi="Arial Narrow"/>
          <w:sz w:val="20"/>
          <w:szCs w:val="20"/>
        </w:rPr>
        <w:t xml:space="preserve">, </w:t>
      </w:r>
      <w:r w:rsidR="00C87BCF" w:rsidRPr="008B71EE">
        <w:rPr>
          <w:rFonts w:ascii="Arial Narrow" w:hAnsi="Arial Narrow"/>
          <w:sz w:val="20"/>
          <w:szCs w:val="20"/>
        </w:rPr>
        <w:t>lub inna upoważniona osoba.</w:t>
      </w:r>
    </w:p>
    <w:p w:rsidR="00555EEB" w:rsidRPr="008B71EE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</w:t>
      </w:r>
      <w:r w:rsidR="00372F46" w:rsidRPr="008B71EE">
        <w:rPr>
          <w:rFonts w:ascii="Arial Narrow" w:hAnsi="Arial Narrow"/>
          <w:sz w:val="20"/>
          <w:szCs w:val="20"/>
        </w:rPr>
        <w:t>przedmiotu zamówienia</w:t>
      </w:r>
      <w:r w:rsidRPr="008B71EE">
        <w:rPr>
          <w:rFonts w:ascii="Arial Narrow" w:hAnsi="Arial Narrow"/>
          <w:sz w:val="20"/>
          <w:szCs w:val="20"/>
        </w:rPr>
        <w:t xml:space="preserve">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07707E" w:rsidRPr="008B71EE">
        <w:rPr>
          <w:rFonts w:ascii="Arial Narrow" w:hAnsi="Arial Narrow"/>
          <w:sz w:val="20"/>
          <w:szCs w:val="20"/>
        </w:rPr>
        <w:t>wstrzymuje się</w:t>
      </w:r>
      <w:r w:rsidRPr="008B71EE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8B71EE">
        <w:rPr>
          <w:rFonts w:ascii="Arial Narrow" w:hAnsi="Arial Narrow"/>
          <w:sz w:val="20"/>
          <w:szCs w:val="20"/>
        </w:rPr>
        <w:t>, z zastrzeżeniem ust. 4</w:t>
      </w:r>
      <w:r w:rsidR="002662DA" w:rsidRPr="008B71EE">
        <w:rPr>
          <w:rFonts w:ascii="Arial Narrow" w:hAnsi="Arial Narrow"/>
          <w:sz w:val="20"/>
          <w:szCs w:val="20"/>
        </w:rPr>
        <w:t>.</w:t>
      </w:r>
    </w:p>
    <w:p w:rsidR="00753D10" w:rsidRPr="008B71EE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lastRenderedPageBreak/>
        <w:t>W przypadku</w:t>
      </w:r>
      <w:r w:rsidR="0023286E" w:rsidRPr="008B71EE">
        <w:rPr>
          <w:rFonts w:ascii="Arial Narrow" w:hAnsi="Arial Narrow"/>
          <w:sz w:val="20"/>
          <w:szCs w:val="20"/>
        </w:rPr>
        <w:t>,</w:t>
      </w:r>
      <w:r w:rsidRPr="008B71EE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8B71EE">
        <w:rPr>
          <w:rFonts w:ascii="Arial Narrow" w:hAnsi="Arial Narrow"/>
          <w:sz w:val="20"/>
          <w:szCs w:val="20"/>
        </w:rPr>
        <w:t xml:space="preserve">zanie </w:t>
      </w:r>
      <w:r w:rsidR="00372F46" w:rsidRPr="008B71EE">
        <w:rPr>
          <w:rFonts w:ascii="Arial Narrow" w:hAnsi="Arial Narrow"/>
          <w:sz w:val="20"/>
          <w:szCs w:val="20"/>
        </w:rPr>
        <w:t>przedmiotu zamówienia</w:t>
      </w:r>
      <w:r w:rsidR="00F37075" w:rsidRPr="008B71EE">
        <w:rPr>
          <w:rFonts w:ascii="Arial Narrow" w:hAnsi="Arial Narrow"/>
          <w:sz w:val="20"/>
          <w:szCs w:val="20"/>
        </w:rPr>
        <w:t xml:space="preserve"> do eksploatacji (przed instalacją / montażem)</w:t>
      </w:r>
      <w:r w:rsidR="0023286E" w:rsidRPr="008B71EE">
        <w:rPr>
          <w:rFonts w:ascii="Arial Narrow" w:hAnsi="Arial Narrow"/>
          <w:sz w:val="20"/>
          <w:szCs w:val="20"/>
        </w:rPr>
        <w:t xml:space="preserve">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23286E" w:rsidRPr="008B71EE">
        <w:rPr>
          <w:rFonts w:ascii="Arial Narrow" w:hAnsi="Arial Narrow"/>
          <w:sz w:val="20"/>
          <w:szCs w:val="20"/>
        </w:rPr>
        <w:t xml:space="preserve"> stwierdzi wadę (</w:t>
      </w:r>
      <w:r w:rsidRPr="008B71EE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 w:rsidRPr="008B71EE">
        <w:rPr>
          <w:rFonts w:ascii="Arial Narrow" w:hAnsi="Arial Narrow"/>
          <w:sz w:val="20"/>
          <w:szCs w:val="20"/>
        </w:rPr>
        <w:t xml:space="preserve">przedmiot zamówienia </w:t>
      </w:r>
      <w:r w:rsidRPr="008B71EE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8B71EE">
        <w:rPr>
          <w:rFonts w:ascii="Arial Narrow" w:hAnsi="Arial Narrow"/>
          <w:sz w:val="20"/>
          <w:szCs w:val="20"/>
        </w:rPr>
        <w:t>Przedstawiciela Zamawiającego</w:t>
      </w:r>
      <w:r w:rsidRPr="008B71EE">
        <w:rPr>
          <w:rFonts w:ascii="Arial Narrow" w:hAnsi="Arial Narrow"/>
          <w:sz w:val="20"/>
          <w:szCs w:val="20"/>
        </w:rPr>
        <w:t xml:space="preserve"> Wykonawca może pozostawić </w:t>
      </w:r>
      <w:r w:rsidR="00372F46" w:rsidRPr="008B71EE">
        <w:rPr>
          <w:rFonts w:ascii="Arial Narrow" w:hAnsi="Arial Narrow"/>
          <w:sz w:val="20"/>
          <w:szCs w:val="20"/>
        </w:rPr>
        <w:t>przedmiot zamówienia</w:t>
      </w:r>
      <w:r w:rsidRPr="008B71EE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8B71EE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366C69" w:rsidRPr="008B71EE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8B71E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B71E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 w:rsidRPr="008B71EE">
        <w:rPr>
          <w:rFonts w:ascii="Arial Narrow" w:hAnsi="Arial Narrow"/>
          <w:sz w:val="20"/>
          <w:szCs w:val="20"/>
        </w:rPr>
        <w:t xml:space="preserve">przedmiot zamówienia </w:t>
      </w:r>
      <w:r w:rsidRPr="008B71EE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8B71EE">
        <w:rPr>
          <w:rFonts w:ascii="Arial Narrow" w:hAnsi="Arial Narrow"/>
          <w:sz w:val="20"/>
          <w:szCs w:val="20"/>
        </w:rPr>
        <w:t>Przedstawiciela Zamawiającego</w:t>
      </w:r>
      <w:r w:rsidRPr="008B71EE">
        <w:rPr>
          <w:rFonts w:ascii="Arial Narrow" w:hAnsi="Arial Narrow"/>
          <w:sz w:val="20"/>
          <w:szCs w:val="20"/>
        </w:rPr>
        <w:t xml:space="preserve">. </w:t>
      </w:r>
    </w:p>
    <w:p w:rsidR="00AB2BCD" w:rsidRPr="008B71EE" w:rsidRDefault="00AB2BCD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Wykonawca zobowiązany jest do przeprowadzenia szkolenia w zakresie obsługi przedmiotu zamówienia w terminie określonym w § 2 ust 1 niniejszej umowy. Z przeprowadzonego szkolenia Wykonawca dostarczy wypełnioną listę uczestnictwa szkolenia wraz z podpisem osoby przeprowadzającej szkolenie. Druk (wzór) listy uczestnictwa szkolenia zostanie przekazany Wykonawcy przez </w:t>
      </w:r>
      <w:r w:rsidR="00682BC1" w:rsidRPr="008B71EE">
        <w:rPr>
          <w:rFonts w:ascii="Arial Narrow" w:hAnsi="Arial Narrow"/>
          <w:sz w:val="20"/>
          <w:szCs w:val="20"/>
        </w:rPr>
        <w:t>Zabawiającego. Zamawiający zastrzega sobie możliwość dodatkowego szkolenia na żądanie w trakcie użytkowania sprzętu.</w:t>
      </w:r>
      <w:r w:rsidRPr="008B71EE">
        <w:rPr>
          <w:rFonts w:ascii="Arial Narrow" w:hAnsi="Arial Narrow"/>
          <w:sz w:val="20"/>
          <w:szCs w:val="20"/>
        </w:rPr>
        <w:t xml:space="preserve"> </w:t>
      </w:r>
    </w:p>
    <w:p w:rsidR="001F756E" w:rsidRPr="008B71EE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Na fakturze musi się znajdować </w:t>
      </w:r>
      <w:r w:rsidR="005656BA" w:rsidRPr="008B71EE">
        <w:rPr>
          <w:rFonts w:ascii="Arial Narrow" w:hAnsi="Arial Narrow"/>
          <w:sz w:val="20"/>
          <w:szCs w:val="20"/>
        </w:rPr>
        <w:t>wykaz dostarczonych urządzeń (nazewnictwo zgodne z punktem 1 – Nazwa sprzętu – ze Specyfikacji technicznej – załącznik nr 1) oraz ilość</w:t>
      </w:r>
      <w:r w:rsidRPr="008B71EE">
        <w:rPr>
          <w:rFonts w:ascii="Arial Narrow" w:hAnsi="Arial Narrow"/>
          <w:sz w:val="20"/>
          <w:szCs w:val="20"/>
        </w:rPr>
        <w:t>, wartość netto i wartość brutto.</w:t>
      </w:r>
    </w:p>
    <w:p w:rsidR="001F756E" w:rsidRPr="008B71EE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8B71EE">
        <w:rPr>
          <w:rFonts w:ascii="Arial Narrow" w:hAnsi="Arial Narrow"/>
          <w:i w:val="0"/>
          <w:sz w:val="20"/>
          <w:szCs w:val="20"/>
        </w:rPr>
        <w:t xml:space="preserve">Wykonawca </w:t>
      </w:r>
      <w:r w:rsidRPr="008B71EE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8B71EE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10" w:history="1">
        <w:r w:rsidR="0023286E" w:rsidRPr="008B71EE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8B71EE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8B71EE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3</w:t>
      </w:r>
    </w:p>
    <w:p w:rsidR="00C44506" w:rsidRPr="008B71E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8B71EE">
        <w:rPr>
          <w:rFonts w:ascii="Arial Narrow" w:hAnsi="Arial Narrow"/>
          <w:sz w:val="20"/>
          <w:szCs w:val="20"/>
        </w:rPr>
        <w:t>y</w:t>
      </w:r>
      <w:r w:rsidRPr="008B71EE">
        <w:rPr>
          <w:rFonts w:ascii="Arial Narrow" w:hAnsi="Arial Narrow"/>
          <w:sz w:val="20"/>
          <w:szCs w:val="20"/>
        </w:rPr>
        <w:t xml:space="preserve"> objęt</w:t>
      </w:r>
      <w:r w:rsidR="00496987" w:rsidRPr="008B71EE">
        <w:rPr>
          <w:rFonts w:ascii="Arial Narrow" w:hAnsi="Arial Narrow"/>
          <w:sz w:val="20"/>
          <w:szCs w:val="20"/>
        </w:rPr>
        <w:t>ej niniejszą umową</w:t>
      </w:r>
      <w:r w:rsidR="00A45BE0" w:rsidRPr="008B71EE">
        <w:rPr>
          <w:rFonts w:ascii="Arial Narrow" w:hAnsi="Arial Narrow"/>
          <w:sz w:val="20"/>
          <w:szCs w:val="20"/>
        </w:rPr>
        <w:t>, chyba, że niewykona</w:t>
      </w:r>
      <w:r w:rsidR="0091668F" w:rsidRPr="008B71EE">
        <w:rPr>
          <w:rFonts w:ascii="Arial Narrow" w:hAnsi="Arial Narrow"/>
          <w:sz w:val="20"/>
          <w:szCs w:val="20"/>
        </w:rPr>
        <w:t>n</w:t>
      </w:r>
      <w:r w:rsidR="00A45BE0" w:rsidRPr="008B71EE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8B71EE">
        <w:rPr>
          <w:rFonts w:ascii="Arial Narrow" w:hAnsi="Arial Narrow"/>
          <w:sz w:val="20"/>
          <w:szCs w:val="20"/>
        </w:rPr>
        <w:t>w skutek okoliczności</w:t>
      </w:r>
      <w:r w:rsidR="00A45BE0" w:rsidRPr="008B71EE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8B71EE">
        <w:rPr>
          <w:rFonts w:ascii="Arial Narrow" w:hAnsi="Arial Narrow"/>
          <w:sz w:val="20"/>
          <w:szCs w:val="20"/>
        </w:rPr>
        <w:t xml:space="preserve">.  </w:t>
      </w:r>
    </w:p>
    <w:p w:rsidR="00C44506" w:rsidRPr="008B71E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8B71EE">
        <w:rPr>
          <w:rFonts w:ascii="Arial Narrow" w:hAnsi="Arial Narrow"/>
          <w:sz w:val="20"/>
          <w:szCs w:val="20"/>
        </w:rPr>
        <w:t>zamówienia</w:t>
      </w:r>
      <w:r w:rsidRPr="008B71EE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8B71EE">
        <w:rPr>
          <w:rFonts w:ascii="Arial Narrow" w:hAnsi="Arial Narrow"/>
          <w:sz w:val="20"/>
          <w:szCs w:val="20"/>
        </w:rPr>
        <w:t>e i bezpieczne warunki przewozu</w:t>
      </w:r>
      <w:r w:rsidR="005656BA" w:rsidRPr="008B71EE">
        <w:rPr>
          <w:rFonts w:ascii="Arial Narrow" w:hAnsi="Arial Narrow"/>
          <w:sz w:val="20"/>
          <w:szCs w:val="20"/>
        </w:rPr>
        <w:t>, montażu i uruchomienia sprzętu</w:t>
      </w:r>
      <w:r w:rsidR="00372F46" w:rsidRPr="008B71EE">
        <w:rPr>
          <w:rFonts w:ascii="Arial Narrow" w:hAnsi="Arial Narrow"/>
          <w:sz w:val="20"/>
          <w:szCs w:val="20"/>
        </w:rPr>
        <w:t>.</w:t>
      </w:r>
    </w:p>
    <w:p w:rsidR="001020C2" w:rsidRPr="008B71EE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B71EE">
        <w:rPr>
          <w:rFonts w:ascii="Arial Narrow" w:hAnsi="Arial Narrow"/>
          <w:b/>
          <w:sz w:val="20"/>
        </w:rPr>
        <w:t>Wykonawca</w:t>
      </w:r>
      <w:r w:rsidRPr="008B71EE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8B71EE">
        <w:rPr>
          <w:rFonts w:ascii="Arial Narrow" w:hAnsi="Arial Narrow"/>
          <w:sz w:val="20"/>
        </w:rPr>
        <w:t>lub</w:t>
      </w:r>
      <w:r w:rsidRPr="008B71EE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8B71EE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Wykonawca udziela </w:t>
      </w:r>
      <w:r w:rsidR="00D306DA" w:rsidRPr="008B71EE">
        <w:rPr>
          <w:rFonts w:ascii="Arial Narrow" w:hAnsi="Arial Narrow"/>
          <w:b/>
          <w:sz w:val="20"/>
        </w:rPr>
        <w:t>……</w:t>
      </w:r>
      <w:r w:rsidRPr="008B71EE">
        <w:rPr>
          <w:rFonts w:ascii="Arial Narrow" w:hAnsi="Arial Narrow"/>
          <w:b/>
          <w:sz w:val="20"/>
        </w:rPr>
        <w:t>..- miesięcznej gwarancji</w:t>
      </w:r>
      <w:r w:rsidRPr="008B71EE">
        <w:rPr>
          <w:rFonts w:ascii="Arial Narrow" w:hAnsi="Arial Narrow"/>
          <w:sz w:val="20"/>
        </w:rPr>
        <w:t xml:space="preserve"> na dostarczon</w:t>
      </w:r>
      <w:r w:rsidR="003F22FD" w:rsidRPr="008B71EE">
        <w:rPr>
          <w:rFonts w:ascii="Arial Narrow" w:hAnsi="Arial Narrow"/>
          <w:sz w:val="20"/>
        </w:rPr>
        <w:t xml:space="preserve">y </w:t>
      </w:r>
      <w:r w:rsidR="00372F46" w:rsidRPr="008B71EE">
        <w:rPr>
          <w:rFonts w:ascii="Arial Narrow" w:hAnsi="Arial Narrow"/>
          <w:sz w:val="20"/>
        </w:rPr>
        <w:t>przedmiot zamówienia</w:t>
      </w:r>
      <w:r w:rsidR="003F22FD" w:rsidRPr="008B71EE">
        <w:rPr>
          <w:rFonts w:ascii="Arial Narrow" w:hAnsi="Arial Narrow"/>
          <w:sz w:val="20"/>
        </w:rPr>
        <w:t xml:space="preserve"> niniejszej umowy</w:t>
      </w:r>
      <w:r w:rsidRPr="008B71EE">
        <w:rPr>
          <w:rFonts w:ascii="Arial Narrow" w:hAnsi="Arial Narrow"/>
          <w:sz w:val="20"/>
        </w:rPr>
        <w:t xml:space="preserve">. </w:t>
      </w:r>
      <w:r w:rsidR="003F22FD" w:rsidRPr="008B71EE">
        <w:rPr>
          <w:rFonts w:ascii="Arial Narrow" w:hAnsi="Arial Narrow"/>
          <w:sz w:val="20"/>
        </w:rPr>
        <w:t xml:space="preserve">Okres gwarancji liczy się od dnia wykonania przedmiotu umowy. </w:t>
      </w:r>
      <w:r w:rsidRPr="008B71EE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5656BA" w:rsidRPr="008B71EE" w:rsidRDefault="005656BA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18"/>
        </w:rPr>
      </w:pPr>
      <w:r w:rsidRPr="008B71EE">
        <w:rPr>
          <w:rFonts w:ascii="Arial Narrow" w:hAnsi="Arial Narrow"/>
          <w:sz w:val="20"/>
          <w:szCs w:val="22"/>
        </w:rPr>
        <w:t>Przeglądy okresowe sprzętu zalecane przez Producenta, w okresie gwarancji wykonywane są na koszt Wykonawcy</w:t>
      </w:r>
    </w:p>
    <w:p w:rsidR="00494D02" w:rsidRPr="008B71EE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4</w:t>
      </w:r>
    </w:p>
    <w:p w:rsidR="00C44506" w:rsidRPr="008B71EE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okresie trwania umowy </w:t>
      </w: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w terminie </w:t>
      </w:r>
      <w:r w:rsidR="002A70E3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8B71EE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zmianie nazwy lub siedziby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8B71E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         pism skierowanych przez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do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8B71E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2)</w:t>
      </w:r>
      <w:r w:rsidRPr="008B71EE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>,</w:t>
      </w:r>
    </w:p>
    <w:p w:rsidR="00DA0E23" w:rsidRPr="008B71E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3</w:t>
      </w:r>
      <w:r w:rsidR="00C44506" w:rsidRPr="008B71EE">
        <w:rPr>
          <w:rFonts w:ascii="Arial Narrow" w:hAnsi="Arial Narrow"/>
          <w:sz w:val="20"/>
          <w:szCs w:val="20"/>
        </w:rPr>
        <w:t>)</w:t>
      </w:r>
      <w:r w:rsidR="00C44506" w:rsidRPr="008B71EE">
        <w:rPr>
          <w:rFonts w:ascii="Arial Narrow" w:hAnsi="Arial Narrow"/>
          <w:sz w:val="20"/>
          <w:szCs w:val="20"/>
        </w:rPr>
        <w:tab/>
        <w:t>ogłoszeniu likwidacji</w:t>
      </w:r>
      <w:r w:rsidR="000C645F" w:rsidRPr="008B71EE">
        <w:rPr>
          <w:rFonts w:ascii="Arial Narrow" w:hAnsi="Arial Narrow"/>
          <w:sz w:val="20"/>
          <w:szCs w:val="20"/>
        </w:rPr>
        <w:t xml:space="preserve"> lub upadłości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b/>
          <w:sz w:val="20"/>
          <w:szCs w:val="20"/>
        </w:rPr>
        <w:t>Wykonawcy</w:t>
      </w:r>
      <w:r w:rsidR="00C44506" w:rsidRPr="008B71EE">
        <w:rPr>
          <w:rFonts w:ascii="Arial Narrow" w:hAnsi="Arial Narrow"/>
          <w:sz w:val="20"/>
          <w:szCs w:val="20"/>
        </w:rPr>
        <w:t xml:space="preserve">, </w:t>
      </w:r>
    </w:p>
    <w:p w:rsidR="00C44506" w:rsidRPr="008B71E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4)      </w:t>
      </w:r>
      <w:r w:rsidR="00C44506" w:rsidRPr="008B71EE">
        <w:rPr>
          <w:rFonts w:ascii="Arial Narrow" w:hAnsi="Arial Narrow"/>
          <w:sz w:val="20"/>
          <w:szCs w:val="20"/>
        </w:rPr>
        <w:t xml:space="preserve">zawieszeniu </w:t>
      </w:r>
      <w:r w:rsidR="001F756E" w:rsidRPr="008B71EE">
        <w:rPr>
          <w:rFonts w:ascii="Arial Narrow" w:hAnsi="Arial Narrow"/>
          <w:sz w:val="20"/>
          <w:szCs w:val="20"/>
        </w:rPr>
        <w:t>albo zakończeniu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8B71EE">
        <w:rPr>
          <w:rFonts w:ascii="Arial Narrow" w:hAnsi="Arial Narrow"/>
          <w:b/>
          <w:sz w:val="20"/>
          <w:szCs w:val="20"/>
        </w:rPr>
        <w:t>Wykonawcę</w:t>
      </w:r>
      <w:r w:rsidR="001F756E" w:rsidRPr="008B71EE">
        <w:rPr>
          <w:rFonts w:ascii="Arial Narrow" w:hAnsi="Arial Narrow"/>
          <w:sz w:val="20"/>
          <w:szCs w:val="20"/>
        </w:rPr>
        <w:t>,</w:t>
      </w:r>
    </w:p>
    <w:p w:rsidR="001F756E" w:rsidRPr="008B71EE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5)      zmianie formy prawnej </w:t>
      </w:r>
      <w:r w:rsidRPr="008B71EE">
        <w:rPr>
          <w:rFonts w:ascii="Arial Narrow" w:hAnsi="Arial Narrow"/>
          <w:b/>
          <w:sz w:val="20"/>
          <w:szCs w:val="20"/>
        </w:rPr>
        <w:t>Wykonawcy.</w:t>
      </w:r>
    </w:p>
    <w:p w:rsidR="00AA3115" w:rsidRPr="008B71EE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5</w:t>
      </w:r>
    </w:p>
    <w:p w:rsidR="00C44506" w:rsidRPr="008B71EE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Nadzór ze strony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8B71EE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8B71EE">
          <w:rPr>
            <w:rStyle w:val="Hipercze"/>
            <w:rFonts w:ascii="Arial Narrow" w:hAnsi="Arial Narrow"/>
            <w:sz w:val="20"/>
            <w:szCs w:val="20"/>
          </w:rPr>
          <w:t>p.lesinski@10wsk.mil.p</w:t>
        </w:r>
        <w:r w:rsidR="00320BD4">
          <w:rPr>
            <w:rStyle w:val="Hipercze"/>
            <w:rFonts w:ascii="Arial Narrow" w:hAnsi="Arial Narrow"/>
            <w:sz w:val="20"/>
            <w:szCs w:val="20"/>
          </w:rPr>
          <w:t xml:space="preserve"> </w:t>
        </w:r>
        <w:proofErr w:type="spellStart"/>
        <w:r w:rsidR="000D28D7" w:rsidRPr="008B71EE">
          <w:rPr>
            <w:rStyle w:val="Hipercze"/>
            <w:rFonts w:ascii="Arial Narrow" w:hAnsi="Arial Narrow"/>
            <w:sz w:val="20"/>
            <w:szCs w:val="20"/>
          </w:rPr>
          <w:t>l</w:t>
        </w:r>
      </w:hyperlink>
      <w:r w:rsidR="000D13C7" w:rsidRPr="008B71EE">
        <w:rPr>
          <w:rFonts w:ascii="Arial Narrow" w:hAnsi="Arial Narrow"/>
          <w:sz w:val="20"/>
          <w:szCs w:val="20"/>
        </w:rPr>
        <w:t>lub</w:t>
      </w:r>
      <w:proofErr w:type="spellEnd"/>
      <w:r w:rsidR="000D13C7" w:rsidRPr="008B71EE">
        <w:rPr>
          <w:rFonts w:ascii="Arial Narrow" w:hAnsi="Arial Narrow"/>
          <w:sz w:val="20"/>
          <w:szCs w:val="20"/>
        </w:rPr>
        <w:t xml:space="preserve"> osoba go zastępująca</w:t>
      </w:r>
      <w:r w:rsidR="000D28D7" w:rsidRPr="008B71EE">
        <w:rPr>
          <w:rFonts w:ascii="Arial Narrow" w:hAnsi="Arial Narrow"/>
          <w:sz w:val="20"/>
          <w:szCs w:val="20"/>
        </w:rPr>
        <w:t>.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Osobą odpowiedzialną za przyjęcie przedmiotu zamówienia jest </w:t>
      </w:r>
      <w:r w:rsidRPr="008B71EE">
        <w:rPr>
          <w:rFonts w:ascii="Arial Narrow" w:hAnsi="Arial Narrow"/>
          <w:b/>
          <w:sz w:val="20"/>
          <w:szCs w:val="20"/>
        </w:rPr>
        <w:t xml:space="preserve">p. </w:t>
      </w:r>
      <w:r w:rsidR="00AB2BCD" w:rsidRPr="008B71EE">
        <w:rPr>
          <w:rFonts w:ascii="Arial Narrow" w:hAnsi="Arial Narrow"/>
          <w:b/>
          <w:sz w:val="20"/>
          <w:szCs w:val="20"/>
        </w:rPr>
        <w:t>Robert Luther, tel. 261 417</w:t>
      </w:r>
      <w:r w:rsidR="00372F46" w:rsidRPr="008B71EE">
        <w:rPr>
          <w:rFonts w:ascii="Arial Narrow" w:hAnsi="Arial Narrow"/>
          <w:b/>
          <w:sz w:val="20"/>
          <w:szCs w:val="20"/>
        </w:rPr>
        <w:t xml:space="preserve"> </w:t>
      </w:r>
      <w:r w:rsidR="00AB2BCD" w:rsidRPr="008B71EE">
        <w:rPr>
          <w:rFonts w:ascii="Arial Narrow" w:hAnsi="Arial Narrow"/>
          <w:b/>
          <w:sz w:val="20"/>
          <w:szCs w:val="20"/>
        </w:rPr>
        <w:t>03</w:t>
      </w:r>
      <w:r w:rsidR="00372F46" w:rsidRPr="008B71EE">
        <w:rPr>
          <w:rFonts w:ascii="Arial Narrow" w:hAnsi="Arial Narrow"/>
          <w:b/>
          <w:sz w:val="20"/>
          <w:szCs w:val="20"/>
        </w:rPr>
        <w:t>3</w:t>
      </w:r>
      <w:r w:rsidR="00B0282E" w:rsidRPr="008B71EE">
        <w:rPr>
          <w:rFonts w:ascii="Arial Narrow" w:hAnsi="Arial Narrow"/>
          <w:b/>
          <w:sz w:val="20"/>
          <w:szCs w:val="20"/>
        </w:rPr>
        <w:t xml:space="preserve"> </w:t>
      </w:r>
      <w:r w:rsidR="002B03FB" w:rsidRPr="008B71EE">
        <w:rPr>
          <w:rFonts w:ascii="Arial Narrow" w:hAnsi="Arial Narrow"/>
          <w:b/>
          <w:sz w:val="20"/>
          <w:szCs w:val="20"/>
        </w:rPr>
        <w:t xml:space="preserve">e-mail: </w:t>
      </w:r>
      <w:hyperlink r:id="rId12" w:history="1">
        <w:r w:rsidR="00AB2BCD" w:rsidRPr="008B71EE">
          <w:rPr>
            <w:rStyle w:val="Hipercze"/>
            <w:rFonts w:ascii="Arial Narrow" w:hAnsi="Arial Narrow"/>
            <w:b/>
            <w:sz w:val="20"/>
            <w:szCs w:val="20"/>
          </w:rPr>
          <w:t>robert.luther@10wsk.mil.pl</w:t>
        </w:r>
      </w:hyperlink>
      <w:r w:rsidR="00B0282E" w:rsidRPr="008B71EE">
        <w:rPr>
          <w:b/>
          <w:sz w:val="20"/>
          <w:szCs w:val="20"/>
        </w:rPr>
        <w:t xml:space="preserve"> </w:t>
      </w:r>
    </w:p>
    <w:p w:rsidR="00C44506" w:rsidRPr="008B71EE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lastRenderedPageBreak/>
        <w:t xml:space="preserve">Nadzór nad realizacją umowy ze strony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będzie pełnić p. </w:t>
      </w:r>
      <w:r w:rsidR="005656BA" w:rsidRPr="008B71EE">
        <w:rPr>
          <w:rFonts w:ascii="Arial Narrow" w:hAnsi="Arial Narrow" w:cs="Helvetica"/>
          <w:b/>
          <w:sz w:val="20"/>
          <w:szCs w:val="20"/>
        </w:rPr>
        <w:t>……………</w:t>
      </w:r>
      <w:r w:rsidR="00E17D1F" w:rsidRPr="008B71EE">
        <w:rPr>
          <w:rFonts w:ascii="Arial Narrow" w:hAnsi="Arial Narrow" w:cs="Helvetica"/>
          <w:b/>
          <w:sz w:val="20"/>
          <w:szCs w:val="20"/>
        </w:rPr>
        <w:t xml:space="preserve">, </w:t>
      </w:r>
      <w:r w:rsidR="00A23D9E" w:rsidRPr="008B71EE">
        <w:rPr>
          <w:rFonts w:ascii="Arial Narrow" w:hAnsi="Arial Narrow"/>
          <w:sz w:val="20"/>
          <w:szCs w:val="20"/>
        </w:rPr>
        <w:t xml:space="preserve">tel. </w:t>
      </w:r>
      <w:r w:rsidR="005656BA" w:rsidRPr="008B71EE">
        <w:rPr>
          <w:rFonts w:ascii="Arial Narrow" w:hAnsi="Arial Narrow" w:cs="Helvetica"/>
          <w:sz w:val="20"/>
          <w:szCs w:val="20"/>
        </w:rPr>
        <w:t>…………………</w:t>
      </w:r>
      <w:r w:rsidR="005B1066" w:rsidRPr="008B71EE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8B71EE">
        <w:rPr>
          <w:rFonts w:ascii="Arial Narrow" w:hAnsi="Arial Narrow"/>
          <w:sz w:val="20"/>
          <w:szCs w:val="20"/>
        </w:rPr>
        <w:t>e- mail</w:t>
      </w:r>
      <w:r w:rsidR="005B1066" w:rsidRPr="008B71EE">
        <w:rPr>
          <w:rFonts w:ascii="Arial Narrow" w:hAnsi="Arial Narrow"/>
          <w:sz w:val="20"/>
          <w:szCs w:val="20"/>
        </w:rPr>
        <w:t xml:space="preserve">: </w:t>
      </w:r>
      <w:hyperlink r:id="rId13" w:history="1">
        <w:r w:rsidR="005656BA" w:rsidRPr="008B71EE">
          <w:rPr>
            <w:rStyle w:val="Hipercze"/>
            <w:rFonts w:ascii="Arial Narrow" w:hAnsi="Arial Narrow"/>
            <w:sz w:val="20"/>
            <w:szCs w:val="20"/>
          </w:rPr>
          <w:t>…………………………….</w:t>
        </w:r>
        <w:r w:rsidR="00E17D1F" w:rsidRPr="008B71EE">
          <w:rPr>
            <w:rStyle w:val="Hipercze"/>
            <w:rFonts w:ascii="Arial Narrow" w:hAnsi="Arial Narrow"/>
            <w:sz w:val="20"/>
            <w:szCs w:val="20"/>
          </w:rPr>
          <w:t>l</w:t>
        </w:r>
      </w:hyperlink>
      <w:r w:rsidR="00E17D1F" w:rsidRPr="008B71EE">
        <w:rPr>
          <w:rFonts w:ascii="Arial Narrow" w:hAnsi="Arial Narrow"/>
          <w:sz w:val="20"/>
          <w:szCs w:val="20"/>
        </w:rPr>
        <w:t xml:space="preserve"> </w:t>
      </w:r>
      <w:r w:rsidR="000C7023" w:rsidRPr="008B71EE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 w:cs="Helvetica"/>
          <w:sz w:val="20"/>
          <w:szCs w:val="20"/>
        </w:rPr>
        <w:t>Reklamacj</w:t>
      </w:r>
      <w:r w:rsidR="004D450A" w:rsidRPr="008B71EE">
        <w:rPr>
          <w:rFonts w:ascii="Arial Narrow" w:hAnsi="Arial Narrow" w:cs="Helvetica"/>
          <w:sz w:val="20"/>
          <w:szCs w:val="20"/>
        </w:rPr>
        <w:t>e</w:t>
      </w:r>
      <w:r w:rsidRPr="008B71EE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EB06CE" w:rsidRPr="008B71E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8B71EE">
        <w:rPr>
          <w:rFonts w:ascii="Arial Narrow" w:hAnsi="Arial Narrow"/>
          <w:sz w:val="20"/>
          <w:szCs w:val="20"/>
        </w:rPr>
        <w:t xml:space="preserve">1-3 niniejszego </w:t>
      </w:r>
      <w:r w:rsidR="00E17D1F" w:rsidRPr="008B71EE">
        <w:rPr>
          <w:rFonts w:ascii="Arial Narrow" w:hAnsi="Arial Narrow"/>
          <w:sz w:val="20"/>
          <w:szCs w:val="20"/>
        </w:rPr>
        <w:t>paragrafu</w:t>
      </w:r>
      <w:r w:rsidRPr="008B71EE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6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8B71EE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8B71EE">
        <w:rPr>
          <w:rFonts w:ascii="Arial Narrow" w:hAnsi="Arial Narrow"/>
          <w:bCs/>
          <w:sz w:val="20"/>
          <w:szCs w:val="20"/>
        </w:rPr>
        <w:t xml:space="preserve">podmiotu </w:t>
      </w:r>
      <w:r w:rsidR="00EE108A" w:rsidRPr="008B71EE">
        <w:rPr>
          <w:rFonts w:ascii="Arial Narrow" w:hAnsi="Arial Narrow"/>
          <w:bCs/>
          <w:sz w:val="20"/>
          <w:szCs w:val="20"/>
        </w:rPr>
        <w:t>t</w:t>
      </w:r>
      <w:r w:rsidR="000C645F" w:rsidRPr="008B71EE">
        <w:rPr>
          <w:rFonts w:ascii="Arial Narrow" w:hAnsi="Arial Narrow"/>
          <w:bCs/>
          <w:sz w:val="20"/>
          <w:szCs w:val="20"/>
        </w:rPr>
        <w:t>worzącego</w:t>
      </w:r>
      <w:r w:rsidR="001769AE" w:rsidRPr="008B71EE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8B71EE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8B71EE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7</w:t>
      </w:r>
    </w:p>
    <w:p w:rsidR="00EE3C82" w:rsidRPr="008B71EE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Za przedmiot zamówienia Zamawiający zapłaci kwotę w wysokości brutto..................................(słownie: ..............................................)</w:t>
      </w:r>
      <w:r w:rsidR="00F37075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w tym podatek VAT w wysokości ......%, tj. .......... zł (słownie</w:t>
      </w:r>
      <w:r w:rsidR="00E17D1F" w:rsidRPr="008B71EE">
        <w:rPr>
          <w:rFonts w:ascii="Arial Narrow" w:hAnsi="Arial Narrow"/>
          <w:sz w:val="20"/>
          <w:szCs w:val="20"/>
        </w:rPr>
        <w:t>:</w:t>
      </w:r>
      <w:r w:rsidRPr="008B71EE">
        <w:rPr>
          <w:rFonts w:ascii="Arial Narrow" w:hAnsi="Arial Narrow"/>
          <w:sz w:val="20"/>
          <w:szCs w:val="20"/>
        </w:rPr>
        <w:t xml:space="preserve"> ..............……………...) netto</w:t>
      </w:r>
      <w:r w:rsidR="00E17D1F" w:rsidRPr="008B71EE">
        <w:rPr>
          <w:rFonts w:ascii="Arial Narrow" w:hAnsi="Arial Narrow"/>
          <w:sz w:val="20"/>
          <w:szCs w:val="20"/>
        </w:rPr>
        <w:t xml:space="preserve">: </w:t>
      </w:r>
      <w:r w:rsidRPr="008B71EE">
        <w:rPr>
          <w:rFonts w:ascii="Arial Narrow" w:hAnsi="Arial Narrow"/>
          <w:sz w:val="20"/>
          <w:szCs w:val="20"/>
        </w:rPr>
        <w:t>...........…….......(słownie: ......................………………………..... ).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Termin płatności wynosi </w:t>
      </w:r>
      <w:r w:rsidRPr="008B71EE">
        <w:rPr>
          <w:rFonts w:ascii="Arial Narrow" w:hAnsi="Arial Narrow"/>
          <w:b/>
          <w:bCs/>
          <w:sz w:val="20"/>
          <w:szCs w:val="20"/>
        </w:rPr>
        <w:t>30</w:t>
      </w:r>
      <w:r w:rsidRPr="008B71EE">
        <w:rPr>
          <w:rFonts w:ascii="Arial Narrow" w:hAnsi="Arial Narrow"/>
          <w:sz w:val="20"/>
          <w:szCs w:val="20"/>
        </w:rPr>
        <w:t xml:space="preserve"> dni od dnia</w:t>
      </w:r>
      <w:r w:rsidR="00F54073" w:rsidRPr="008B71EE">
        <w:rPr>
          <w:rFonts w:ascii="Arial Narrow" w:hAnsi="Arial Narrow"/>
          <w:sz w:val="20"/>
          <w:szCs w:val="20"/>
        </w:rPr>
        <w:t xml:space="preserve"> doręczenia Zamawiającemu </w:t>
      </w:r>
      <w:r w:rsidRPr="008B71EE">
        <w:rPr>
          <w:rFonts w:ascii="Arial Narrow" w:hAnsi="Arial Narrow"/>
          <w:sz w:val="20"/>
          <w:szCs w:val="20"/>
        </w:rPr>
        <w:t>prawidłowo wystawi</w:t>
      </w:r>
      <w:r w:rsidR="00F54073" w:rsidRPr="008B71EE">
        <w:rPr>
          <w:rFonts w:ascii="Arial Narrow" w:hAnsi="Arial Narrow"/>
          <w:sz w:val="20"/>
          <w:szCs w:val="20"/>
        </w:rPr>
        <w:t>onej</w:t>
      </w:r>
      <w:r w:rsidRPr="008B71EE">
        <w:rPr>
          <w:rFonts w:ascii="Arial Narrow" w:hAnsi="Arial Narrow"/>
          <w:sz w:val="20"/>
          <w:szCs w:val="20"/>
        </w:rPr>
        <w:t xml:space="preserve"> przez </w:t>
      </w:r>
      <w:r w:rsidRPr="008B71EE">
        <w:rPr>
          <w:rFonts w:ascii="Arial Narrow" w:hAnsi="Arial Narrow"/>
          <w:b/>
          <w:sz w:val="20"/>
          <w:szCs w:val="20"/>
        </w:rPr>
        <w:t xml:space="preserve">Wykonawcę </w:t>
      </w:r>
      <w:r w:rsidRPr="008B71EE">
        <w:rPr>
          <w:rFonts w:ascii="Arial Narrow" w:hAnsi="Arial Narrow"/>
          <w:sz w:val="20"/>
          <w:szCs w:val="20"/>
        </w:rPr>
        <w:t>faktury</w:t>
      </w:r>
      <w:r w:rsidRPr="008B71EE">
        <w:rPr>
          <w:rFonts w:ascii="Arial Narrow" w:hAnsi="Arial Narrow"/>
          <w:b/>
          <w:sz w:val="20"/>
          <w:szCs w:val="20"/>
        </w:rPr>
        <w:t>,</w:t>
      </w:r>
      <w:r w:rsidRPr="008B71EE">
        <w:rPr>
          <w:rFonts w:ascii="Arial Narrow" w:hAnsi="Arial Narrow"/>
          <w:sz w:val="20"/>
          <w:szCs w:val="20"/>
        </w:rPr>
        <w:t xml:space="preserve"> na konto bankowe </w:t>
      </w:r>
      <w:r w:rsidRPr="008B71EE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8B71EE">
        <w:rPr>
          <w:rFonts w:ascii="Arial Narrow" w:hAnsi="Arial Narrow"/>
          <w:sz w:val="20"/>
          <w:szCs w:val="20"/>
        </w:rPr>
        <w:t>wskazane na fakturze,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8B71EE">
        <w:rPr>
          <w:rFonts w:ascii="Arial Narrow" w:hAnsi="Arial Narrow"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8B71EE">
        <w:rPr>
          <w:rFonts w:ascii="Arial Narrow" w:hAnsi="Arial Narrow"/>
          <w:sz w:val="20"/>
          <w:szCs w:val="20"/>
        </w:rPr>
        <w:t>obciążenia</w:t>
      </w:r>
      <w:r w:rsidRPr="008B71EE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8B71EE">
        <w:rPr>
          <w:rFonts w:ascii="Arial Narrow" w:hAnsi="Arial Narrow"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>.</w:t>
      </w:r>
    </w:p>
    <w:p w:rsidR="00FD704B" w:rsidRPr="008B71EE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8B71EE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8</w:t>
      </w:r>
    </w:p>
    <w:p w:rsidR="0073189A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zapłaci </w:t>
      </w:r>
      <w:r w:rsidRPr="008B71EE">
        <w:rPr>
          <w:rFonts w:ascii="Arial Narrow" w:hAnsi="Arial Narrow"/>
          <w:b/>
          <w:sz w:val="20"/>
          <w:szCs w:val="20"/>
        </w:rPr>
        <w:t>Zamawiającemu</w:t>
      </w:r>
      <w:r w:rsidR="00D6017B" w:rsidRPr="008B71EE">
        <w:rPr>
          <w:rFonts w:ascii="Arial Narrow" w:hAnsi="Arial Narrow"/>
          <w:sz w:val="20"/>
          <w:szCs w:val="20"/>
        </w:rPr>
        <w:t xml:space="preserve"> kar</w:t>
      </w:r>
      <w:r w:rsidR="000436F1" w:rsidRPr="008B71EE">
        <w:rPr>
          <w:rFonts w:ascii="Arial Narrow" w:hAnsi="Arial Narrow"/>
          <w:sz w:val="20"/>
          <w:szCs w:val="20"/>
        </w:rPr>
        <w:t>ę</w:t>
      </w:r>
      <w:r w:rsidRPr="008B71EE">
        <w:rPr>
          <w:rFonts w:ascii="Arial Narrow" w:hAnsi="Arial Narrow"/>
          <w:sz w:val="20"/>
          <w:szCs w:val="20"/>
        </w:rPr>
        <w:t xml:space="preserve"> umown</w:t>
      </w:r>
      <w:r w:rsidR="00D6017B" w:rsidRPr="008B71EE">
        <w:rPr>
          <w:rFonts w:ascii="Arial Narrow" w:hAnsi="Arial Narrow"/>
          <w:sz w:val="20"/>
          <w:szCs w:val="20"/>
        </w:rPr>
        <w:t xml:space="preserve">ą </w:t>
      </w:r>
      <w:r w:rsidRPr="008B71EE">
        <w:rPr>
          <w:rFonts w:ascii="Arial Narrow" w:hAnsi="Arial Narrow"/>
          <w:sz w:val="20"/>
          <w:szCs w:val="20"/>
        </w:rPr>
        <w:t xml:space="preserve">w </w:t>
      </w:r>
      <w:r w:rsidR="0004104B" w:rsidRPr="008B71EE">
        <w:rPr>
          <w:rFonts w:ascii="Arial Narrow" w:hAnsi="Arial Narrow"/>
          <w:sz w:val="20"/>
          <w:szCs w:val="20"/>
        </w:rPr>
        <w:t>następujących przypadkach</w:t>
      </w:r>
      <w:r w:rsidR="00F815CE" w:rsidRPr="008B71EE">
        <w:rPr>
          <w:rFonts w:ascii="Arial Narrow" w:hAnsi="Arial Narrow"/>
          <w:sz w:val="20"/>
          <w:szCs w:val="20"/>
        </w:rPr>
        <w:t>:</w:t>
      </w:r>
    </w:p>
    <w:p w:rsidR="00EB06CE" w:rsidRPr="008B71E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EB06CE" w:rsidRPr="008B71EE">
        <w:rPr>
          <w:rFonts w:ascii="Arial Narrow" w:hAnsi="Arial Narrow"/>
          <w:sz w:val="20"/>
          <w:szCs w:val="20"/>
        </w:rPr>
        <w:t>za odstąpieni</w:t>
      </w:r>
      <w:r w:rsidR="00603E84" w:rsidRPr="008B71EE">
        <w:rPr>
          <w:rFonts w:ascii="Arial Narrow" w:hAnsi="Arial Narrow"/>
          <w:sz w:val="20"/>
          <w:szCs w:val="20"/>
        </w:rPr>
        <w:t>e</w:t>
      </w:r>
      <w:r w:rsidR="00EB06CE" w:rsidRPr="008B71EE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8B71EE">
        <w:rPr>
          <w:rFonts w:ascii="Arial Narrow" w:hAnsi="Arial Narrow"/>
          <w:sz w:val="20"/>
          <w:szCs w:val="20"/>
        </w:rPr>
        <w:br/>
      </w:r>
      <w:r w:rsidR="00EB06CE" w:rsidRPr="008B71EE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8B71E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</w:t>
      </w:r>
      <w:r w:rsidR="00603E84" w:rsidRPr="008B71EE">
        <w:rPr>
          <w:rFonts w:ascii="Arial Narrow" w:hAnsi="Arial Narrow"/>
          <w:sz w:val="20"/>
          <w:szCs w:val="20"/>
        </w:rPr>
        <w:t>5</w:t>
      </w:r>
      <w:r w:rsidRPr="008B71EE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04104B" w:rsidRPr="008B71EE">
        <w:rPr>
          <w:rFonts w:ascii="Arial Narrow" w:hAnsi="Arial Narrow"/>
          <w:sz w:val="20"/>
          <w:szCs w:val="20"/>
        </w:rPr>
        <w:t xml:space="preserve">za </w:t>
      </w:r>
      <w:r w:rsidRPr="008B71EE">
        <w:rPr>
          <w:rFonts w:ascii="Arial Narrow" w:hAnsi="Arial Narrow"/>
          <w:sz w:val="20"/>
          <w:szCs w:val="20"/>
        </w:rPr>
        <w:t xml:space="preserve">każdy </w:t>
      </w:r>
      <w:r w:rsidR="00E17D1F" w:rsidRPr="008B71EE">
        <w:rPr>
          <w:rFonts w:ascii="Arial Narrow" w:hAnsi="Arial Narrow"/>
          <w:sz w:val="20"/>
          <w:szCs w:val="20"/>
        </w:rPr>
        <w:t xml:space="preserve">rozpoczęty </w:t>
      </w:r>
      <w:r w:rsidRPr="008B71EE">
        <w:rPr>
          <w:rFonts w:ascii="Arial Narrow" w:hAnsi="Arial Narrow"/>
          <w:sz w:val="20"/>
          <w:szCs w:val="20"/>
        </w:rPr>
        <w:t xml:space="preserve">dzień zwłoki w </w:t>
      </w:r>
      <w:r w:rsidR="0004104B" w:rsidRPr="008B71EE">
        <w:rPr>
          <w:rFonts w:ascii="Arial Narrow" w:hAnsi="Arial Narrow"/>
          <w:sz w:val="20"/>
          <w:szCs w:val="20"/>
        </w:rPr>
        <w:t>wykonani</w:t>
      </w:r>
      <w:r w:rsidRPr="008B71EE">
        <w:rPr>
          <w:rFonts w:ascii="Arial Narrow" w:hAnsi="Arial Narrow"/>
          <w:sz w:val="20"/>
          <w:szCs w:val="20"/>
        </w:rPr>
        <w:t>u</w:t>
      </w:r>
      <w:r w:rsidR="0004104B" w:rsidRPr="008B71EE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8B71EE">
        <w:rPr>
          <w:rFonts w:ascii="Arial Narrow" w:hAnsi="Arial Narrow"/>
          <w:sz w:val="20"/>
          <w:szCs w:val="20"/>
        </w:rPr>
        <w:t>,</w:t>
      </w:r>
    </w:p>
    <w:p w:rsidR="0004104B" w:rsidRPr="008B71E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za każdy </w:t>
      </w:r>
      <w:r w:rsidR="00E17D1F" w:rsidRPr="008B71EE">
        <w:rPr>
          <w:rFonts w:ascii="Arial Narrow" w:hAnsi="Arial Narrow"/>
          <w:sz w:val="20"/>
          <w:szCs w:val="20"/>
        </w:rPr>
        <w:t xml:space="preserve">rozpoczęty </w:t>
      </w:r>
      <w:r w:rsidRPr="008B71EE">
        <w:rPr>
          <w:rFonts w:ascii="Arial Narrow" w:hAnsi="Arial Narrow"/>
          <w:sz w:val="20"/>
          <w:szCs w:val="20"/>
        </w:rPr>
        <w:t xml:space="preserve">dzień zwłoki w </w:t>
      </w:r>
      <w:r w:rsidR="0004104B" w:rsidRPr="008B71EE">
        <w:rPr>
          <w:rFonts w:ascii="Arial Narrow" w:hAnsi="Arial Narrow"/>
          <w:sz w:val="20"/>
          <w:szCs w:val="20"/>
        </w:rPr>
        <w:t>usunięci</w:t>
      </w:r>
      <w:r w:rsidRPr="008B71EE">
        <w:rPr>
          <w:rFonts w:ascii="Arial Narrow" w:hAnsi="Arial Narrow"/>
          <w:sz w:val="20"/>
          <w:szCs w:val="20"/>
        </w:rPr>
        <w:t>u</w:t>
      </w:r>
      <w:r w:rsidR="0004104B" w:rsidRPr="008B71EE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8B71EE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8B71EE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8B71EE">
        <w:rPr>
          <w:rFonts w:ascii="Arial Narrow" w:hAnsi="Arial Narrow"/>
          <w:sz w:val="20"/>
          <w:szCs w:val="20"/>
        </w:rPr>
        <w:t>ę</w:t>
      </w:r>
      <w:r w:rsidR="0004104B" w:rsidRPr="008B71EE">
        <w:rPr>
          <w:rFonts w:ascii="Arial Narrow" w:hAnsi="Arial Narrow"/>
          <w:sz w:val="20"/>
          <w:szCs w:val="20"/>
        </w:rPr>
        <w:t xml:space="preserve">cie wad, </w:t>
      </w:r>
    </w:p>
    <w:p w:rsidR="00933EE7" w:rsidRPr="008B71EE" w:rsidRDefault="00933EE7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0,5% wartości umowy brutto, o której mowa w § 1 ust. 4 za każdy rozpoczęty dzień zwłoki w przypadku terminowego wykonania przeglądu technicznego w okresie gwarancji.</w:t>
      </w:r>
    </w:p>
    <w:p w:rsidR="00C44506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8B71EE">
        <w:rPr>
          <w:rFonts w:ascii="Arial Narrow" w:hAnsi="Arial Narrow"/>
          <w:b/>
          <w:sz w:val="20"/>
          <w:szCs w:val="20"/>
        </w:rPr>
        <w:t>Zamawiający</w:t>
      </w:r>
      <w:r w:rsidRPr="008B71E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Zamawiający </w:t>
      </w:r>
      <w:r w:rsidRPr="008B71E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8B71EE">
        <w:rPr>
          <w:rFonts w:ascii="Arial Narrow" w:hAnsi="Arial Narrow"/>
          <w:b/>
          <w:sz w:val="20"/>
          <w:szCs w:val="20"/>
        </w:rPr>
        <w:t xml:space="preserve">Wykonawcę </w:t>
      </w:r>
      <w:r w:rsidRPr="008B71EE">
        <w:rPr>
          <w:rFonts w:ascii="Arial Narrow" w:hAnsi="Arial Narrow"/>
          <w:sz w:val="20"/>
          <w:szCs w:val="20"/>
        </w:rPr>
        <w:t>umowy.</w:t>
      </w:r>
    </w:p>
    <w:p w:rsidR="00EB06CE" w:rsidRPr="008B71E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8B71E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8B71EE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8B71EE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9</w:t>
      </w:r>
    </w:p>
    <w:p w:rsidR="00883E71" w:rsidRPr="008B71EE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8B71EE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8B71EE">
        <w:rPr>
          <w:rFonts w:ascii="Arial Narrow" w:hAnsi="Arial Narrow" w:cs="Arial Narrow"/>
          <w:sz w:val="20"/>
          <w:szCs w:val="20"/>
        </w:rPr>
        <w:t>,</w:t>
      </w:r>
      <w:r w:rsidRPr="008B71EE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>Wykonawca</w:t>
      </w:r>
      <w:r w:rsidRPr="008B71E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8B71EE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8B71EE">
        <w:rPr>
          <w:rFonts w:ascii="Arial Narrow" w:hAnsi="Arial Narrow" w:cs="Arial Narrow"/>
          <w:b/>
          <w:sz w:val="20"/>
          <w:szCs w:val="20"/>
        </w:rPr>
        <w:t>Wykonawcę</w:t>
      </w:r>
      <w:r w:rsidRPr="008B71EE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8B71EE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8B71EE">
        <w:rPr>
          <w:rFonts w:ascii="Arial Narrow" w:hAnsi="Arial Narrow" w:cs="Arial Narrow"/>
          <w:sz w:val="20"/>
          <w:szCs w:val="20"/>
        </w:rPr>
        <w:t>ą</w:t>
      </w:r>
      <w:r w:rsidRPr="008B71EE">
        <w:rPr>
          <w:rFonts w:ascii="Arial Narrow" w:hAnsi="Arial Narrow" w:cs="Arial Narrow"/>
          <w:sz w:val="20"/>
          <w:szCs w:val="20"/>
        </w:rPr>
        <w:t>,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>zostanie ogłoszona likwidacja firmy</w:t>
      </w:r>
      <w:r w:rsidRPr="008B71E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8B71EE">
        <w:rPr>
          <w:rFonts w:ascii="Arial Narrow" w:hAnsi="Arial Narrow" w:cs="Arial Narrow"/>
          <w:sz w:val="20"/>
          <w:szCs w:val="20"/>
        </w:rPr>
        <w:t xml:space="preserve">, bądź </w:t>
      </w:r>
      <w:r w:rsidRPr="008B71EE">
        <w:rPr>
          <w:rFonts w:ascii="Arial Narrow" w:hAnsi="Arial Narrow" w:cs="Arial Narrow"/>
          <w:b/>
          <w:sz w:val="20"/>
          <w:szCs w:val="20"/>
        </w:rPr>
        <w:t>Wykonawca</w:t>
      </w:r>
      <w:r w:rsidRPr="008B71EE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8B71EE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8B71EE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8B71EE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8B71EE">
        <w:rPr>
          <w:rFonts w:ascii="Arial Narrow" w:hAnsi="Arial Narrow" w:cs="Arial Narrow"/>
          <w:sz w:val="20"/>
          <w:szCs w:val="20"/>
        </w:rPr>
        <w:t>.</w:t>
      </w:r>
    </w:p>
    <w:p w:rsidR="00883E71" w:rsidRPr="008B71EE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lastRenderedPageBreak/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B71EE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8B71EE">
        <w:rPr>
          <w:rFonts w:ascii="Arial Narrow" w:hAnsi="Arial Narrow"/>
          <w:sz w:val="20"/>
          <w:szCs w:val="20"/>
        </w:rPr>
        <w:t>. 456</w:t>
      </w:r>
      <w:r w:rsidRPr="008B71EE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8B71EE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10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8B71EE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8B71EE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8B71EE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11</w:t>
      </w:r>
    </w:p>
    <w:p w:rsidR="00C44506" w:rsidRPr="008B71E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8B71EE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8B71EE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8B71EE">
        <w:rPr>
          <w:rFonts w:ascii="Arial Narrow" w:hAnsi="Arial Narrow"/>
          <w:sz w:val="20"/>
          <w:szCs w:val="20"/>
        </w:rPr>
        <w:t>w art. 455 ust.1 pkt</w:t>
      </w:r>
      <w:r w:rsidR="0016331F" w:rsidRPr="008B71EE">
        <w:rPr>
          <w:rFonts w:ascii="Arial Narrow" w:hAnsi="Arial Narrow"/>
          <w:sz w:val="20"/>
          <w:szCs w:val="20"/>
        </w:rPr>
        <w:t>.</w:t>
      </w:r>
      <w:r w:rsidR="00C667D3" w:rsidRPr="008B71EE">
        <w:rPr>
          <w:rFonts w:ascii="Arial Narrow" w:hAnsi="Arial Narrow"/>
          <w:sz w:val="20"/>
          <w:szCs w:val="20"/>
        </w:rPr>
        <w:t xml:space="preserve"> 2-4 i ust.2 PZP.</w:t>
      </w:r>
    </w:p>
    <w:p w:rsidR="00C44506" w:rsidRPr="008B71E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Umowa podlega unieważnieniu w części wykraczającej poza określenie przedmiotu zamówienia zawarte</w:t>
      </w:r>
      <w:r w:rsidR="00F37075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w specyfikacji warunków zamówienia</w:t>
      </w:r>
      <w:r w:rsidR="00C667D3" w:rsidRPr="008B71EE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8B71E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§12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8B71EE">
        <w:rPr>
          <w:rFonts w:ascii="Arial Narrow" w:hAnsi="Arial Narrow"/>
          <w:sz w:val="20"/>
          <w:szCs w:val="20"/>
        </w:rPr>
        <w:t xml:space="preserve">prawa polskiego w szczególności </w:t>
      </w:r>
      <w:r w:rsidRPr="008B71EE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8B71E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8B71E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13</w:t>
      </w:r>
    </w:p>
    <w:p w:rsidR="001020C2" w:rsidRPr="008B71EE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Niniejszą umowę sporządzono w </w:t>
      </w:r>
      <w:r w:rsidR="00601E99" w:rsidRPr="008B71EE">
        <w:rPr>
          <w:rFonts w:ascii="Arial Narrow" w:hAnsi="Arial Narrow"/>
          <w:sz w:val="20"/>
        </w:rPr>
        <w:t xml:space="preserve">dwóch </w:t>
      </w:r>
      <w:r w:rsidRPr="008B71EE">
        <w:rPr>
          <w:rFonts w:ascii="Arial Narrow" w:hAnsi="Arial Narrow"/>
          <w:sz w:val="20"/>
        </w:rPr>
        <w:t xml:space="preserve">jednobrzmiących egzemplarzach, po </w:t>
      </w:r>
      <w:r w:rsidR="00601E99" w:rsidRPr="008B71EE">
        <w:rPr>
          <w:rFonts w:ascii="Arial Narrow" w:hAnsi="Arial Narrow"/>
          <w:sz w:val="20"/>
        </w:rPr>
        <w:t>jednym</w:t>
      </w:r>
      <w:r w:rsidRPr="008B71EE">
        <w:rPr>
          <w:rFonts w:ascii="Arial Narrow" w:hAnsi="Arial Narrow"/>
          <w:sz w:val="20"/>
        </w:rPr>
        <w:t xml:space="preserve"> dla każdej ze stron.</w:t>
      </w:r>
    </w:p>
    <w:p w:rsidR="00FD704B" w:rsidRPr="008B71EE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8B71E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8B71EE">
        <w:rPr>
          <w:rFonts w:ascii="Arial Narrow" w:hAnsi="Arial Narrow"/>
          <w:b/>
          <w:sz w:val="20"/>
        </w:rPr>
        <w:t>ZAMAWIAJĄCY:</w:t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  <w:t>WYKONAWCA:</w:t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</w:p>
    <w:p w:rsidR="00C44506" w:rsidRPr="008B71E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</w:p>
    <w:p w:rsidR="00C667D3" w:rsidRPr="008B71EE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 </w:t>
      </w:r>
      <w:r w:rsidR="00B0282E" w:rsidRPr="008B71EE">
        <w:rPr>
          <w:rFonts w:ascii="Arial Narrow" w:hAnsi="Arial Narrow"/>
          <w:sz w:val="20"/>
        </w:rPr>
        <w:tab/>
      </w:r>
      <w:r w:rsidRPr="008B71EE">
        <w:rPr>
          <w:rFonts w:ascii="Arial Narrow" w:hAnsi="Arial Narrow"/>
          <w:sz w:val="20"/>
        </w:rPr>
        <w:t>....</w:t>
      </w:r>
      <w:r w:rsidR="00F37075" w:rsidRPr="008B71EE">
        <w:rPr>
          <w:rFonts w:ascii="Arial Narrow" w:hAnsi="Arial Narrow"/>
          <w:sz w:val="20"/>
        </w:rPr>
        <w:t>.........</w:t>
      </w:r>
      <w:r w:rsidRPr="008B71EE">
        <w:rPr>
          <w:rFonts w:ascii="Arial Narrow" w:hAnsi="Arial Narrow"/>
          <w:sz w:val="20"/>
        </w:rPr>
        <w:t>.......................................</w:t>
      </w:r>
      <w:r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F37075" w:rsidRPr="008B71EE">
        <w:rPr>
          <w:rFonts w:ascii="Arial Narrow" w:hAnsi="Arial Narrow"/>
          <w:sz w:val="20"/>
        </w:rPr>
        <w:t>……….</w:t>
      </w:r>
      <w:r w:rsidRPr="008B71EE">
        <w:rPr>
          <w:rFonts w:ascii="Arial Narrow" w:hAnsi="Arial Narrow"/>
          <w:sz w:val="20"/>
        </w:rPr>
        <w:t>..........</w:t>
      </w:r>
      <w:r w:rsidR="00C667D3" w:rsidRPr="008B71EE">
        <w:rPr>
          <w:rFonts w:ascii="Arial Narrow" w:hAnsi="Arial Narrow"/>
          <w:sz w:val="20"/>
        </w:rPr>
        <w:t>...............................</w:t>
      </w: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i/>
          <w:sz w:val="18"/>
        </w:rPr>
      </w:pPr>
      <w:r w:rsidRPr="008B71EE">
        <w:rPr>
          <w:rFonts w:ascii="Arial Narrow" w:hAnsi="Arial Narrow"/>
          <w:i/>
          <w:sz w:val="18"/>
        </w:rPr>
        <w:t>Załączniki:</w:t>
      </w:r>
    </w:p>
    <w:p w:rsidR="00D93E2C" w:rsidRPr="008B71EE" w:rsidRDefault="00D93E2C" w:rsidP="00D93E2C">
      <w:pPr>
        <w:pStyle w:val="Tekstpodstawowy"/>
        <w:numPr>
          <w:ilvl w:val="1"/>
          <w:numId w:val="15"/>
        </w:numPr>
        <w:tabs>
          <w:tab w:val="clear" w:pos="1080"/>
          <w:tab w:val="num" w:pos="3261"/>
        </w:tabs>
        <w:spacing w:line="276" w:lineRule="auto"/>
        <w:ind w:left="426"/>
        <w:rPr>
          <w:rFonts w:ascii="Arial Narrow" w:hAnsi="Arial Narrow"/>
          <w:i/>
          <w:sz w:val="18"/>
        </w:rPr>
      </w:pPr>
      <w:r w:rsidRPr="008B71EE">
        <w:rPr>
          <w:rFonts w:ascii="Arial Narrow" w:hAnsi="Arial Narrow"/>
          <w:i/>
          <w:sz w:val="18"/>
        </w:rPr>
        <w:t>Specyfikacja techniczna</w:t>
      </w:r>
    </w:p>
    <w:sectPr w:rsidR="00D93E2C" w:rsidRPr="008B71EE" w:rsidSect="00382409">
      <w:headerReference w:type="default" r:id="rId14"/>
      <w:footerReference w:type="even" r:id="rId15"/>
      <w:footerReference w:type="default" r:id="rId16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864" w:rsidRDefault="00D54864">
      <w:r>
        <w:separator/>
      </w:r>
    </w:p>
  </w:endnote>
  <w:endnote w:type="continuationSeparator" w:id="0">
    <w:p w:rsidR="00D54864" w:rsidRDefault="00D5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751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409" w:rsidRDefault="00382409" w:rsidP="00382409">
    <w:pPr>
      <w:pStyle w:val="Stopka"/>
      <w:rPr>
        <w:rFonts w:ascii="Arial Narrow" w:hAnsi="Arial Narrow"/>
        <w:i/>
        <w:sz w:val="16"/>
        <w:szCs w:val="16"/>
      </w:rPr>
    </w:pPr>
  </w:p>
  <w:p w:rsidR="00FD704B" w:rsidRPr="00382409" w:rsidRDefault="00382409" w:rsidP="00382409">
    <w:pPr>
      <w:pStyle w:val="Stopka"/>
      <w:rPr>
        <w:rFonts w:ascii="Arial Narrow" w:hAnsi="Arial Narrow"/>
        <w:i/>
        <w:sz w:val="16"/>
        <w:szCs w:val="16"/>
      </w:rPr>
    </w:pPr>
    <w:r w:rsidRPr="00382409">
      <w:rPr>
        <w:rFonts w:ascii="Arial Narrow" w:hAnsi="Arial Narrow"/>
        <w:i/>
        <w:sz w:val="16"/>
        <w:szCs w:val="16"/>
      </w:rPr>
      <w:t xml:space="preserve">Wyk. Barbara </w:t>
    </w:r>
    <w:proofErr w:type="spellStart"/>
    <w:r w:rsidRPr="00382409">
      <w:rPr>
        <w:rFonts w:ascii="Arial Narrow" w:hAnsi="Arial Narrow"/>
        <w:i/>
        <w:sz w:val="16"/>
        <w:szCs w:val="16"/>
      </w:rPr>
      <w:t>Choroszyńska</w:t>
    </w:r>
    <w:proofErr w:type="spellEnd"/>
    <w:r w:rsidRPr="00382409">
      <w:rPr>
        <w:rFonts w:ascii="Arial Narrow" w:hAnsi="Arial Narrow"/>
        <w:i/>
        <w:sz w:val="16"/>
        <w:szCs w:val="16"/>
      </w:rPr>
      <w:t>, Tel. 261 417 449</w:t>
    </w:r>
    <w:r w:rsidRPr="00382409">
      <w:rPr>
        <w:rFonts w:ascii="Arial Narrow" w:hAnsi="Arial Narrow"/>
        <w:i/>
        <w:sz w:val="16"/>
        <w:szCs w:val="16"/>
      </w:rPr>
      <w:tab/>
    </w:r>
    <w:r w:rsidRPr="00382409">
      <w:rPr>
        <w:rFonts w:ascii="Arial Narrow" w:hAnsi="Arial Narrow"/>
        <w:i/>
        <w:sz w:val="16"/>
        <w:szCs w:val="16"/>
      </w:rPr>
      <w:tab/>
    </w:r>
    <w:r w:rsidRPr="00382409">
      <w:rPr>
        <w:rFonts w:ascii="Arial Narrow" w:hAnsi="Arial Narrow"/>
        <w:i/>
        <w:sz w:val="16"/>
        <w:szCs w:val="16"/>
      </w:rPr>
      <w:tab/>
    </w:r>
    <w:r w:rsidR="00C751FE" w:rsidRPr="00382409">
      <w:rPr>
        <w:rFonts w:ascii="Arial Narrow" w:hAnsi="Arial Narrow"/>
        <w:i/>
        <w:sz w:val="16"/>
        <w:szCs w:val="16"/>
      </w:rPr>
      <w:fldChar w:fldCharType="begin"/>
    </w:r>
    <w:r w:rsidR="00FD704B" w:rsidRPr="00382409">
      <w:rPr>
        <w:rFonts w:ascii="Arial Narrow" w:hAnsi="Arial Narrow"/>
        <w:i/>
        <w:sz w:val="16"/>
        <w:szCs w:val="16"/>
      </w:rPr>
      <w:instrText xml:space="preserve"> PAGE   \* MERGEFORMAT </w:instrText>
    </w:r>
    <w:r w:rsidR="00C751FE" w:rsidRPr="00382409">
      <w:rPr>
        <w:rFonts w:ascii="Arial Narrow" w:hAnsi="Arial Narrow"/>
        <w:i/>
        <w:sz w:val="16"/>
        <w:szCs w:val="16"/>
      </w:rPr>
      <w:fldChar w:fldCharType="separate"/>
    </w:r>
    <w:r w:rsidR="009152AF">
      <w:rPr>
        <w:rFonts w:ascii="Arial Narrow" w:hAnsi="Arial Narrow"/>
        <w:i/>
        <w:noProof/>
        <w:sz w:val="16"/>
        <w:szCs w:val="16"/>
      </w:rPr>
      <w:t>3</w:t>
    </w:r>
    <w:r w:rsidR="00C751FE" w:rsidRPr="00382409">
      <w:rPr>
        <w:rFonts w:ascii="Arial Narrow" w:hAnsi="Arial Narrow"/>
        <w:i/>
        <w:sz w:val="16"/>
        <w:szCs w:val="16"/>
      </w:rPr>
      <w:fldChar w:fldCharType="end"/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864" w:rsidRDefault="00D54864">
      <w:r>
        <w:separator/>
      </w:r>
    </w:p>
  </w:footnote>
  <w:footnote w:type="continuationSeparator" w:id="0">
    <w:p w:rsidR="00D54864" w:rsidRDefault="00D54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9152A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22557631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1B9"/>
    <w:rsid w:val="000007CB"/>
    <w:rsid w:val="00006B43"/>
    <w:rsid w:val="00021CD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B71EB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656"/>
    <w:rsid w:val="0015685F"/>
    <w:rsid w:val="00161942"/>
    <w:rsid w:val="0016331F"/>
    <w:rsid w:val="0016373B"/>
    <w:rsid w:val="00163BB2"/>
    <w:rsid w:val="00167933"/>
    <w:rsid w:val="00171C54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013"/>
    <w:rsid w:val="00217131"/>
    <w:rsid w:val="00223CA2"/>
    <w:rsid w:val="0023286E"/>
    <w:rsid w:val="00246478"/>
    <w:rsid w:val="002513B3"/>
    <w:rsid w:val="00251AB4"/>
    <w:rsid w:val="00256C58"/>
    <w:rsid w:val="002662DA"/>
    <w:rsid w:val="00286346"/>
    <w:rsid w:val="002960CD"/>
    <w:rsid w:val="002A04F8"/>
    <w:rsid w:val="002A08F4"/>
    <w:rsid w:val="002A44B1"/>
    <w:rsid w:val="002A70E3"/>
    <w:rsid w:val="002A7C54"/>
    <w:rsid w:val="002B03FB"/>
    <w:rsid w:val="002B40B9"/>
    <w:rsid w:val="002B6A9D"/>
    <w:rsid w:val="002D645D"/>
    <w:rsid w:val="002E6FE5"/>
    <w:rsid w:val="00301AF9"/>
    <w:rsid w:val="003033CE"/>
    <w:rsid w:val="00304671"/>
    <w:rsid w:val="003053D1"/>
    <w:rsid w:val="00305B5E"/>
    <w:rsid w:val="00320BD4"/>
    <w:rsid w:val="0032727B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82409"/>
    <w:rsid w:val="00390042"/>
    <w:rsid w:val="003922B4"/>
    <w:rsid w:val="00392FC7"/>
    <w:rsid w:val="0039760C"/>
    <w:rsid w:val="003A20B1"/>
    <w:rsid w:val="003A6E35"/>
    <w:rsid w:val="003B240F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16A0"/>
    <w:rsid w:val="005469A7"/>
    <w:rsid w:val="00547BF1"/>
    <w:rsid w:val="0055244C"/>
    <w:rsid w:val="00555EEB"/>
    <w:rsid w:val="00563BB0"/>
    <w:rsid w:val="005656BA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21BE"/>
    <w:rsid w:val="006215C4"/>
    <w:rsid w:val="00642631"/>
    <w:rsid w:val="00642A22"/>
    <w:rsid w:val="006532AE"/>
    <w:rsid w:val="0066131C"/>
    <w:rsid w:val="00671C1C"/>
    <w:rsid w:val="00681A88"/>
    <w:rsid w:val="00682BC1"/>
    <w:rsid w:val="00695833"/>
    <w:rsid w:val="006A127A"/>
    <w:rsid w:val="006A45E0"/>
    <w:rsid w:val="006A5D09"/>
    <w:rsid w:val="006A7604"/>
    <w:rsid w:val="006B36E7"/>
    <w:rsid w:val="006B7CB7"/>
    <w:rsid w:val="006C1A58"/>
    <w:rsid w:val="006C4E20"/>
    <w:rsid w:val="006E20ED"/>
    <w:rsid w:val="006E5E83"/>
    <w:rsid w:val="006F2572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40C6"/>
    <w:rsid w:val="00785629"/>
    <w:rsid w:val="00787838"/>
    <w:rsid w:val="007878A7"/>
    <w:rsid w:val="00794DBA"/>
    <w:rsid w:val="007A5299"/>
    <w:rsid w:val="007B16FB"/>
    <w:rsid w:val="007B5454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A2329"/>
    <w:rsid w:val="008B71EE"/>
    <w:rsid w:val="008C4564"/>
    <w:rsid w:val="008C7E8A"/>
    <w:rsid w:val="008D3D17"/>
    <w:rsid w:val="008D3F05"/>
    <w:rsid w:val="008D4870"/>
    <w:rsid w:val="008F0C29"/>
    <w:rsid w:val="008F30D4"/>
    <w:rsid w:val="008F399B"/>
    <w:rsid w:val="008F5269"/>
    <w:rsid w:val="00903F22"/>
    <w:rsid w:val="009152AF"/>
    <w:rsid w:val="0091668F"/>
    <w:rsid w:val="009173A6"/>
    <w:rsid w:val="00933EE7"/>
    <w:rsid w:val="00946A82"/>
    <w:rsid w:val="00950F11"/>
    <w:rsid w:val="0095645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A746B"/>
    <w:rsid w:val="00AB2BCD"/>
    <w:rsid w:val="00AB6AA0"/>
    <w:rsid w:val="00AD01DE"/>
    <w:rsid w:val="00AD17E5"/>
    <w:rsid w:val="00AE182C"/>
    <w:rsid w:val="00AE2479"/>
    <w:rsid w:val="00AE4DE5"/>
    <w:rsid w:val="00AE69B9"/>
    <w:rsid w:val="00AE70DA"/>
    <w:rsid w:val="00AF2E1D"/>
    <w:rsid w:val="00AF4167"/>
    <w:rsid w:val="00AF6EEC"/>
    <w:rsid w:val="00B0282E"/>
    <w:rsid w:val="00B1051F"/>
    <w:rsid w:val="00B17818"/>
    <w:rsid w:val="00B24258"/>
    <w:rsid w:val="00B27869"/>
    <w:rsid w:val="00B55033"/>
    <w:rsid w:val="00B8484D"/>
    <w:rsid w:val="00B9686C"/>
    <w:rsid w:val="00B9794E"/>
    <w:rsid w:val="00BC3394"/>
    <w:rsid w:val="00BC3637"/>
    <w:rsid w:val="00BD1CEA"/>
    <w:rsid w:val="00BD2ACF"/>
    <w:rsid w:val="00BD4AAB"/>
    <w:rsid w:val="00BE607A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51FE"/>
    <w:rsid w:val="00C77CB4"/>
    <w:rsid w:val="00C81D43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54864"/>
    <w:rsid w:val="00D6017B"/>
    <w:rsid w:val="00D62F50"/>
    <w:rsid w:val="00D760B6"/>
    <w:rsid w:val="00D8452A"/>
    <w:rsid w:val="00D87DEA"/>
    <w:rsid w:val="00D91A25"/>
    <w:rsid w:val="00D93E2C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17D1F"/>
    <w:rsid w:val="00E32E9A"/>
    <w:rsid w:val="00E35037"/>
    <w:rsid w:val="00E4148E"/>
    <w:rsid w:val="00E4346D"/>
    <w:rsid w:val="00E52D29"/>
    <w:rsid w:val="00E64818"/>
    <w:rsid w:val="00E71832"/>
    <w:rsid w:val="00E71AB8"/>
    <w:rsid w:val="00E723D5"/>
    <w:rsid w:val="00E85BAF"/>
    <w:rsid w:val="00E85CD6"/>
    <w:rsid w:val="00E906E0"/>
    <w:rsid w:val="00E97453"/>
    <w:rsid w:val="00E9763B"/>
    <w:rsid w:val="00E976EA"/>
    <w:rsid w:val="00EA07A8"/>
    <w:rsid w:val="00EA11B9"/>
    <w:rsid w:val="00EA6804"/>
    <w:rsid w:val="00EB06CE"/>
    <w:rsid w:val="00EC595B"/>
    <w:rsid w:val="00ED0D14"/>
    <w:rsid w:val="00EE108A"/>
    <w:rsid w:val="00EE32B1"/>
    <w:rsid w:val="00EE3C82"/>
    <w:rsid w:val="00F019AE"/>
    <w:rsid w:val="00F020F9"/>
    <w:rsid w:val="00F026F6"/>
    <w:rsid w:val="00F072D7"/>
    <w:rsid w:val="00F07D85"/>
    <w:rsid w:val="00F121CA"/>
    <w:rsid w:val="00F23B6E"/>
    <w:rsid w:val="00F253C0"/>
    <w:rsid w:val="00F316B3"/>
    <w:rsid w:val="00F34A37"/>
    <w:rsid w:val="00F358DA"/>
    <w:rsid w:val="00F37075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3367"/>
    <w:rsid w:val="00FD704B"/>
    <w:rsid w:val="00FD7B99"/>
    <w:rsid w:val="00FE42C8"/>
    <w:rsid w:val="00FE5E98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obert.luther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robert.luther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luther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C0C0-ED51-491B-A66F-451C83DF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1705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13042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2025-10-21T07:26:00Z</cp:lastPrinted>
  <dcterms:created xsi:type="dcterms:W3CDTF">2025-10-21T11:14:00Z</dcterms:created>
  <dcterms:modified xsi:type="dcterms:W3CDTF">2025-10-21T11:14:00Z</dcterms:modified>
</cp:coreProperties>
</file>