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D3676" w14:textId="77777777" w:rsidR="0025242D" w:rsidRDefault="00C34D44" w:rsidP="0001525A">
      <w:pPr>
        <w:pStyle w:val="Nagwek1"/>
      </w:pPr>
      <w:r>
        <w:tab/>
      </w:r>
      <w:r>
        <w:tab/>
      </w:r>
      <w:r>
        <w:tab/>
      </w:r>
    </w:p>
    <w:tbl>
      <w:tblPr>
        <w:tblpPr w:leftFromText="141" w:rightFromText="141" w:horzAnchor="margin" w:tblpY="-101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2"/>
        <w:gridCol w:w="5229"/>
        <w:gridCol w:w="2133"/>
      </w:tblGrid>
      <w:tr w:rsidR="0025242D" w14:paraId="6617BBB8" w14:textId="77777777" w:rsidTr="00A064E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A93B3" w14:textId="77777777" w:rsidR="0025242D" w:rsidRDefault="00D35366" w:rsidP="00A064E3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object w:dxaOrig="1440" w:dyaOrig="1440" w14:anchorId="36BA40F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margin-left:26.1pt;margin-top:2.25pt;width:37.35pt;height:35.9pt;z-index:251658240;visibility:visible;mso-wrap-edited:f">
                  <v:imagedata r:id="rId8" o:title=""/>
                </v:shape>
                <o:OLEObject Type="Embed" ProgID="Word.Picture.8" ShapeID="_x0000_s2050" DrawAspect="Content" ObjectID="_1827388162" r:id="rId9"/>
              </w:object>
            </w:r>
          </w:p>
          <w:p w14:paraId="7320DE11" w14:textId="77777777" w:rsidR="0025242D" w:rsidRDefault="0025242D" w:rsidP="00A064E3">
            <w:pPr>
              <w:jc w:val="center"/>
              <w:rPr>
                <w:rFonts w:ascii="Arial Narrow" w:hAnsi="Arial Narrow" w:cs="Arial"/>
              </w:rPr>
            </w:pPr>
          </w:p>
          <w:p w14:paraId="4EF41A2D" w14:textId="77777777" w:rsidR="0025242D" w:rsidRDefault="0025242D" w:rsidP="00A064E3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0EB0" w14:textId="77777777" w:rsidR="0025242D" w:rsidRPr="003922B4" w:rsidRDefault="0025242D" w:rsidP="00A064E3">
            <w:pPr>
              <w:jc w:val="center"/>
              <w:rPr>
                <w:sz w:val="20"/>
              </w:rPr>
            </w:pPr>
          </w:p>
          <w:p w14:paraId="75491D59" w14:textId="77777777" w:rsidR="0025242D" w:rsidRPr="0016373B" w:rsidRDefault="0025242D" w:rsidP="00A064E3">
            <w:pPr>
              <w:jc w:val="center"/>
              <w:rPr>
                <w:rFonts w:ascii="Arial Narrow" w:hAnsi="Arial Narrow"/>
                <w:bCs/>
                <w:i/>
                <w:sz w:val="20"/>
              </w:rPr>
            </w:pPr>
            <w:r w:rsidRPr="0016373B">
              <w:rPr>
                <w:rFonts w:ascii="Arial Narrow" w:hAnsi="Arial Narrow"/>
                <w:bCs/>
                <w:i/>
                <w:sz w:val="20"/>
              </w:rPr>
              <w:t xml:space="preserve">Umowa na dostawę jednorazową - PROJEKT  </w:t>
            </w:r>
          </w:p>
          <w:p w14:paraId="10F7CE01" w14:textId="77777777" w:rsidR="0025242D" w:rsidRPr="003922B4" w:rsidRDefault="0025242D" w:rsidP="00A064E3">
            <w:pPr>
              <w:jc w:val="center"/>
              <w:rPr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DA6BAC8" w14:textId="77777777" w:rsidR="0025242D" w:rsidRPr="003922B4" w:rsidRDefault="0025242D" w:rsidP="00A064E3">
            <w:pPr>
              <w:jc w:val="center"/>
              <w:rPr>
                <w:sz w:val="20"/>
              </w:rPr>
            </w:pPr>
            <w:r w:rsidRPr="003922B4">
              <w:rPr>
                <w:sz w:val="20"/>
              </w:rPr>
              <w:t>PR25_P01_F21_W</w:t>
            </w:r>
            <w:r>
              <w:rPr>
                <w:sz w:val="20"/>
              </w:rPr>
              <w:t>7</w:t>
            </w:r>
          </w:p>
          <w:p w14:paraId="505849E5" w14:textId="77777777" w:rsidR="0025242D" w:rsidRPr="003922B4" w:rsidRDefault="0025242D" w:rsidP="00A064E3">
            <w:pPr>
              <w:jc w:val="center"/>
              <w:rPr>
                <w:sz w:val="20"/>
              </w:rPr>
            </w:pPr>
          </w:p>
        </w:tc>
      </w:tr>
    </w:tbl>
    <w:p w14:paraId="412674F2" w14:textId="21475359" w:rsidR="0025242D" w:rsidRPr="0025242D" w:rsidRDefault="00C34D44" w:rsidP="0025242D">
      <w:pPr>
        <w:pStyle w:val="Nagwek1"/>
        <w:jc w:val="left"/>
        <w:rPr>
          <w:b w:val="0"/>
          <w:bCs/>
          <w:sz w:val="22"/>
          <w:szCs w:val="22"/>
        </w:rPr>
      </w:pPr>
      <w:r>
        <w:tab/>
      </w:r>
      <w:r>
        <w:tab/>
      </w:r>
    </w:p>
    <w:p w14:paraId="3CEE3087" w14:textId="1D730703" w:rsidR="00C34D44" w:rsidRPr="0025242D" w:rsidRDefault="00C34D44" w:rsidP="0001525A">
      <w:pPr>
        <w:pStyle w:val="Nagwek1"/>
        <w:rPr>
          <w:b w:val="0"/>
          <w:bCs/>
          <w:sz w:val="22"/>
          <w:szCs w:val="22"/>
        </w:rPr>
      </w:pPr>
      <w:r w:rsidRPr="0025242D">
        <w:rPr>
          <w:b w:val="0"/>
          <w:bCs/>
          <w:sz w:val="22"/>
          <w:szCs w:val="22"/>
        </w:rPr>
        <w:tab/>
      </w:r>
      <w:r w:rsidR="0025242D" w:rsidRPr="0025242D">
        <w:rPr>
          <w:b w:val="0"/>
          <w:bCs/>
          <w:sz w:val="22"/>
          <w:szCs w:val="22"/>
        </w:rPr>
        <w:tab/>
      </w:r>
      <w:r w:rsidR="0025242D" w:rsidRPr="0025242D">
        <w:rPr>
          <w:b w:val="0"/>
          <w:bCs/>
          <w:sz w:val="22"/>
          <w:szCs w:val="22"/>
        </w:rPr>
        <w:tab/>
      </w:r>
      <w:r w:rsidR="0025242D" w:rsidRPr="0025242D">
        <w:rPr>
          <w:b w:val="0"/>
          <w:bCs/>
          <w:sz w:val="22"/>
          <w:szCs w:val="22"/>
        </w:rPr>
        <w:tab/>
      </w:r>
      <w:r w:rsidR="0025242D" w:rsidRPr="0025242D">
        <w:rPr>
          <w:b w:val="0"/>
          <w:bCs/>
          <w:sz w:val="22"/>
          <w:szCs w:val="22"/>
        </w:rPr>
        <w:tab/>
      </w:r>
      <w:r w:rsidR="0025242D" w:rsidRPr="0025242D">
        <w:rPr>
          <w:b w:val="0"/>
          <w:bCs/>
          <w:sz w:val="22"/>
          <w:szCs w:val="22"/>
        </w:rPr>
        <w:tab/>
      </w:r>
      <w:r w:rsidR="0025242D" w:rsidRPr="0025242D">
        <w:rPr>
          <w:b w:val="0"/>
          <w:bCs/>
          <w:sz w:val="22"/>
          <w:szCs w:val="22"/>
        </w:rPr>
        <w:tab/>
      </w:r>
      <w:r w:rsidR="0025242D" w:rsidRPr="0025242D">
        <w:rPr>
          <w:b w:val="0"/>
          <w:bCs/>
          <w:sz w:val="22"/>
          <w:szCs w:val="22"/>
        </w:rPr>
        <w:tab/>
      </w:r>
      <w:r w:rsidR="0025242D" w:rsidRPr="0025242D">
        <w:rPr>
          <w:b w:val="0"/>
          <w:bCs/>
          <w:sz w:val="22"/>
          <w:szCs w:val="22"/>
        </w:rPr>
        <w:tab/>
      </w:r>
      <w:r w:rsidRPr="0025242D">
        <w:rPr>
          <w:b w:val="0"/>
          <w:bCs/>
          <w:sz w:val="22"/>
          <w:szCs w:val="22"/>
        </w:rPr>
        <w:t>Załącznik nr</w:t>
      </w:r>
      <w:r w:rsidR="00D10D6D" w:rsidRPr="0025242D">
        <w:rPr>
          <w:b w:val="0"/>
          <w:bCs/>
          <w:sz w:val="22"/>
          <w:szCs w:val="22"/>
        </w:rPr>
        <w:t xml:space="preserve"> 6</w:t>
      </w:r>
      <w:r w:rsidRPr="0025242D">
        <w:rPr>
          <w:b w:val="0"/>
          <w:bCs/>
          <w:sz w:val="22"/>
          <w:szCs w:val="22"/>
        </w:rPr>
        <w:t xml:space="preserve">  do SWZ</w:t>
      </w:r>
    </w:p>
    <w:p w14:paraId="15BAFBB9" w14:textId="2320AE2C" w:rsidR="00B17912" w:rsidRDefault="00047719" w:rsidP="0025242D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</w:t>
      </w:r>
      <w:r w:rsidR="00403BDC">
        <w:rPr>
          <w:rFonts w:ascii="Arial Narrow" w:hAnsi="Arial Narrow"/>
          <w:i/>
          <w:sz w:val="22"/>
          <w:szCs w:val="22"/>
        </w:rPr>
        <w:t xml:space="preserve">                         </w:t>
      </w:r>
    </w:p>
    <w:p w14:paraId="63DE9F36" w14:textId="5A875B00" w:rsidR="00C44506" w:rsidRPr="00794DBA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EC11F7">
        <w:rPr>
          <w:rFonts w:ascii="Arial Narrow" w:hAnsi="Arial Narrow"/>
          <w:b/>
          <w:sz w:val="22"/>
          <w:szCs w:val="22"/>
        </w:rPr>
        <w:t>5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6E8EC13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75966830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627EF27" w14:textId="77777777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EC11F7">
        <w:rPr>
          <w:rFonts w:ascii="Arial Narrow" w:hAnsi="Arial Narrow"/>
          <w:sz w:val="22"/>
          <w:szCs w:val="22"/>
        </w:rPr>
        <w:t xml:space="preserve">5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650E6C6E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756299D0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62B3C94E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14:paraId="263EA235" w14:textId="77777777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4BE1A22C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A174070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590FC2FB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4CB7FD2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4977EFE7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193B3AE0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104E619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2A01C86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2170D66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0DE0ADC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1533A7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0F5D472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1E4051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23A3F782" w14:textId="44D0B6A0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EC11F7">
        <w:rPr>
          <w:rFonts w:ascii="Arial Narrow" w:hAnsi="Arial Narrow"/>
          <w:sz w:val="22"/>
          <w:szCs w:val="22"/>
        </w:rPr>
        <w:t>podstawowym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EC11F7">
        <w:rPr>
          <w:rFonts w:ascii="Arial Narrow" w:hAnsi="Arial Narrow"/>
          <w:sz w:val="22"/>
          <w:szCs w:val="22"/>
        </w:rPr>
        <w:t>275 pkt. 1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0806EB">
        <w:rPr>
          <w:rFonts w:ascii="Arial Narrow" w:hAnsi="Arial Narrow"/>
          <w:b/>
          <w:bCs/>
          <w:sz w:val="22"/>
          <w:szCs w:val="22"/>
        </w:rPr>
        <w:t>d</w:t>
      </w:r>
      <w:r w:rsidR="000806EB" w:rsidRPr="000806EB">
        <w:rPr>
          <w:rFonts w:ascii="Arial Narrow" w:hAnsi="Arial Narrow"/>
          <w:b/>
          <w:bCs/>
          <w:sz w:val="22"/>
          <w:szCs w:val="22"/>
        </w:rPr>
        <w:t>ostaw</w:t>
      </w:r>
      <w:r w:rsidR="000806EB">
        <w:rPr>
          <w:rFonts w:ascii="Arial Narrow" w:hAnsi="Arial Narrow"/>
          <w:b/>
          <w:bCs/>
          <w:sz w:val="22"/>
          <w:szCs w:val="22"/>
        </w:rPr>
        <w:t>ę</w:t>
      </w:r>
      <w:r w:rsidR="000806EB" w:rsidRPr="000806EB">
        <w:rPr>
          <w:rFonts w:ascii="Arial Narrow" w:hAnsi="Arial Narrow"/>
          <w:b/>
          <w:bCs/>
          <w:sz w:val="22"/>
          <w:szCs w:val="22"/>
        </w:rPr>
        <w:t xml:space="preserve"> jednorazow</w:t>
      </w:r>
      <w:r w:rsidR="000806EB">
        <w:rPr>
          <w:rFonts w:ascii="Arial Narrow" w:hAnsi="Arial Narrow"/>
          <w:b/>
          <w:bCs/>
          <w:sz w:val="22"/>
          <w:szCs w:val="22"/>
        </w:rPr>
        <w:t>ą</w:t>
      </w:r>
      <w:r w:rsidR="000806EB" w:rsidRPr="000806EB">
        <w:rPr>
          <w:rFonts w:ascii="Arial Narrow" w:hAnsi="Arial Narrow"/>
          <w:b/>
          <w:bCs/>
          <w:sz w:val="22"/>
          <w:szCs w:val="22"/>
        </w:rPr>
        <w:t xml:space="preserve"> modułów </w:t>
      </w:r>
      <w:proofErr w:type="spellStart"/>
      <w:r w:rsidR="000806EB" w:rsidRPr="000806EB">
        <w:rPr>
          <w:rFonts w:ascii="Arial Narrow" w:hAnsi="Arial Narrow"/>
          <w:b/>
          <w:bCs/>
          <w:sz w:val="22"/>
          <w:szCs w:val="22"/>
        </w:rPr>
        <w:t>Picco</w:t>
      </w:r>
      <w:proofErr w:type="spellEnd"/>
      <w:r w:rsidR="000806EB" w:rsidRPr="000806EB">
        <w:rPr>
          <w:rFonts w:ascii="Arial Narrow" w:hAnsi="Arial Narrow"/>
          <w:b/>
          <w:bCs/>
          <w:sz w:val="22"/>
          <w:szCs w:val="22"/>
        </w:rPr>
        <w:t xml:space="preserve"> do monitorów firmy GE ( 5 kompletów) 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B17912">
        <w:rPr>
          <w:rFonts w:ascii="Arial Narrow" w:hAnsi="Arial Narrow"/>
          <w:b/>
          <w:bCs/>
          <w:sz w:val="22"/>
          <w:szCs w:val="22"/>
        </w:rPr>
        <w:t>1</w:t>
      </w:r>
      <w:r w:rsidR="000806EB">
        <w:rPr>
          <w:rFonts w:ascii="Arial Narrow" w:hAnsi="Arial Narrow"/>
          <w:b/>
          <w:bCs/>
          <w:sz w:val="22"/>
          <w:szCs w:val="22"/>
        </w:rPr>
        <w:t>53</w:t>
      </w:r>
      <w:r w:rsidR="00B17912">
        <w:rPr>
          <w:rFonts w:ascii="Arial Narrow" w:hAnsi="Arial Narrow"/>
          <w:b/>
          <w:bCs/>
          <w:sz w:val="22"/>
          <w:szCs w:val="22"/>
        </w:rPr>
        <w:t xml:space="preserve">/2025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645AF9E3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11316B22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68B91458" w14:textId="72FB23AD" w:rsidR="00C44506" w:rsidRPr="000806EB" w:rsidRDefault="0084597D" w:rsidP="00D7372E">
      <w:pPr>
        <w:pStyle w:val="Tekstpodstawowywcity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806EB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0806EB">
        <w:rPr>
          <w:rFonts w:ascii="Arial Narrow" w:hAnsi="Arial Narrow"/>
          <w:b/>
          <w:sz w:val="22"/>
          <w:szCs w:val="22"/>
        </w:rPr>
        <w:t>.............</w:t>
      </w:r>
      <w:r w:rsidR="008C4564" w:rsidRPr="000806EB">
        <w:rPr>
          <w:rFonts w:ascii="Arial Narrow" w:hAnsi="Arial Narrow"/>
          <w:b/>
          <w:sz w:val="22"/>
          <w:szCs w:val="22"/>
        </w:rPr>
        <w:t>...</w:t>
      </w:r>
      <w:r w:rsidR="001E690C" w:rsidRPr="000806EB">
        <w:rPr>
          <w:rFonts w:ascii="Arial Narrow" w:hAnsi="Arial Narrow"/>
          <w:b/>
          <w:sz w:val="22"/>
          <w:szCs w:val="22"/>
        </w:rPr>
        <w:t>...</w:t>
      </w:r>
      <w:r w:rsidR="006A45E0" w:rsidRPr="000806EB">
        <w:rPr>
          <w:rFonts w:ascii="Arial Narrow" w:hAnsi="Arial Narrow"/>
          <w:b/>
          <w:sz w:val="22"/>
          <w:szCs w:val="22"/>
        </w:rPr>
        <w:t>PLN</w:t>
      </w:r>
      <w:r w:rsidR="00A45BE0" w:rsidRPr="000806EB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0806EB">
        <w:rPr>
          <w:rFonts w:ascii="Arial Narrow" w:hAnsi="Arial Narrow"/>
          <w:sz w:val="22"/>
          <w:szCs w:val="22"/>
        </w:rPr>
        <w:t>........</w:t>
      </w:r>
      <w:r w:rsidR="000D13C7" w:rsidRPr="000806EB">
        <w:rPr>
          <w:rFonts w:ascii="Arial Narrow" w:hAnsi="Arial Narrow"/>
          <w:sz w:val="22"/>
          <w:szCs w:val="22"/>
        </w:rPr>
        <w:t>............................../ 100</w:t>
      </w:r>
      <w:r w:rsidR="0091668F" w:rsidRPr="000806EB">
        <w:rPr>
          <w:rFonts w:ascii="Arial Narrow" w:hAnsi="Arial Narrow"/>
          <w:sz w:val="22"/>
          <w:szCs w:val="22"/>
        </w:rPr>
        <w:t>PLN</w:t>
      </w:r>
      <w:r w:rsidR="00A45BE0" w:rsidRPr="000806EB">
        <w:rPr>
          <w:rFonts w:ascii="Arial Narrow" w:hAnsi="Arial Narrow"/>
          <w:sz w:val="22"/>
          <w:szCs w:val="22"/>
        </w:rPr>
        <w:t>.</w:t>
      </w:r>
    </w:p>
    <w:p w14:paraId="1F4E6C9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1EA93AB8" w14:textId="77777777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D5A8B">
        <w:rPr>
          <w:rFonts w:ascii="Arial Narrow" w:hAnsi="Arial Narrow"/>
          <w:sz w:val="22"/>
          <w:szCs w:val="22"/>
        </w:rPr>
        <w:t xml:space="preserve"> przedmiot zamówienia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6710FE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1D5A8B">
        <w:rPr>
          <w:rFonts w:ascii="Arial Narrow" w:hAnsi="Arial Narrow"/>
          <w:sz w:val="22"/>
          <w:szCs w:val="22"/>
        </w:rPr>
        <w:t xml:space="preserve"> przedmiotu zamówienia </w:t>
      </w:r>
      <w:r w:rsidR="00794DBA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14:paraId="5D3E7876" w14:textId="77777777" w:rsidR="0016373B" w:rsidRPr="006710F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>
        <w:rPr>
          <w:rFonts w:ascii="Arial Narrow" w:hAnsi="Arial Narrow"/>
          <w:sz w:val="22"/>
          <w:szCs w:val="22"/>
        </w:rPr>
        <w:t>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 w:rsidRPr="006710FE">
        <w:rPr>
          <w:rFonts w:ascii="Arial Narrow" w:hAnsi="Arial Narrow"/>
          <w:sz w:val="22"/>
          <w:szCs w:val="22"/>
        </w:rPr>
        <w:t>………………………………</w:t>
      </w:r>
      <w:r w:rsidR="00C87BCF" w:rsidRPr="006710FE">
        <w:rPr>
          <w:rFonts w:ascii="Arial Narrow" w:hAnsi="Arial Narrow"/>
          <w:sz w:val="22"/>
          <w:szCs w:val="22"/>
        </w:rPr>
        <w:t>lub inna upoważniona osoba.</w:t>
      </w:r>
    </w:p>
    <w:p w14:paraId="40A03BFB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>
        <w:rPr>
          <w:rFonts w:ascii="Arial Narrow" w:hAnsi="Arial Narrow"/>
          <w:sz w:val="22"/>
          <w:szCs w:val="22"/>
        </w:rPr>
        <w:t>(</w:t>
      </w:r>
      <w:r w:rsidR="001D5A8B" w:rsidRPr="001D5A8B">
        <w:rPr>
          <w:rFonts w:ascii="Arial Narrow" w:hAnsi="Arial Narrow"/>
          <w:i/>
          <w:sz w:val="22"/>
          <w:szCs w:val="22"/>
        </w:rPr>
        <w:t>o ile dotyczy</w:t>
      </w:r>
      <w:r w:rsidR="001D5A8B">
        <w:rPr>
          <w:rFonts w:ascii="Arial Narrow" w:hAnsi="Arial Narrow"/>
          <w:sz w:val="22"/>
          <w:szCs w:val="22"/>
        </w:rPr>
        <w:t xml:space="preserve">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1D5A8B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 xml:space="preserve">, </w:t>
      </w:r>
      <w:r w:rsidR="001D5A8B">
        <w:rPr>
          <w:rFonts w:ascii="Arial Narrow" w:hAnsi="Arial Narrow"/>
          <w:sz w:val="22"/>
          <w:szCs w:val="22"/>
        </w:rPr>
        <w:br/>
      </w:r>
      <w:r w:rsidR="00AA3115">
        <w:rPr>
          <w:rFonts w:ascii="Arial Narrow" w:hAnsi="Arial Narrow"/>
          <w:sz w:val="22"/>
          <w:szCs w:val="22"/>
        </w:rPr>
        <w:t>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5E29E25A" w14:textId="77777777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 xml:space="preserve">zanie sprzętu do eksploatacji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</w:t>
      </w:r>
      <w:r w:rsidR="001D5A8B">
        <w:rPr>
          <w:rFonts w:ascii="Arial Narrow" w:hAnsi="Arial Narrow"/>
          <w:sz w:val="22"/>
          <w:szCs w:val="22"/>
        </w:rPr>
        <w:t>przedmiotu zamówienia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>
        <w:rPr>
          <w:rFonts w:ascii="Arial Narrow" w:hAnsi="Arial Narrow"/>
          <w:sz w:val="22"/>
          <w:szCs w:val="22"/>
        </w:rPr>
        <w:t>przedmiot zamówienia</w:t>
      </w:r>
      <w:r w:rsidRPr="00794DBA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</w:t>
      </w:r>
      <w:r w:rsidR="001D5A8B">
        <w:rPr>
          <w:rFonts w:ascii="Arial Narrow" w:hAnsi="Arial Narrow"/>
          <w:sz w:val="22"/>
          <w:szCs w:val="22"/>
        </w:rPr>
        <w:t xml:space="preserve">przedmiot zamówienia </w:t>
      </w:r>
      <w:r w:rsidRPr="00794DBA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07DD6C31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548C50F1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>
        <w:rPr>
          <w:rFonts w:ascii="Arial Narrow" w:hAnsi="Arial Narrow"/>
          <w:sz w:val="22"/>
          <w:szCs w:val="22"/>
        </w:rPr>
        <w:t>przedmiotu zamówienia</w:t>
      </w:r>
      <w:r w:rsidRPr="00794DBA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260A0FC9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 xml:space="preserve">nazewnictwo zgodne </w:t>
      </w:r>
      <w:r w:rsidR="006710FE">
        <w:rPr>
          <w:rFonts w:ascii="Arial Narrow" w:hAnsi="Arial Narrow"/>
          <w:sz w:val="22"/>
          <w:szCs w:val="22"/>
        </w:rPr>
        <w:t>z nazwą zadania</w:t>
      </w:r>
      <w:r w:rsidR="00610ABA" w:rsidRPr="00794DBA">
        <w:rPr>
          <w:rFonts w:ascii="Arial Narrow" w:hAnsi="Arial Narrow"/>
          <w:sz w:val="22"/>
          <w:szCs w:val="22"/>
        </w:rPr>
        <w:t>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6B0C4A83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="006710FE">
        <w:rPr>
          <w:rFonts w:ascii="Arial Narrow" w:hAnsi="Arial Narrow"/>
          <w:b w:val="0"/>
          <w:i w:val="0"/>
          <w:sz w:val="22"/>
          <w:szCs w:val="22"/>
        </w:rPr>
        <w:t xml:space="preserve"> </w:t>
      </w:r>
      <w:hyperlink r:id="rId10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51938225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22F49757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C5EAC8A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770DEBF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="00903F22" w:rsidRPr="00794DBA">
        <w:rPr>
          <w:rFonts w:ascii="Arial Narrow" w:hAnsi="Arial Narrow"/>
          <w:sz w:val="22"/>
          <w:szCs w:val="22"/>
        </w:rPr>
        <w:t>.</w:t>
      </w:r>
    </w:p>
    <w:p w14:paraId="6C236283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24872384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4189E6E9" w14:textId="416F86D2" w:rsidR="00B17912" w:rsidRPr="0025242D" w:rsidRDefault="001F756E" w:rsidP="0025242D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626C48D1" w14:textId="77777777" w:rsidR="00173229" w:rsidRDefault="0017322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F32616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7ACF8056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57B4DDE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66670368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8FA8ABE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5EA96C52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24AD62B4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2AB04FDC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48F474CD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531BA0E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3FBBA645" w14:textId="27AA55D5"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11" w:history="1">
        <w:r w:rsidR="00D35366" w:rsidRPr="00D91B5B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14:paraId="1CE67039" w14:textId="77777777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6710FE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6710FE">
        <w:rPr>
          <w:rFonts w:ascii="Arial Narrow" w:hAnsi="Arial Narrow"/>
          <w:sz w:val="22"/>
          <w:szCs w:val="22"/>
        </w:rPr>
        <w:t>Luther</w:t>
      </w:r>
      <w:proofErr w:type="spellEnd"/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2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</w:p>
    <w:p w14:paraId="4F6BF54D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7BAE6675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6C9D8E63" w14:textId="77777777"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36C5DC7" w14:textId="77777777" w:rsidR="00EB06C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6710FE">
        <w:rPr>
          <w:rFonts w:ascii="Arial Narrow" w:hAnsi="Arial Narrow"/>
          <w:sz w:val="22"/>
          <w:szCs w:val="22"/>
        </w:rPr>
        <w:t xml:space="preserve">1-3 niniejszego </w:t>
      </w:r>
      <w:r w:rsidR="006710FE" w:rsidRPr="006710FE">
        <w:rPr>
          <w:rFonts w:ascii="Arial Narrow" w:hAnsi="Arial Narrow"/>
          <w:sz w:val="22"/>
          <w:szCs w:val="22"/>
        </w:rPr>
        <w:t>paragrafu</w:t>
      </w:r>
      <w:r w:rsidRPr="006710FE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14:paraId="1F569833" w14:textId="77777777" w:rsidR="006710FE" w:rsidRPr="006710FE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14:paraId="5819AE93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6C4B1345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172F1E0D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5A0A66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7F1D64EE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).</w:t>
      </w:r>
    </w:p>
    <w:p w14:paraId="25B60DA7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543677A3" w14:textId="69B086F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0806EB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BB70EE">
        <w:rPr>
          <w:rFonts w:ascii="Arial Narrow" w:hAnsi="Arial Narrow"/>
          <w:sz w:val="22"/>
          <w:szCs w:val="22"/>
        </w:rPr>
        <w:t>m</w:t>
      </w:r>
      <w:r w:rsidR="00151D64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48989C5A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21B3175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E942F7C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45EEAD0B" w14:textId="77777777" w:rsidR="0073189A" w:rsidRPr="006710F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/>
          <w:sz w:val="22"/>
          <w:szCs w:val="22"/>
        </w:rPr>
        <w:t>Wykonawca</w:t>
      </w:r>
      <w:r w:rsidRPr="006710FE">
        <w:rPr>
          <w:rFonts w:ascii="Arial Narrow" w:hAnsi="Arial Narrow"/>
          <w:sz w:val="22"/>
          <w:szCs w:val="22"/>
        </w:rPr>
        <w:t xml:space="preserve"> zapłaci </w:t>
      </w:r>
      <w:r w:rsidRPr="006710FE">
        <w:rPr>
          <w:rFonts w:ascii="Arial Narrow" w:hAnsi="Arial Narrow"/>
          <w:b/>
          <w:sz w:val="22"/>
          <w:szCs w:val="22"/>
        </w:rPr>
        <w:t>Zamawiającemu</w:t>
      </w:r>
      <w:r w:rsidR="00D6017B" w:rsidRPr="006710FE">
        <w:rPr>
          <w:rFonts w:ascii="Arial Narrow" w:hAnsi="Arial Narrow"/>
          <w:sz w:val="22"/>
          <w:szCs w:val="22"/>
        </w:rPr>
        <w:t xml:space="preserve"> kar</w:t>
      </w:r>
      <w:r w:rsidR="000436F1" w:rsidRPr="006710FE">
        <w:rPr>
          <w:rFonts w:ascii="Arial Narrow" w:hAnsi="Arial Narrow"/>
          <w:sz w:val="22"/>
          <w:szCs w:val="22"/>
        </w:rPr>
        <w:t>ę</w:t>
      </w:r>
      <w:r w:rsidRPr="006710FE">
        <w:rPr>
          <w:rFonts w:ascii="Arial Narrow" w:hAnsi="Arial Narrow"/>
          <w:sz w:val="22"/>
          <w:szCs w:val="22"/>
        </w:rPr>
        <w:t xml:space="preserve"> umown</w:t>
      </w:r>
      <w:r w:rsidR="00D6017B" w:rsidRPr="006710FE">
        <w:rPr>
          <w:rFonts w:ascii="Arial Narrow" w:hAnsi="Arial Narrow"/>
          <w:sz w:val="22"/>
          <w:szCs w:val="22"/>
        </w:rPr>
        <w:t xml:space="preserve">ą </w:t>
      </w:r>
      <w:r w:rsidRPr="006710FE">
        <w:rPr>
          <w:rFonts w:ascii="Arial Narrow" w:hAnsi="Arial Narrow"/>
          <w:sz w:val="22"/>
          <w:szCs w:val="22"/>
        </w:rPr>
        <w:t xml:space="preserve">w </w:t>
      </w:r>
      <w:r w:rsidR="0004104B" w:rsidRPr="006710FE">
        <w:rPr>
          <w:rFonts w:ascii="Arial Narrow" w:hAnsi="Arial Narrow"/>
          <w:sz w:val="22"/>
          <w:szCs w:val="22"/>
        </w:rPr>
        <w:t>następujących przypadkach</w:t>
      </w:r>
      <w:r w:rsidR="00F815CE" w:rsidRPr="006710FE">
        <w:rPr>
          <w:rFonts w:ascii="Arial Narrow" w:hAnsi="Arial Narrow"/>
          <w:sz w:val="22"/>
          <w:szCs w:val="22"/>
        </w:rPr>
        <w:t>:</w:t>
      </w:r>
    </w:p>
    <w:p w14:paraId="707168B8" w14:textId="77777777" w:rsidR="00EB06CE" w:rsidRPr="006710F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EB06CE" w:rsidRPr="006710FE">
        <w:rPr>
          <w:rFonts w:ascii="Arial Narrow" w:hAnsi="Arial Narrow"/>
          <w:sz w:val="22"/>
          <w:szCs w:val="22"/>
        </w:rPr>
        <w:t>za odstąpieni</w:t>
      </w:r>
      <w:r w:rsidR="00603E84" w:rsidRPr="006710FE">
        <w:rPr>
          <w:rFonts w:ascii="Arial Narrow" w:hAnsi="Arial Narrow"/>
          <w:sz w:val="22"/>
          <w:szCs w:val="22"/>
        </w:rPr>
        <w:t>e</w:t>
      </w:r>
      <w:r w:rsidR="00EB06CE" w:rsidRPr="006710FE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6710FE">
        <w:rPr>
          <w:rFonts w:ascii="Arial Narrow" w:hAnsi="Arial Narrow"/>
          <w:sz w:val="22"/>
          <w:szCs w:val="22"/>
        </w:rPr>
        <w:br/>
      </w:r>
      <w:r w:rsidR="00EB06CE" w:rsidRPr="006710FE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14:paraId="49CB3FFF" w14:textId="77777777" w:rsidR="001769AE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0,</w:t>
      </w:r>
      <w:r w:rsidR="00603E84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% wartości umowy </w:t>
      </w:r>
      <w:r w:rsidRPr="006710FE">
        <w:rPr>
          <w:rFonts w:ascii="Arial Narrow" w:hAnsi="Arial Narrow"/>
          <w:sz w:val="22"/>
          <w:szCs w:val="22"/>
        </w:rPr>
        <w:t>brutto, o której mowa w § 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04104B" w:rsidRPr="006710FE">
        <w:rPr>
          <w:rFonts w:ascii="Arial Narrow" w:hAnsi="Arial Narrow"/>
          <w:sz w:val="22"/>
          <w:szCs w:val="22"/>
        </w:rPr>
        <w:t>za</w:t>
      </w:r>
      <w:r w:rsidR="0004104B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każdy </w:t>
      </w:r>
      <w:r w:rsidR="00C72C0E">
        <w:rPr>
          <w:rFonts w:ascii="Arial Narrow" w:hAnsi="Arial Narrow"/>
          <w:sz w:val="22"/>
          <w:szCs w:val="22"/>
        </w:rPr>
        <w:t xml:space="preserve">rozpoczęty </w:t>
      </w:r>
      <w:r w:rsidRPr="00794DBA">
        <w:rPr>
          <w:rFonts w:ascii="Arial Narrow" w:hAnsi="Arial Narrow"/>
          <w:sz w:val="22"/>
          <w:szCs w:val="22"/>
        </w:rPr>
        <w:t>dzień zwłoki</w:t>
      </w:r>
      <w:r>
        <w:rPr>
          <w:rFonts w:ascii="Arial Narrow" w:hAnsi="Arial Narrow"/>
          <w:sz w:val="22"/>
          <w:szCs w:val="22"/>
        </w:rPr>
        <w:t xml:space="preserve"> w </w:t>
      </w:r>
      <w:r w:rsidR="0004104B" w:rsidRPr="00794DBA">
        <w:rPr>
          <w:rFonts w:ascii="Arial Narrow" w:hAnsi="Arial Narrow"/>
          <w:sz w:val="22"/>
          <w:szCs w:val="22"/>
        </w:rPr>
        <w:t>wykonani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>
        <w:rPr>
          <w:rFonts w:ascii="Arial Narrow" w:hAnsi="Arial Narrow"/>
          <w:sz w:val="22"/>
          <w:szCs w:val="22"/>
        </w:rPr>
        <w:t>,</w:t>
      </w:r>
    </w:p>
    <w:p w14:paraId="1562FBDF" w14:textId="77777777" w:rsidR="0004104B" w:rsidRPr="006710FE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0,5 % </w:t>
      </w:r>
      <w:r w:rsidRPr="006710FE">
        <w:rPr>
          <w:rFonts w:ascii="Arial Narrow" w:hAnsi="Arial Narrow"/>
          <w:sz w:val="22"/>
          <w:szCs w:val="22"/>
        </w:rPr>
        <w:t>wartości brutto umowy, o której mowa w § 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C72C0E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w </w:t>
      </w:r>
      <w:r w:rsidR="0004104B" w:rsidRPr="006710FE">
        <w:rPr>
          <w:rFonts w:ascii="Arial Narrow" w:hAnsi="Arial Narrow"/>
          <w:sz w:val="22"/>
          <w:szCs w:val="22"/>
        </w:rPr>
        <w:t>usunięci</w:t>
      </w:r>
      <w:r w:rsidRPr="006710FE">
        <w:rPr>
          <w:rFonts w:ascii="Arial Narrow" w:hAnsi="Arial Narrow"/>
          <w:sz w:val="22"/>
          <w:szCs w:val="22"/>
        </w:rPr>
        <w:t>u</w:t>
      </w:r>
      <w:r w:rsidR="0004104B" w:rsidRPr="006710FE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6710FE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6710FE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6710FE">
        <w:rPr>
          <w:rFonts w:ascii="Arial Narrow" w:hAnsi="Arial Narrow"/>
          <w:sz w:val="22"/>
          <w:szCs w:val="22"/>
        </w:rPr>
        <w:t>ę</w:t>
      </w:r>
      <w:r w:rsidR="0004104B" w:rsidRPr="006710FE">
        <w:rPr>
          <w:rFonts w:ascii="Arial Narrow" w:hAnsi="Arial Narrow"/>
          <w:sz w:val="22"/>
          <w:szCs w:val="22"/>
        </w:rPr>
        <w:t xml:space="preserve">cie wad, </w:t>
      </w:r>
    </w:p>
    <w:p w14:paraId="11655283" w14:textId="77777777" w:rsidR="0073189A" w:rsidRPr="006710FE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>0,5% wartości brutto umowy, o której mowa w § 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C72C0E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</w:t>
      </w:r>
      <w:r w:rsidR="0073189A" w:rsidRPr="006710FE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6710FE">
        <w:rPr>
          <w:rFonts w:ascii="Arial Narrow" w:hAnsi="Arial Narrow"/>
          <w:sz w:val="22"/>
          <w:szCs w:val="22"/>
        </w:rPr>
        <w:t xml:space="preserve"> w</w:t>
      </w:r>
      <w:r w:rsidR="0015685F" w:rsidRPr="006710FE">
        <w:rPr>
          <w:rFonts w:ascii="Arial Narrow" w:hAnsi="Arial Narrow"/>
          <w:sz w:val="22"/>
          <w:szCs w:val="22"/>
        </w:rPr>
        <w:t xml:space="preserve"> okresie gwarancji</w:t>
      </w:r>
      <w:r w:rsidR="00A04A7E" w:rsidRPr="006710FE">
        <w:rPr>
          <w:rFonts w:ascii="Arial Narrow" w:hAnsi="Arial Narrow"/>
          <w:sz w:val="22"/>
          <w:szCs w:val="22"/>
        </w:rPr>
        <w:t>.</w:t>
      </w:r>
    </w:p>
    <w:p w14:paraId="771B1D6A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664463B1" w14:textId="77777777"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lastRenderedPageBreak/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14:paraId="68B164A0" w14:textId="77777777" w:rsidR="00EB06CE" w:rsidRPr="006710F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>przekroczyć 20%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14:paraId="786E3A78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7C60076" w14:textId="77777777"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14:paraId="420C73E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2C63D60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3A2D8662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7F8936D6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4E09BCC2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669B329E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6AF1D6ED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5ACF21C8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574FCDD9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2B98CFA8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206320FF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15F59C9F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A864C44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5D2891A3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7867F83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7AB8784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1A7AABE5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6F213AF8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68E02092" w14:textId="77777777" w:rsidR="00BB70EE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14:paraId="794E7134" w14:textId="77777777" w:rsidR="00173229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5159D4DF" w14:textId="77777777" w:rsidR="00173229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7E4847F3" w14:textId="77777777" w:rsidR="00C44506" w:rsidRPr="00794DBA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14:paraId="35FD266C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14:paraId="4BB7BB80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62A0F52A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EDB8367" w14:textId="77777777" w:rsidR="0025242D" w:rsidRDefault="0025242D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14:paraId="53EA3A07" w14:textId="6E94004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§12</w:t>
      </w:r>
    </w:p>
    <w:p w14:paraId="5BC0FC5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159DF26C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769D806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291404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795B1B4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3731B9C6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09B0B215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5AAC783D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258DA73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465571ED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70075BA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47B1383C" w14:textId="77777777" w:rsidR="00C667D3" w:rsidRPr="00794DBA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794DB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794DBA">
        <w:rPr>
          <w:rFonts w:ascii="Arial Narrow" w:hAnsi="Arial Narrow"/>
          <w:sz w:val="22"/>
          <w:szCs w:val="22"/>
        </w:rPr>
        <w:t xml:space="preserve">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p w14:paraId="74C74390" w14:textId="77777777" w:rsidR="006710FE" w:rsidRPr="00794DBA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sectPr w:rsidR="006710FE" w:rsidRPr="00794DBA" w:rsidSect="00FF1A07"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42A1B" w14:textId="77777777" w:rsidR="00604F02" w:rsidRDefault="00604F02">
      <w:r>
        <w:separator/>
      </w:r>
    </w:p>
  </w:endnote>
  <w:endnote w:type="continuationSeparator" w:id="0">
    <w:p w14:paraId="67525317" w14:textId="77777777" w:rsidR="00604F02" w:rsidRDefault="0060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B2DFC" w14:textId="77777777" w:rsidR="00C44506" w:rsidRDefault="00F740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09FDF3C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352E5" w14:textId="77777777" w:rsidR="00FD704B" w:rsidRPr="00CF57F2" w:rsidRDefault="00F740B1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01525A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14:paraId="5FFFD0FD" w14:textId="77777777"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14:paraId="740163C8" w14:textId="77777777"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3FE20" w14:textId="77777777" w:rsidR="00604F02" w:rsidRDefault="00604F02">
      <w:r>
        <w:separator/>
      </w:r>
    </w:p>
  </w:footnote>
  <w:footnote w:type="continuationSeparator" w:id="0">
    <w:p w14:paraId="5FE8DD7F" w14:textId="77777777" w:rsidR="00604F02" w:rsidRDefault="0060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4713519">
    <w:abstractNumId w:val="4"/>
    <w:lvlOverride w:ilvl="0">
      <w:startOverride w:val="1"/>
    </w:lvlOverride>
  </w:num>
  <w:num w:numId="2" w16cid:durableId="14483519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1786398">
    <w:abstractNumId w:val="3"/>
  </w:num>
  <w:num w:numId="4" w16cid:durableId="303897972">
    <w:abstractNumId w:val="17"/>
    <w:lvlOverride w:ilvl="0">
      <w:startOverride w:val="1"/>
    </w:lvlOverride>
  </w:num>
  <w:num w:numId="5" w16cid:durableId="648942643">
    <w:abstractNumId w:val="8"/>
    <w:lvlOverride w:ilvl="0">
      <w:startOverride w:val="1"/>
    </w:lvlOverride>
  </w:num>
  <w:num w:numId="6" w16cid:durableId="369691529">
    <w:abstractNumId w:val="10"/>
    <w:lvlOverride w:ilvl="0">
      <w:startOverride w:val="1"/>
    </w:lvlOverride>
  </w:num>
  <w:num w:numId="7" w16cid:durableId="680158580">
    <w:abstractNumId w:val="7"/>
    <w:lvlOverride w:ilvl="0">
      <w:startOverride w:val="1"/>
    </w:lvlOverride>
  </w:num>
  <w:num w:numId="8" w16cid:durableId="1808862431">
    <w:abstractNumId w:val="15"/>
  </w:num>
  <w:num w:numId="9" w16cid:durableId="179661575">
    <w:abstractNumId w:val="16"/>
  </w:num>
  <w:num w:numId="10" w16cid:durableId="1073284874">
    <w:abstractNumId w:val="14"/>
  </w:num>
  <w:num w:numId="11" w16cid:durableId="1367632053">
    <w:abstractNumId w:val="11"/>
  </w:num>
  <w:num w:numId="12" w16cid:durableId="2004820688">
    <w:abstractNumId w:val="6"/>
  </w:num>
  <w:num w:numId="13" w16cid:durableId="1817067704">
    <w:abstractNumId w:val="0"/>
  </w:num>
  <w:num w:numId="14" w16cid:durableId="1059786186">
    <w:abstractNumId w:val="1"/>
  </w:num>
  <w:num w:numId="15" w16cid:durableId="606080851">
    <w:abstractNumId w:val="2"/>
  </w:num>
  <w:num w:numId="16" w16cid:durableId="287469347">
    <w:abstractNumId w:val="9"/>
  </w:num>
  <w:num w:numId="17" w16cid:durableId="8342975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5574191">
    <w:abstractNumId w:val="13"/>
  </w:num>
  <w:num w:numId="19" w16cid:durableId="1140810555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145571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1525A"/>
    <w:rsid w:val="00025A3F"/>
    <w:rsid w:val="0004104B"/>
    <w:rsid w:val="000436F1"/>
    <w:rsid w:val="00047719"/>
    <w:rsid w:val="0005066F"/>
    <w:rsid w:val="00052F18"/>
    <w:rsid w:val="00061EC2"/>
    <w:rsid w:val="000758AD"/>
    <w:rsid w:val="0007707E"/>
    <w:rsid w:val="000806EB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509E"/>
    <w:rsid w:val="0019617D"/>
    <w:rsid w:val="00196CD5"/>
    <w:rsid w:val="00197B4D"/>
    <w:rsid w:val="001A4C25"/>
    <w:rsid w:val="001C4A70"/>
    <w:rsid w:val="001C7A44"/>
    <w:rsid w:val="001D2C3A"/>
    <w:rsid w:val="001D5A8B"/>
    <w:rsid w:val="001D70B4"/>
    <w:rsid w:val="001E0160"/>
    <w:rsid w:val="001E690C"/>
    <w:rsid w:val="001F1381"/>
    <w:rsid w:val="001F345A"/>
    <w:rsid w:val="001F756E"/>
    <w:rsid w:val="00223CA2"/>
    <w:rsid w:val="0023286E"/>
    <w:rsid w:val="002513B3"/>
    <w:rsid w:val="00251AB4"/>
    <w:rsid w:val="0025242D"/>
    <w:rsid w:val="00256C58"/>
    <w:rsid w:val="002662DA"/>
    <w:rsid w:val="00286346"/>
    <w:rsid w:val="002A08F4"/>
    <w:rsid w:val="002A21BD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1533E"/>
    <w:rsid w:val="0041733F"/>
    <w:rsid w:val="004175B5"/>
    <w:rsid w:val="00420C4C"/>
    <w:rsid w:val="00423CAD"/>
    <w:rsid w:val="004349FE"/>
    <w:rsid w:val="00443DB9"/>
    <w:rsid w:val="00455C7A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0DB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04F02"/>
    <w:rsid w:val="00610967"/>
    <w:rsid w:val="00610ABA"/>
    <w:rsid w:val="006215C4"/>
    <w:rsid w:val="00642631"/>
    <w:rsid w:val="00642A22"/>
    <w:rsid w:val="0064626D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1738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1507D"/>
    <w:rsid w:val="00821AE0"/>
    <w:rsid w:val="008410C4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0682D"/>
    <w:rsid w:val="0091668F"/>
    <w:rsid w:val="009173A6"/>
    <w:rsid w:val="0093264E"/>
    <w:rsid w:val="00946A82"/>
    <w:rsid w:val="009500C4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7818"/>
    <w:rsid w:val="00B17912"/>
    <w:rsid w:val="00B325C7"/>
    <w:rsid w:val="00B55033"/>
    <w:rsid w:val="00B8484D"/>
    <w:rsid w:val="00B9686C"/>
    <w:rsid w:val="00B9794E"/>
    <w:rsid w:val="00BB70EE"/>
    <w:rsid w:val="00BC3394"/>
    <w:rsid w:val="00BD1CEA"/>
    <w:rsid w:val="00BD2ACF"/>
    <w:rsid w:val="00BD4AAB"/>
    <w:rsid w:val="00BE6B30"/>
    <w:rsid w:val="00BF291E"/>
    <w:rsid w:val="00C03ABB"/>
    <w:rsid w:val="00C1010B"/>
    <w:rsid w:val="00C16A0A"/>
    <w:rsid w:val="00C172D3"/>
    <w:rsid w:val="00C22F09"/>
    <w:rsid w:val="00C25864"/>
    <w:rsid w:val="00C27287"/>
    <w:rsid w:val="00C34D44"/>
    <w:rsid w:val="00C44506"/>
    <w:rsid w:val="00C51311"/>
    <w:rsid w:val="00C667D3"/>
    <w:rsid w:val="00C67719"/>
    <w:rsid w:val="00C71E04"/>
    <w:rsid w:val="00C72A3F"/>
    <w:rsid w:val="00C72C0E"/>
    <w:rsid w:val="00C77CB4"/>
    <w:rsid w:val="00C8686F"/>
    <w:rsid w:val="00C87BCF"/>
    <w:rsid w:val="00C93C50"/>
    <w:rsid w:val="00CA19A6"/>
    <w:rsid w:val="00CA1B9C"/>
    <w:rsid w:val="00CA6849"/>
    <w:rsid w:val="00CB0513"/>
    <w:rsid w:val="00CC5AE5"/>
    <w:rsid w:val="00CD210F"/>
    <w:rsid w:val="00CD5165"/>
    <w:rsid w:val="00CE00D8"/>
    <w:rsid w:val="00CE6DCA"/>
    <w:rsid w:val="00CF42FA"/>
    <w:rsid w:val="00CF4A06"/>
    <w:rsid w:val="00CF57F2"/>
    <w:rsid w:val="00CF7B6D"/>
    <w:rsid w:val="00D00072"/>
    <w:rsid w:val="00D02363"/>
    <w:rsid w:val="00D10D6D"/>
    <w:rsid w:val="00D11C92"/>
    <w:rsid w:val="00D306DA"/>
    <w:rsid w:val="00D30BF6"/>
    <w:rsid w:val="00D3536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9756A"/>
    <w:rsid w:val="00DA0D0D"/>
    <w:rsid w:val="00DA0E23"/>
    <w:rsid w:val="00DA4EF2"/>
    <w:rsid w:val="00DB06DA"/>
    <w:rsid w:val="00DB3AAC"/>
    <w:rsid w:val="00DC070E"/>
    <w:rsid w:val="00DC1D49"/>
    <w:rsid w:val="00DD46DB"/>
    <w:rsid w:val="00DE0EFB"/>
    <w:rsid w:val="00DE76D3"/>
    <w:rsid w:val="00E0144F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203C"/>
    <w:rsid w:val="00F34A37"/>
    <w:rsid w:val="00F358DA"/>
    <w:rsid w:val="00F370DF"/>
    <w:rsid w:val="00F537DD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948DE"/>
    <w:rsid w:val="00F9633B"/>
    <w:rsid w:val="00FA23D5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D6AE6FD"/>
  <w15:docId w15:val="{F01886EC-9046-4CC9-B2A5-B0206628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25242D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53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obert.luther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sinski2648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faktury.cm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5</Pages>
  <Words>1660</Words>
  <Characters>11157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12792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7</cp:revision>
  <cp:lastPrinted>2025-06-05T09:08:00Z</cp:lastPrinted>
  <dcterms:created xsi:type="dcterms:W3CDTF">2025-12-16T08:03:00Z</dcterms:created>
  <dcterms:modified xsi:type="dcterms:W3CDTF">2025-12-16T10:03:00Z</dcterms:modified>
</cp:coreProperties>
</file>