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EA8B2" w14:textId="77777777" w:rsidR="00CF135B" w:rsidRPr="00FC1A78" w:rsidRDefault="00FC2F7E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 w:rsidRPr="00FC1A78">
        <w:rPr>
          <w:rFonts w:ascii="Cambria" w:hAnsi="Cambria"/>
          <w:sz w:val="22"/>
          <w:szCs w:val="22"/>
        </w:rPr>
        <w:t xml:space="preserve"> </w:t>
      </w:r>
    </w:p>
    <w:p w14:paraId="414A971F" w14:textId="77777777" w:rsidR="00CF135B" w:rsidRPr="00FC1A78" w:rsidRDefault="00FC2F7E">
      <w:pPr>
        <w:tabs>
          <w:tab w:val="left" w:pos="426"/>
        </w:tabs>
        <w:rPr>
          <w:rFonts w:ascii="Cambria" w:hAnsi="Cambria"/>
          <w:b/>
          <w:bCs/>
          <w:sz w:val="22"/>
          <w:szCs w:val="22"/>
        </w:rPr>
      </w:pPr>
      <w:r w:rsidRPr="00FC1A78">
        <w:rPr>
          <w:rFonts w:ascii="Cambria" w:hAnsi="Cambria"/>
          <w:b/>
          <w:bCs/>
          <w:sz w:val="22"/>
          <w:szCs w:val="22"/>
        </w:rPr>
        <w:t>ISTOTNE POSTANOWIENIA UMOWY</w:t>
      </w:r>
    </w:p>
    <w:p w14:paraId="65944DA9" w14:textId="77777777" w:rsidR="00CF135B" w:rsidRPr="00FC1A78" w:rsidRDefault="00CF135B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</w:p>
    <w:p w14:paraId="05743E97" w14:textId="77777777" w:rsidR="00CF135B" w:rsidRPr="00FC1A78" w:rsidRDefault="00CF135B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</w:p>
    <w:p w14:paraId="5791D370" w14:textId="4DCD5439" w:rsidR="00CF135B" w:rsidRPr="00FC1A78" w:rsidRDefault="00FC2F7E">
      <w:pPr>
        <w:tabs>
          <w:tab w:val="left" w:pos="426"/>
        </w:tabs>
        <w:rPr>
          <w:rFonts w:ascii="Cambria" w:hAnsi="Cambria"/>
          <w:sz w:val="22"/>
          <w:szCs w:val="22"/>
        </w:rPr>
      </w:pPr>
      <w:r w:rsidRPr="00FC1A78">
        <w:rPr>
          <w:rFonts w:ascii="Cambria" w:hAnsi="Cambria"/>
          <w:sz w:val="22"/>
          <w:szCs w:val="22"/>
        </w:rPr>
        <w:t xml:space="preserve">Umowa nr </w:t>
      </w:r>
      <w:r w:rsidR="00B6597C" w:rsidRPr="00FC1A78">
        <w:rPr>
          <w:rFonts w:ascii="Cambria" w:hAnsi="Cambria"/>
          <w:sz w:val="22"/>
          <w:szCs w:val="22"/>
        </w:rPr>
        <w:t xml:space="preserve"> ZP3/ 6811          </w:t>
      </w:r>
      <w:r w:rsidRPr="00FC1A78">
        <w:rPr>
          <w:rFonts w:ascii="Cambria" w:hAnsi="Cambria"/>
          <w:sz w:val="22"/>
          <w:szCs w:val="22"/>
        </w:rPr>
        <w:t>z dnia ………………….</w:t>
      </w:r>
    </w:p>
    <w:p w14:paraId="10694C74" w14:textId="77777777" w:rsidR="00CF135B" w:rsidRPr="00FC1A78" w:rsidRDefault="00FC2F7E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 w:rsidRPr="00FC1A78">
        <w:rPr>
          <w:rFonts w:ascii="Cambria" w:hAnsi="Cambria"/>
          <w:sz w:val="22"/>
          <w:szCs w:val="22"/>
        </w:rPr>
        <w:t xml:space="preserve"> </w:t>
      </w:r>
    </w:p>
    <w:p w14:paraId="32A6ACAC" w14:textId="77777777" w:rsidR="00CF135B" w:rsidRPr="00FC1A78" w:rsidRDefault="00FC2F7E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 w:rsidRPr="00FC1A78">
        <w:rPr>
          <w:rFonts w:ascii="Cambria" w:hAnsi="Cambria"/>
          <w:sz w:val="22"/>
          <w:szCs w:val="22"/>
        </w:rPr>
        <w:t>zawarta pomiędzy:</w:t>
      </w:r>
    </w:p>
    <w:p w14:paraId="3F3B149B" w14:textId="77777777" w:rsidR="00CF135B" w:rsidRPr="00FC1A78" w:rsidRDefault="00CF135B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</w:p>
    <w:p w14:paraId="58925B25" w14:textId="434C0D89" w:rsidR="00CF135B" w:rsidRPr="00FC1A78" w:rsidRDefault="00B6597C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 w:rsidRPr="00FC1A78">
        <w:rPr>
          <w:rFonts w:ascii="Cambria" w:hAnsi="Cambria"/>
          <w:sz w:val="22"/>
          <w:szCs w:val="22"/>
        </w:rPr>
        <w:t>Uniwersytetem Im. Adama Mickiewicza w Poznaniu, ul. Wieniawskiego 1, 61-712 Poznań</w:t>
      </w:r>
      <w:r w:rsidR="00FC2F7E" w:rsidRPr="00FC1A78">
        <w:rPr>
          <w:rFonts w:ascii="Cambria" w:hAnsi="Cambria"/>
          <w:sz w:val="22"/>
          <w:szCs w:val="22"/>
        </w:rPr>
        <w:t xml:space="preserve">, NIP: </w:t>
      </w:r>
      <w:r w:rsidRPr="00FC1A78">
        <w:rPr>
          <w:rFonts w:ascii="Cambria" w:hAnsi="Cambria"/>
          <w:sz w:val="22"/>
          <w:szCs w:val="22"/>
        </w:rPr>
        <w:t>777-00-06-350</w:t>
      </w:r>
      <w:r w:rsidR="00FC2F7E" w:rsidRPr="00FC1A78">
        <w:rPr>
          <w:rFonts w:ascii="Cambria" w:hAnsi="Cambria"/>
          <w:sz w:val="22"/>
          <w:szCs w:val="22"/>
        </w:rPr>
        <w:t xml:space="preserve">, Regon: </w:t>
      </w:r>
      <w:r w:rsidRPr="00FC1A78">
        <w:rPr>
          <w:rFonts w:ascii="Cambria" w:hAnsi="Cambria"/>
          <w:sz w:val="22"/>
          <w:szCs w:val="22"/>
        </w:rPr>
        <w:t>000001293</w:t>
      </w:r>
      <w:r w:rsidR="00FC2F7E" w:rsidRPr="00FC1A78">
        <w:rPr>
          <w:rFonts w:ascii="Cambria" w:hAnsi="Cambria"/>
          <w:sz w:val="22"/>
          <w:szCs w:val="22"/>
        </w:rPr>
        <w:t xml:space="preserve">, zwanym dalej </w:t>
      </w:r>
      <w:r w:rsidR="00FC2F7E" w:rsidRPr="00FC1A78">
        <w:rPr>
          <w:rFonts w:ascii="Cambria" w:hAnsi="Cambria"/>
          <w:b/>
          <w:bCs/>
          <w:sz w:val="22"/>
          <w:szCs w:val="22"/>
        </w:rPr>
        <w:t>„Zamawiającym”</w:t>
      </w:r>
      <w:r w:rsidR="00FC2F7E" w:rsidRPr="00FC1A78">
        <w:rPr>
          <w:rFonts w:ascii="Cambria" w:hAnsi="Cambria"/>
          <w:sz w:val="22"/>
          <w:szCs w:val="22"/>
        </w:rPr>
        <w:t xml:space="preserve"> reprezentowanym przez: </w:t>
      </w:r>
    </w:p>
    <w:p w14:paraId="01BF764F" w14:textId="77777777" w:rsidR="00CF135B" w:rsidRPr="00FC1A78" w:rsidRDefault="00CF135B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</w:p>
    <w:p w14:paraId="292A5C57" w14:textId="77777777" w:rsidR="00CF135B" w:rsidRPr="00FC1A78" w:rsidRDefault="00FC2F7E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 w:rsidRPr="00FC1A78">
        <w:rPr>
          <w:rFonts w:ascii="Cambria" w:hAnsi="Cambria"/>
          <w:sz w:val="22"/>
          <w:szCs w:val="22"/>
        </w:rPr>
        <w:t xml:space="preserve">……………………………………………………………… </w:t>
      </w:r>
    </w:p>
    <w:p w14:paraId="59252C74" w14:textId="77777777" w:rsidR="00CF135B" w:rsidRPr="00FC1A78" w:rsidRDefault="00FC2F7E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 w:rsidRPr="00FC1A78">
        <w:rPr>
          <w:rFonts w:ascii="Cambria" w:hAnsi="Cambria"/>
          <w:sz w:val="22"/>
          <w:szCs w:val="22"/>
        </w:rPr>
        <w:t xml:space="preserve">a </w:t>
      </w:r>
    </w:p>
    <w:p w14:paraId="02274D7D" w14:textId="77777777" w:rsidR="00CF135B" w:rsidRPr="00FC1A78" w:rsidRDefault="00FC2F7E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 w:rsidRPr="00FC1A78">
        <w:rPr>
          <w:rFonts w:ascii="Cambria" w:hAnsi="Cambria"/>
          <w:sz w:val="22"/>
          <w:szCs w:val="22"/>
        </w:rPr>
        <w:t xml:space="preserve">......................... z siedzibą w ...................., NIP: ........................, Regon: ..................., zwanym dalej </w:t>
      </w:r>
      <w:r w:rsidRPr="00FC1A78">
        <w:rPr>
          <w:rFonts w:ascii="Cambria" w:hAnsi="Cambria"/>
          <w:b/>
          <w:bCs/>
          <w:sz w:val="22"/>
          <w:szCs w:val="22"/>
        </w:rPr>
        <w:t>„Wykonawcą”</w:t>
      </w:r>
      <w:r w:rsidRPr="00FC1A78">
        <w:rPr>
          <w:rFonts w:ascii="Cambria" w:hAnsi="Cambria"/>
          <w:sz w:val="22"/>
          <w:szCs w:val="22"/>
        </w:rPr>
        <w:t xml:space="preserve">; reprezentowanym przez: </w:t>
      </w:r>
    </w:p>
    <w:p w14:paraId="38D464BD" w14:textId="1B045680" w:rsidR="00CF135B" w:rsidRPr="00FC1A78" w:rsidRDefault="00FC2F7E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 w:rsidRPr="00FC1A78">
        <w:rPr>
          <w:rFonts w:ascii="Cambria" w:hAnsi="Cambria"/>
          <w:sz w:val="22"/>
          <w:szCs w:val="22"/>
        </w:rPr>
        <w:t xml:space="preserve">…………………………………………………………… </w:t>
      </w:r>
    </w:p>
    <w:p w14:paraId="47298692" w14:textId="77777777" w:rsidR="00CF135B" w:rsidRPr="00FC1A78" w:rsidRDefault="00FC2F7E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 w:rsidRPr="00FC1A78">
        <w:rPr>
          <w:rFonts w:ascii="Cambria" w:hAnsi="Cambria"/>
          <w:sz w:val="22"/>
          <w:szCs w:val="22"/>
        </w:rPr>
        <w:t xml:space="preserve"> </w:t>
      </w:r>
    </w:p>
    <w:p w14:paraId="1F1C6CB4" w14:textId="77777777" w:rsidR="00CF135B" w:rsidRPr="00FC1A78" w:rsidRDefault="00FC2F7E">
      <w:p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 w:rsidRPr="00FC1A78">
        <w:rPr>
          <w:rFonts w:ascii="Cambria" w:hAnsi="Cambria"/>
          <w:sz w:val="22"/>
          <w:szCs w:val="22"/>
        </w:rPr>
        <w:t xml:space="preserve">łącznie zwanymi dalej „Stronami” lub każda z osobna „Stroną”. </w:t>
      </w:r>
    </w:p>
    <w:p w14:paraId="2082EAD1" w14:textId="77777777" w:rsidR="00CF135B" w:rsidRPr="00FC1A78" w:rsidRDefault="00CF135B">
      <w:pPr>
        <w:tabs>
          <w:tab w:val="left" w:pos="426"/>
        </w:tabs>
        <w:jc w:val="both"/>
        <w:rPr>
          <w:rFonts w:ascii="Cambria" w:hAnsi="Cambria"/>
          <w:iCs/>
          <w:sz w:val="22"/>
          <w:szCs w:val="22"/>
          <w:lang w:val="sq-AL"/>
        </w:rPr>
      </w:pPr>
      <w:bookmarkStart w:id="0" w:name="bookmark1"/>
      <w:bookmarkStart w:id="1" w:name="_Hlk32996775"/>
    </w:p>
    <w:p w14:paraId="7CDD0429" w14:textId="77777777" w:rsidR="00B6597C" w:rsidRPr="00FC1A78" w:rsidRDefault="00B6597C" w:rsidP="00B6597C">
      <w:pPr>
        <w:jc w:val="both"/>
        <w:rPr>
          <w:rFonts w:ascii="Cambria" w:hAnsi="Cambria" w:cs="Arial"/>
          <w:sz w:val="22"/>
          <w:szCs w:val="22"/>
        </w:rPr>
      </w:pPr>
      <w:r w:rsidRPr="00FC1A78">
        <w:rPr>
          <w:rFonts w:ascii="Cambria" w:hAnsi="Cambria" w:cs="Arial"/>
          <w:sz w:val="22"/>
          <w:szCs w:val="22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FC1A78">
        <w:rPr>
          <w:rFonts w:ascii="Cambria" w:hAnsi="Cambria" w:cs="Arial"/>
          <w:sz w:val="22"/>
          <w:szCs w:val="22"/>
        </w:rPr>
        <w:t>t.j</w:t>
      </w:r>
      <w:proofErr w:type="spellEnd"/>
      <w:r w:rsidRPr="00FC1A78">
        <w:rPr>
          <w:rFonts w:ascii="Cambria" w:hAnsi="Cambria" w:cs="Arial"/>
          <w:sz w:val="22"/>
          <w:szCs w:val="22"/>
        </w:rPr>
        <w:t xml:space="preserve">. Dz. U. 2024, poz. 1320 z </w:t>
      </w:r>
      <w:proofErr w:type="spellStart"/>
      <w:r w:rsidRPr="00FC1A78">
        <w:rPr>
          <w:rFonts w:ascii="Cambria" w:hAnsi="Cambria" w:cs="Arial"/>
          <w:sz w:val="22"/>
          <w:szCs w:val="22"/>
        </w:rPr>
        <w:t>późn</w:t>
      </w:r>
      <w:proofErr w:type="spellEnd"/>
      <w:r w:rsidRPr="00FC1A78">
        <w:rPr>
          <w:rFonts w:ascii="Cambria" w:hAnsi="Cambria" w:cs="Arial"/>
          <w:sz w:val="22"/>
          <w:szCs w:val="22"/>
        </w:rPr>
        <w:t xml:space="preserve">. zm. dalej jako: </w:t>
      </w:r>
      <w:proofErr w:type="spellStart"/>
      <w:r w:rsidRPr="00FC1A78">
        <w:rPr>
          <w:rFonts w:ascii="Cambria" w:hAnsi="Cambria" w:cs="Arial"/>
          <w:sz w:val="22"/>
          <w:szCs w:val="22"/>
        </w:rPr>
        <w:t>p.z.p</w:t>
      </w:r>
      <w:proofErr w:type="spellEnd"/>
      <w:r w:rsidRPr="00FC1A78">
        <w:rPr>
          <w:rFonts w:ascii="Cambria" w:hAnsi="Cambria" w:cs="Arial"/>
          <w:sz w:val="22"/>
          <w:szCs w:val="22"/>
        </w:rPr>
        <w:t>.) została zawarta umowa następującej treści:</w:t>
      </w:r>
    </w:p>
    <w:p w14:paraId="49520A56" w14:textId="77777777" w:rsidR="00CF135B" w:rsidRPr="00FC1A78" w:rsidRDefault="00CF135B">
      <w:pPr>
        <w:keepNext/>
        <w:keepLines/>
        <w:widowControl/>
        <w:tabs>
          <w:tab w:val="left" w:pos="426"/>
          <w:tab w:val="left" w:pos="567"/>
        </w:tabs>
        <w:ind w:left="284" w:right="119"/>
        <w:contextualSpacing/>
        <w:rPr>
          <w:rFonts w:ascii="Cambria" w:hAnsi="Cambria"/>
          <w:i/>
          <w:sz w:val="22"/>
          <w:szCs w:val="22"/>
        </w:rPr>
      </w:pPr>
    </w:p>
    <w:p w14:paraId="6B635D35" w14:textId="77777777" w:rsidR="00CF135B" w:rsidRPr="00FC1A78" w:rsidRDefault="00FC2F7E" w:rsidP="0023109F">
      <w:pPr>
        <w:keepNext/>
        <w:keepLines/>
        <w:widowControl/>
        <w:tabs>
          <w:tab w:val="left" w:pos="426"/>
          <w:tab w:val="left" w:pos="567"/>
        </w:tabs>
        <w:ind w:right="119"/>
        <w:contextualSpacing/>
        <w:rPr>
          <w:rFonts w:ascii="Cambria" w:eastAsia="Arial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§ 1</w:t>
      </w:r>
      <w:bookmarkEnd w:id="0"/>
      <w:bookmarkEnd w:id="1"/>
    </w:p>
    <w:p w14:paraId="5DFB9D88" w14:textId="77777777" w:rsidR="00CF135B" w:rsidRPr="00FC1A78" w:rsidRDefault="00FC2F7E" w:rsidP="0023109F">
      <w:pPr>
        <w:keepNext/>
        <w:keepLines/>
        <w:widowControl/>
        <w:tabs>
          <w:tab w:val="left" w:pos="426"/>
          <w:tab w:val="left" w:pos="567"/>
        </w:tabs>
        <w:ind w:right="119" w:hanging="425"/>
        <w:contextualSpacing/>
        <w:rPr>
          <w:rFonts w:ascii="Cambria" w:eastAsiaTheme="minorHAnsi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Definicje </w:t>
      </w:r>
    </w:p>
    <w:p w14:paraId="18D75E2C" w14:textId="77777777" w:rsidR="00CF135B" w:rsidRPr="00FC1A78" w:rsidRDefault="00CF135B">
      <w:pPr>
        <w:keepNext/>
        <w:keepLines/>
        <w:widowControl/>
        <w:tabs>
          <w:tab w:val="left" w:pos="426"/>
          <w:tab w:val="left" w:pos="567"/>
        </w:tabs>
        <w:ind w:left="709" w:right="119" w:hanging="425"/>
        <w:contextualSpacing/>
        <w:rPr>
          <w:rFonts w:ascii="Cambria" w:eastAsiaTheme="minorHAnsi" w:hAnsi="Cambria"/>
          <w:b/>
          <w:sz w:val="22"/>
          <w:szCs w:val="22"/>
          <w:lang w:val="pl"/>
        </w:rPr>
      </w:pPr>
    </w:p>
    <w:p w14:paraId="194489D1" w14:textId="77777777" w:rsidR="00CF135B" w:rsidRPr="00FC1A78" w:rsidRDefault="00FC2F7E">
      <w:pPr>
        <w:pStyle w:val="Akapitzlist"/>
        <w:numPr>
          <w:ilvl w:val="0"/>
          <w:numId w:val="3"/>
        </w:numPr>
        <w:tabs>
          <w:tab w:val="left" w:pos="426"/>
          <w:tab w:val="left" w:pos="567"/>
          <w:tab w:val="left" w:pos="1560"/>
        </w:tabs>
        <w:ind w:left="709" w:right="119" w:hanging="425"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 w:bidi="pl-PL"/>
        </w:rPr>
        <w:t>Dla celów realizacji niniejszej Umowy przyjmuje się następujące definicje:</w:t>
      </w:r>
    </w:p>
    <w:p w14:paraId="282838A9" w14:textId="56928202" w:rsidR="00720CDC" w:rsidRPr="00FC1A78" w:rsidRDefault="00FC2F7E" w:rsidP="00A87671">
      <w:pPr>
        <w:widowControl/>
        <w:numPr>
          <w:ilvl w:val="0"/>
          <w:numId w:val="4"/>
        </w:numPr>
        <w:tabs>
          <w:tab w:val="left" w:pos="426"/>
        </w:tabs>
        <w:ind w:left="1134" w:right="117" w:hanging="567"/>
        <w:contextualSpacing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bCs/>
          <w:sz w:val="22"/>
          <w:szCs w:val="22"/>
          <w:lang w:val="pl" w:bidi="pl-PL"/>
        </w:rPr>
        <w:t xml:space="preserve"> „Dni robocze” </w:t>
      </w:r>
      <w:r w:rsidRPr="00FC1A78">
        <w:rPr>
          <w:rFonts w:ascii="Cambria" w:eastAsiaTheme="minorHAnsi" w:hAnsi="Cambria"/>
          <w:sz w:val="22"/>
          <w:szCs w:val="22"/>
          <w:lang w:val="pl"/>
        </w:rPr>
        <w:t>– dni od poniedziałku do piątku z wyłączeniem dni ustawowo wolnych od pracy.</w:t>
      </w:r>
    </w:p>
    <w:p w14:paraId="28C42EFD" w14:textId="06A2A1DC" w:rsidR="00CF135B" w:rsidRPr="00FC1A78" w:rsidRDefault="00FC2F7E">
      <w:pPr>
        <w:widowControl/>
        <w:numPr>
          <w:ilvl w:val="0"/>
          <w:numId w:val="4"/>
        </w:numPr>
        <w:tabs>
          <w:tab w:val="left" w:pos="426"/>
        </w:tabs>
        <w:ind w:left="1134" w:right="119" w:hanging="567"/>
        <w:contextualSpacing/>
        <w:jc w:val="both"/>
        <w:rPr>
          <w:rFonts w:ascii="Cambria" w:eastAsia="Arial" w:hAnsi="Cambria"/>
          <w:sz w:val="22"/>
          <w:szCs w:val="22"/>
          <w:lang w:val="pl" w:bidi="pl-PL"/>
        </w:rPr>
      </w:pPr>
      <w:r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>System Zarządzania Programami Studiów</w:t>
      </w:r>
      <w:r w:rsidR="001E7BAD"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 xml:space="preserve"> i Studiów Podyplomowych</w:t>
      </w:r>
      <w:r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 xml:space="preserve">” </w:t>
      </w:r>
      <w:r w:rsidRPr="00FC1A78">
        <w:rPr>
          <w:rFonts w:ascii="Cambria" w:eastAsiaTheme="minorHAnsi" w:hAnsi="Cambria"/>
          <w:sz w:val="22"/>
          <w:szCs w:val="22"/>
          <w:lang w:val="pl"/>
        </w:rPr>
        <w:t>- oprogramowanie, którego udostępnienie, wdrożenie i utrzymanie jest przedmiotem niniejsze</w:t>
      </w:r>
      <w:r w:rsidRPr="00FC1A78">
        <w:rPr>
          <w:rFonts w:ascii="Cambria" w:eastAsiaTheme="minorHAnsi" w:hAnsi="Cambria"/>
          <w:sz w:val="22"/>
          <w:szCs w:val="22"/>
        </w:rPr>
        <w:t>j Umowy</w:t>
      </w:r>
      <w:r w:rsidRPr="00FC1A78">
        <w:rPr>
          <w:rFonts w:ascii="Cambria" w:eastAsiaTheme="minorHAnsi" w:hAnsi="Cambria"/>
          <w:sz w:val="22"/>
          <w:szCs w:val="22"/>
          <w:lang w:val="pl"/>
        </w:rPr>
        <w:t>;</w:t>
      </w:r>
    </w:p>
    <w:p w14:paraId="094B74F5" w14:textId="77777777" w:rsidR="00CF135B" w:rsidRPr="00FC1A78" w:rsidRDefault="00FC2F7E">
      <w:pPr>
        <w:widowControl/>
        <w:numPr>
          <w:ilvl w:val="0"/>
          <w:numId w:val="4"/>
        </w:numPr>
        <w:tabs>
          <w:tab w:val="left" w:pos="426"/>
        </w:tabs>
        <w:ind w:left="1134" w:right="117" w:hanging="567"/>
        <w:contextualSpacing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bCs/>
          <w:sz w:val="22"/>
          <w:szCs w:val="22"/>
          <w:lang w:val="pl" w:bidi="pl-PL"/>
        </w:rPr>
        <w:t>„</w:t>
      </w:r>
      <w:r w:rsidRPr="00FC1A78">
        <w:rPr>
          <w:rFonts w:ascii="Cambria" w:eastAsiaTheme="minorHAnsi" w:hAnsi="Cambria"/>
          <w:b/>
          <w:bCs/>
          <w:sz w:val="22"/>
          <w:szCs w:val="22"/>
          <w:lang w:bidi="pl-PL"/>
        </w:rPr>
        <w:t>Umowa</w:t>
      </w:r>
      <w:r w:rsidRPr="00FC1A78">
        <w:rPr>
          <w:rFonts w:ascii="Cambria" w:eastAsiaTheme="minorHAnsi" w:hAnsi="Cambria"/>
          <w:b/>
          <w:bCs/>
          <w:sz w:val="22"/>
          <w:szCs w:val="22"/>
          <w:lang w:val="pl" w:bidi="pl-PL"/>
        </w:rPr>
        <w:t>”</w:t>
      </w:r>
      <w:r w:rsidRPr="00FC1A78">
        <w:rPr>
          <w:rFonts w:ascii="Cambria" w:eastAsiaTheme="minorHAnsi" w:hAnsi="Cambria"/>
          <w:b/>
          <w:bCs/>
          <w:sz w:val="22"/>
          <w:szCs w:val="22"/>
          <w:lang w:bidi="pl-PL"/>
        </w:rPr>
        <w:t xml:space="preserve"> - </w:t>
      </w:r>
      <w:r w:rsidRPr="00FC1A78">
        <w:rPr>
          <w:rFonts w:ascii="Cambria" w:eastAsiaTheme="minorHAnsi" w:hAnsi="Cambria"/>
          <w:sz w:val="22"/>
          <w:szCs w:val="22"/>
          <w:lang w:bidi="pl-PL"/>
        </w:rPr>
        <w:t>niniejszy dokument wraz z załącznikami;</w:t>
      </w:r>
    </w:p>
    <w:p w14:paraId="2ED294B3" w14:textId="2277D004" w:rsidR="00CF135B" w:rsidRPr="00FC1A78" w:rsidRDefault="00FC2F7E">
      <w:pPr>
        <w:widowControl/>
        <w:numPr>
          <w:ilvl w:val="0"/>
          <w:numId w:val="4"/>
        </w:numPr>
        <w:tabs>
          <w:tab w:val="left" w:pos="426"/>
        </w:tabs>
        <w:ind w:left="1134" w:right="117" w:hanging="567"/>
        <w:contextualSpacing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bCs/>
          <w:sz w:val="22"/>
          <w:szCs w:val="22"/>
          <w:lang w:val="pl" w:bidi="pl-PL"/>
        </w:rPr>
        <w:t xml:space="preserve">„Licencja” </w:t>
      </w:r>
      <w:r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– uprawnienie Zamawiającego do korzystania z </w:t>
      </w:r>
      <w:r w:rsidRPr="00FC1A78">
        <w:rPr>
          <w:rFonts w:ascii="Cambria" w:eastAsiaTheme="minorHAnsi" w:hAnsi="Cambria"/>
          <w:sz w:val="22"/>
          <w:szCs w:val="22"/>
          <w:lang w:bidi="pl-PL"/>
        </w:rPr>
        <w:t>Systemu</w:t>
      </w:r>
      <w:r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 Zarządzania Programami Studiów</w:t>
      </w:r>
      <w:r w:rsidR="001E7BAD"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 i Studiów Podyplomowych</w:t>
      </w:r>
      <w:r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 na warunkach i przez okres wskazany w Umowie</w:t>
      </w:r>
      <w:r w:rsidRPr="00FC1A78">
        <w:rPr>
          <w:rFonts w:ascii="Cambria" w:eastAsiaTheme="minorHAnsi" w:hAnsi="Cambria"/>
          <w:sz w:val="22"/>
          <w:szCs w:val="22"/>
          <w:lang w:bidi="pl-PL"/>
        </w:rPr>
        <w:t>.</w:t>
      </w:r>
    </w:p>
    <w:p w14:paraId="5F9F6B9F" w14:textId="6F8BF40C" w:rsidR="00CF135B" w:rsidRPr="00FC1A78" w:rsidRDefault="00FC2F7E">
      <w:pPr>
        <w:widowControl/>
        <w:numPr>
          <w:ilvl w:val="0"/>
          <w:numId w:val="4"/>
        </w:numPr>
        <w:tabs>
          <w:tab w:val="left" w:pos="426"/>
        </w:tabs>
        <w:ind w:left="1134" w:right="117" w:hanging="567"/>
        <w:contextualSpacing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bCs/>
          <w:sz w:val="22"/>
          <w:szCs w:val="22"/>
          <w:lang w:bidi="pl-PL"/>
        </w:rPr>
        <w:t>„Użytkownik”</w:t>
      </w:r>
      <w:r w:rsidRPr="00FC1A78">
        <w:rPr>
          <w:rFonts w:ascii="Cambria" w:eastAsiaTheme="minorHAnsi" w:hAnsi="Cambria"/>
          <w:sz w:val="22"/>
          <w:szCs w:val="22"/>
          <w:lang w:bidi="pl-PL"/>
        </w:rPr>
        <w:t xml:space="preserve"> - o</w:t>
      </w:r>
      <w:r w:rsidRPr="00FC1A78">
        <w:rPr>
          <w:rFonts w:ascii="Cambria" w:eastAsiaTheme="minorHAnsi" w:hAnsi="Cambria"/>
          <w:sz w:val="22"/>
          <w:szCs w:val="22"/>
        </w:rPr>
        <w:t>soba uprawniona przez Zamawiającego do korzystania z Systemu.</w:t>
      </w:r>
    </w:p>
    <w:p w14:paraId="01F08F61" w14:textId="77777777" w:rsidR="00CF135B" w:rsidRPr="00FC1A78" w:rsidRDefault="00FC2F7E">
      <w:pPr>
        <w:pStyle w:val="Akapitzlist"/>
        <w:numPr>
          <w:ilvl w:val="0"/>
          <w:numId w:val="3"/>
        </w:numPr>
        <w:tabs>
          <w:tab w:val="left" w:pos="426"/>
          <w:tab w:val="left" w:pos="567"/>
          <w:tab w:val="left" w:pos="1560"/>
        </w:tabs>
        <w:ind w:left="709" w:right="119" w:hanging="425"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 xml:space="preserve">Pozostałe definicje zawarte zostały w Rozdziale 1 Szczegółowego Opisu Przedmiotu Zamówienia stanowiącego Załącznik nr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XX</w:t>
      </w:r>
      <w:r w:rsidRPr="00FC1A78">
        <w:rPr>
          <w:rFonts w:ascii="Cambria" w:eastAsiaTheme="minorHAnsi" w:hAnsi="Cambria"/>
          <w:sz w:val="22"/>
          <w:szCs w:val="22"/>
        </w:rPr>
        <w:t xml:space="preserve"> do niniejszej Umowy.</w:t>
      </w:r>
    </w:p>
    <w:p w14:paraId="04B91CD6" w14:textId="77777777" w:rsidR="00CF135B" w:rsidRPr="00FC1A78" w:rsidRDefault="00CF135B" w:rsidP="00F7617B">
      <w:pPr>
        <w:tabs>
          <w:tab w:val="left" w:pos="426"/>
          <w:tab w:val="left" w:pos="567"/>
          <w:tab w:val="left" w:pos="1560"/>
        </w:tabs>
        <w:ind w:left="709" w:right="119"/>
        <w:jc w:val="both"/>
        <w:rPr>
          <w:rFonts w:ascii="Cambria" w:eastAsia="Arial" w:hAnsi="Cambria"/>
          <w:sz w:val="22"/>
          <w:szCs w:val="22"/>
          <w:lang w:val="pl"/>
        </w:rPr>
      </w:pPr>
    </w:p>
    <w:p w14:paraId="4C93F1BF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§ 2</w:t>
      </w:r>
    </w:p>
    <w:p w14:paraId="62ADF91A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Przedmiot Umowy</w:t>
      </w:r>
    </w:p>
    <w:p w14:paraId="473A4B5D" w14:textId="77777777" w:rsidR="00CF135B" w:rsidRPr="00FC1A78" w:rsidRDefault="00CF135B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Theme="minorHAnsi" w:hAnsi="Cambria"/>
          <w:b/>
          <w:sz w:val="22"/>
          <w:szCs w:val="22"/>
          <w:lang w:val="pl"/>
        </w:rPr>
      </w:pPr>
    </w:p>
    <w:p w14:paraId="2269FE5C" w14:textId="6EEC2FD0" w:rsidR="00CF135B" w:rsidRPr="00FC1A78" w:rsidRDefault="00FC2F7E">
      <w:pPr>
        <w:widowControl/>
        <w:numPr>
          <w:ilvl w:val="0"/>
          <w:numId w:val="5"/>
        </w:numPr>
        <w:tabs>
          <w:tab w:val="left" w:pos="426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>Przedmiotem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niniejszej Umowy </w:t>
      </w:r>
      <w:r w:rsidRPr="00FC1A78">
        <w:rPr>
          <w:rFonts w:ascii="Cambria" w:eastAsiaTheme="minorHAnsi" w:hAnsi="Cambria"/>
          <w:sz w:val="22"/>
          <w:szCs w:val="22"/>
        </w:rPr>
        <w:t xml:space="preserve">jest </w:t>
      </w:r>
      <w:r w:rsidR="001E7BAD" w:rsidRPr="00FC1A78">
        <w:rPr>
          <w:rFonts w:ascii="Cambria" w:eastAsiaTheme="minorHAnsi" w:hAnsi="Cambria"/>
          <w:sz w:val="22"/>
          <w:szCs w:val="22"/>
        </w:rPr>
        <w:t xml:space="preserve">dostawa, </w:t>
      </w:r>
      <w:r w:rsidR="00B6597C" w:rsidRPr="00FC1A78">
        <w:rPr>
          <w:rFonts w:ascii="Cambria" w:eastAsiaTheme="minorHAnsi" w:hAnsi="Cambria"/>
          <w:sz w:val="22"/>
          <w:szCs w:val="22"/>
        </w:rPr>
        <w:t xml:space="preserve">udzielenie Licencji, </w:t>
      </w:r>
      <w:r w:rsidRPr="00FC1A78">
        <w:rPr>
          <w:rFonts w:ascii="Cambria" w:eastAsiaTheme="minorHAnsi" w:hAnsi="Cambria"/>
          <w:sz w:val="22"/>
          <w:szCs w:val="22"/>
        </w:rPr>
        <w:t>wdrożenie i utrzymanie Systemu Zarządzania Programami Studiów</w:t>
      </w:r>
      <w:r w:rsidR="001E7BAD" w:rsidRPr="00FC1A78">
        <w:rPr>
          <w:rFonts w:ascii="Cambria" w:eastAsiaTheme="minorHAnsi" w:hAnsi="Cambria"/>
          <w:sz w:val="22"/>
          <w:szCs w:val="22"/>
        </w:rPr>
        <w:t xml:space="preserve"> i Studiów Podyplomowych w Uniwersytecie im. Adama Mickiewicza w Poznaniu</w:t>
      </w:r>
      <w:r w:rsidRPr="00FC1A78">
        <w:rPr>
          <w:rFonts w:ascii="Cambria" w:eastAsiaTheme="minorHAnsi" w:hAnsi="Cambria"/>
          <w:sz w:val="22"/>
          <w:szCs w:val="22"/>
        </w:rPr>
        <w:t xml:space="preserve">. </w:t>
      </w:r>
    </w:p>
    <w:p w14:paraId="574FE583" w14:textId="77777777" w:rsidR="00CF135B" w:rsidRPr="00FC1A78" w:rsidRDefault="00FC2F7E">
      <w:pPr>
        <w:widowControl/>
        <w:numPr>
          <w:ilvl w:val="0"/>
          <w:numId w:val="5"/>
        </w:numPr>
        <w:tabs>
          <w:tab w:val="left" w:pos="426"/>
          <w:tab w:val="left" w:pos="851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Przedmiot niniejszej Umowy obejmuje</w:t>
      </w:r>
      <w:r w:rsidRPr="00FC1A78">
        <w:rPr>
          <w:rFonts w:ascii="Cambria" w:eastAsiaTheme="minorHAnsi" w:hAnsi="Cambria"/>
          <w:sz w:val="22"/>
          <w:szCs w:val="22"/>
        </w:rPr>
        <w:t xml:space="preserve"> w szczególności</w:t>
      </w:r>
      <w:r w:rsidRPr="00FC1A78">
        <w:rPr>
          <w:rFonts w:ascii="Cambria" w:eastAsiaTheme="minorHAnsi" w:hAnsi="Cambria"/>
          <w:sz w:val="22"/>
          <w:szCs w:val="22"/>
          <w:lang w:val="pl"/>
        </w:rPr>
        <w:t>:</w:t>
      </w:r>
    </w:p>
    <w:p w14:paraId="3A4A77C5" w14:textId="6670652B" w:rsidR="00CF135B" w:rsidRPr="00FC1A78" w:rsidRDefault="00FC2F7E">
      <w:pPr>
        <w:keepNext/>
        <w:widowControl/>
        <w:numPr>
          <w:ilvl w:val="1"/>
          <w:numId w:val="6"/>
        </w:numPr>
        <w:ind w:left="1134" w:hanging="425"/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udzielenie Zamawiającemu przez Wykonawcę 4-letniej niewyłącznej, </w:t>
      </w:r>
      <w:r w:rsidR="00B6597C" w:rsidRPr="00FC1A78">
        <w:rPr>
          <w:rFonts w:ascii="Cambria" w:eastAsiaTheme="minorHAnsi" w:hAnsi="Cambria"/>
          <w:sz w:val="22"/>
          <w:szCs w:val="22"/>
          <w:lang w:val="pl"/>
        </w:rPr>
        <w:t xml:space="preserve">nieograniczonej terytorialnie, </w:t>
      </w:r>
      <w:r w:rsidRPr="00FC1A78">
        <w:rPr>
          <w:rFonts w:ascii="Cambria" w:eastAsiaTheme="minorHAnsi" w:hAnsi="Cambria"/>
          <w:sz w:val="22"/>
          <w:szCs w:val="22"/>
          <w:lang w:val="pl"/>
        </w:rPr>
        <w:t>ograniczonej w czasie</w:t>
      </w:r>
      <w:r w:rsidR="00B6597C" w:rsidRPr="00FC1A78">
        <w:rPr>
          <w:rFonts w:ascii="Cambria" w:eastAsiaTheme="minorHAnsi" w:hAnsi="Cambria"/>
          <w:sz w:val="22"/>
          <w:szCs w:val="22"/>
          <w:lang w:val="pl"/>
        </w:rPr>
        <w:t>, L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icencji na użytkowanie </w:t>
      </w:r>
      <w:r w:rsidRPr="00FC1A78">
        <w:rPr>
          <w:rFonts w:ascii="Cambria" w:eastAsiaTheme="minorHAnsi" w:hAnsi="Cambria"/>
          <w:sz w:val="22"/>
          <w:szCs w:val="22"/>
          <w:lang w:val="pl"/>
        </w:rPr>
        <w:lastRenderedPageBreak/>
        <w:t>Systemu Zarządzania Programami Studiów</w:t>
      </w:r>
      <w:r w:rsidR="001E7BAD" w:rsidRPr="00FC1A78">
        <w:rPr>
          <w:rFonts w:ascii="Cambria" w:eastAsiaTheme="minorHAnsi" w:hAnsi="Cambria"/>
          <w:sz w:val="22"/>
          <w:szCs w:val="22"/>
          <w:lang w:val="pl"/>
        </w:rPr>
        <w:t xml:space="preserve"> i Studiów Podyplomowych</w:t>
      </w:r>
      <w:r w:rsidRPr="00FC1A78">
        <w:rPr>
          <w:rFonts w:ascii="Cambria" w:eastAsiaTheme="minorHAnsi" w:hAnsi="Cambria"/>
          <w:sz w:val="22"/>
          <w:szCs w:val="22"/>
          <w:lang w:val="pl"/>
        </w:rPr>
        <w:t>, zwanego dalej "</w:t>
      </w:r>
      <w:r w:rsidRPr="00FC1A78">
        <w:rPr>
          <w:rFonts w:ascii="Cambria" w:eastAsiaTheme="minorHAnsi" w:hAnsi="Cambria"/>
          <w:sz w:val="22"/>
          <w:szCs w:val="22"/>
        </w:rPr>
        <w:t>Systemem</w:t>
      </w:r>
      <w:r w:rsidRPr="00FC1A78">
        <w:rPr>
          <w:rFonts w:ascii="Cambria" w:eastAsiaTheme="minorHAnsi" w:hAnsi="Cambria"/>
          <w:sz w:val="22"/>
          <w:szCs w:val="22"/>
          <w:lang w:val="pl"/>
        </w:rPr>
        <w:t>";</w:t>
      </w:r>
    </w:p>
    <w:p w14:paraId="55E1A2F2" w14:textId="26629705" w:rsidR="00CF135B" w:rsidRPr="00FC1A78" w:rsidRDefault="007D1E59">
      <w:pPr>
        <w:keepNext/>
        <w:widowControl/>
        <w:numPr>
          <w:ilvl w:val="1"/>
          <w:numId w:val="6"/>
        </w:numPr>
        <w:ind w:left="1134" w:hanging="425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Konfigurację</w:t>
      </w:r>
      <w:r w:rsidR="00FC2F7E" w:rsidRPr="00FC1A78">
        <w:rPr>
          <w:rFonts w:ascii="Cambria" w:eastAsiaTheme="minorHAnsi" w:hAnsi="Cambria"/>
          <w:sz w:val="22"/>
          <w:szCs w:val="22"/>
          <w:lang w:val="pl"/>
        </w:rPr>
        <w:t xml:space="preserve"> środowiska teleinformatycznego</w:t>
      </w:r>
      <w:r w:rsidR="00B6597C" w:rsidRPr="00FC1A78">
        <w:rPr>
          <w:rFonts w:ascii="Cambria" w:eastAsiaTheme="minorHAnsi" w:hAnsi="Cambria"/>
          <w:sz w:val="22"/>
          <w:szCs w:val="22"/>
          <w:lang w:val="pl"/>
        </w:rPr>
        <w:t xml:space="preserve"> posiadanego przez Zamawiającego </w:t>
      </w:r>
      <w:r w:rsidR="00FC2F7E" w:rsidRPr="00FC1A78">
        <w:rPr>
          <w:rFonts w:ascii="Cambria" w:eastAsiaTheme="minorHAnsi" w:hAnsi="Cambria"/>
          <w:sz w:val="22"/>
          <w:szCs w:val="22"/>
          <w:lang w:val="pl"/>
        </w:rPr>
        <w:t xml:space="preserve">i </w:t>
      </w:r>
      <w:proofErr w:type="spellStart"/>
      <w:r w:rsidR="00FC2F7E" w:rsidRPr="00FC1A78">
        <w:rPr>
          <w:rFonts w:ascii="Cambria" w:eastAsiaTheme="minorHAnsi" w:hAnsi="Cambria"/>
          <w:sz w:val="22"/>
          <w:szCs w:val="22"/>
          <w:lang w:val="pl"/>
        </w:rPr>
        <w:t>instalacj</w:t>
      </w:r>
      <w:proofErr w:type="spellEnd"/>
      <w:r w:rsidR="00FC2F7E" w:rsidRPr="00FC1A78">
        <w:rPr>
          <w:rFonts w:ascii="Cambria" w:eastAsiaTheme="minorHAnsi" w:hAnsi="Cambria"/>
          <w:sz w:val="22"/>
          <w:szCs w:val="22"/>
        </w:rPr>
        <w:t>ę</w:t>
      </w:r>
      <w:r w:rsidR="00FC2F7E" w:rsidRPr="00FC1A78">
        <w:rPr>
          <w:rFonts w:ascii="Cambria" w:eastAsiaTheme="minorHAnsi" w:hAnsi="Cambria"/>
          <w:sz w:val="22"/>
          <w:szCs w:val="22"/>
          <w:lang w:val="pl"/>
        </w:rPr>
        <w:t xml:space="preserve"> Systemu w skonfigurowanym środowisku</w:t>
      </w:r>
      <w:r w:rsidR="00FC2F7E" w:rsidRPr="00FC1A78">
        <w:rPr>
          <w:rFonts w:ascii="Cambria" w:eastAsiaTheme="minorHAnsi" w:hAnsi="Cambria"/>
          <w:sz w:val="22"/>
          <w:szCs w:val="22"/>
        </w:rPr>
        <w:t>;</w:t>
      </w:r>
    </w:p>
    <w:p w14:paraId="4C350AB6" w14:textId="7C2AB627" w:rsidR="00CF135B" w:rsidRPr="00FC1A78" w:rsidRDefault="00FC2F7E">
      <w:pPr>
        <w:keepNext/>
        <w:widowControl/>
        <w:numPr>
          <w:ilvl w:val="1"/>
          <w:numId w:val="6"/>
        </w:numPr>
        <w:ind w:left="1134" w:hanging="425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Analiz</w:t>
      </w:r>
      <w:r w:rsidRPr="00FC1A78">
        <w:rPr>
          <w:rFonts w:ascii="Cambria" w:eastAsiaTheme="minorHAnsi" w:hAnsi="Cambria"/>
          <w:sz w:val="22"/>
          <w:szCs w:val="22"/>
        </w:rPr>
        <w:t>ę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</w:t>
      </w:r>
      <w:proofErr w:type="spellStart"/>
      <w:r w:rsidRPr="00FC1A78">
        <w:rPr>
          <w:rFonts w:ascii="Cambria" w:eastAsiaTheme="minorHAnsi" w:hAnsi="Cambria"/>
          <w:sz w:val="22"/>
          <w:szCs w:val="22"/>
          <w:lang w:val="pl"/>
        </w:rPr>
        <w:t>przedwdrożeniow</w:t>
      </w:r>
      <w:proofErr w:type="spellEnd"/>
      <w:r w:rsidRPr="00FC1A78">
        <w:rPr>
          <w:rFonts w:ascii="Cambria" w:eastAsiaTheme="minorHAnsi" w:hAnsi="Cambria"/>
          <w:sz w:val="22"/>
          <w:szCs w:val="22"/>
        </w:rPr>
        <w:t>ą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</w:t>
      </w:r>
    </w:p>
    <w:p w14:paraId="29E8B811" w14:textId="4FB3B7FC" w:rsidR="00CF135B" w:rsidRPr="00FC1A78" w:rsidRDefault="00FC2F7E">
      <w:pPr>
        <w:keepNext/>
        <w:widowControl/>
        <w:numPr>
          <w:ilvl w:val="1"/>
          <w:numId w:val="6"/>
        </w:numPr>
        <w:ind w:left="1134" w:hanging="425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Wdrożenie Systemu wraz z dostosowaniem Systemu do wymagań Zamawiającego</w:t>
      </w:r>
      <w:r w:rsidR="003A22DE" w:rsidRPr="00FC1A78">
        <w:rPr>
          <w:rFonts w:ascii="Cambria" w:eastAsiaTheme="minorHAnsi" w:hAnsi="Cambria"/>
          <w:sz w:val="22"/>
          <w:szCs w:val="22"/>
          <w:lang w:val="pl"/>
        </w:rPr>
        <w:t xml:space="preserve"> wskazanych w dokumentach postepowania ZP3 6811</w:t>
      </w:r>
      <w:r w:rsidRPr="00FC1A78">
        <w:rPr>
          <w:rFonts w:ascii="Cambria" w:eastAsiaTheme="minorHAnsi" w:hAnsi="Cambria"/>
          <w:sz w:val="22"/>
          <w:szCs w:val="22"/>
        </w:rPr>
        <w:t>;</w:t>
      </w:r>
    </w:p>
    <w:p w14:paraId="5FEA36BF" w14:textId="1B429288" w:rsidR="00CF135B" w:rsidRPr="00FC1A78" w:rsidRDefault="00FC2F7E">
      <w:pPr>
        <w:keepNext/>
        <w:widowControl/>
        <w:numPr>
          <w:ilvl w:val="1"/>
          <w:numId w:val="6"/>
        </w:numPr>
        <w:ind w:left="1134" w:hanging="425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Przeprowadzenie szkoleń dla użytkowników</w:t>
      </w:r>
      <w:r w:rsidR="003A22DE" w:rsidRPr="00FC1A78">
        <w:rPr>
          <w:rFonts w:ascii="Cambria" w:eastAsiaTheme="minorHAnsi" w:hAnsi="Cambria"/>
          <w:sz w:val="22"/>
          <w:szCs w:val="22"/>
          <w:lang w:val="pl"/>
        </w:rPr>
        <w:t xml:space="preserve"> w zakresie zgodnym z wymaganiami Zamawiającego</w:t>
      </w:r>
      <w:r w:rsidR="002D064B" w:rsidRPr="00FC1A78">
        <w:rPr>
          <w:rFonts w:ascii="Cambria" w:eastAsiaTheme="minorHAnsi" w:hAnsi="Cambria"/>
          <w:sz w:val="22"/>
          <w:szCs w:val="22"/>
          <w:lang w:val="pl"/>
        </w:rPr>
        <w:t xml:space="preserve"> w terminach ustalonych z Zamawiającym</w:t>
      </w:r>
      <w:r w:rsidRPr="00FC1A78">
        <w:rPr>
          <w:rFonts w:ascii="Cambria" w:eastAsiaTheme="minorHAnsi" w:hAnsi="Cambria"/>
          <w:sz w:val="22"/>
          <w:szCs w:val="22"/>
        </w:rPr>
        <w:t>;</w:t>
      </w:r>
    </w:p>
    <w:p w14:paraId="37431DAC" w14:textId="4311F725" w:rsidR="00CF135B" w:rsidRPr="00FC1A78" w:rsidRDefault="00FC2F7E">
      <w:pPr>
        <w:keepNext/>
        <w:widowControl/>
        <w:numPr>
          <w:ilvl w:val="1"/>
          <w:numId w:val="6"/>
        </w:numPr>
        <w:ind w:left="1134" w:hanging="425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Usług</w:t>
      </w:r>
      <w:r w:rsidRPr="00FC1A78">
        <w:rPr>
          <w:rFonts w:ascii="Cambria" w:eastAsiaTheme="minorHAnsi" w:hAnsi="Cambria"/>
          <w:sz w:val="22"/>
          <w:szCs w:val="22"/>
        </w:rPr>
        <w:t>ę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utrzymania Systemu</w:t>
      </w:r>
      <w:r w:rsidR="003A22DE" w:rsidRPr="00FC1A78">
        <w:rPr>
          <w:rFonts w:ascii="Cambria" w:eastAsiaTheme="minorHAnsi" w:hAnsi="Cambria"/>
          <w:sz w:val="22"/>
          <w:szCs w:val="22"/>
          <w:lang w:val="pl"/>
        </w:rPr>
        <w:t xml:space="preserve"> w okresie obowiązywania Umowy</w:t>
      </w:r>
      <w:r w:rsidRPr="00FC1A78">
        <w:rPr>
          <w:rFonts w:ascii="Cambria" w:eastAsiaTheme="minorHAnsi" w:hAnsi="Cambria"/>
          <w:sz w:val="22"/>
          <w:szCs w:val="22"/>
        </w:rPr>
        <w:t>.</w:t>
      </w:r>
    </w:p>
    <w:p w14:paraId="0FF2DEAB" w14:textId="77777777" w:rsidR="00425EC1" w:rsidRPr="00FC1A78" w:rsidRDefault="00FC2F7E" w:rsidP="00425EC1">
      <w:pPr>
        <w:widowControl/>
        <w:numPr>
          <w:ilvl w:val="0"/>
          <w:numId w:val="5"/>
        </w:numPr>
        <w:tabs>
          <w:tab w:val="left" w:pos="426"/>
          <w:tab w:val="left" w:pos="851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 xml:space="preserve">Szczegółowy Opis Przedmiotu Zamówienia zawiera Załącznik nr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XX</w:t>
      </w:r>
      <w:r w:rsidRPr="00FC1A78">
        <w:rPr>
          <w:rFonts w:ascii="Cambria" w:eastAsiaTheme="minorHAnsi" w:hAnsi="Cambria"/>
          <w:sz w:val="22"/>
          <w:szCs w:val="22"/>
        </w:rPr>
        <w:t xml:space="preserve"> do niniejszej Umowy.</w:t>
      </w:r>
      <w:bookmarkStart w:id="2" w:name="_pqv4p810r48c"/>
      <w:bookmarkEnd w:id="2"/>
    </w:p>
    <w:p w14:paraId="07C14DDA" w14:textId="1EB47BC9" w:rsidR="007060CA" w:rsidRPr="00FC1A78" w:rsidRDefault="00425EC1" w:rsidP="00425EC1">
      <w:pPr>
        <w:widowControl/>
        <w:numPr>
          <w:ilvl w:val="0"/>
          <w:numId w:val="5"/>
        </w:numPr>
        <w:tabs>
          <w:tab w:val="left" w:pos="426"/>
          <w:tab w:val="left" w:pos="851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</w:t>
      </w:r>
      <w:proofErr w:type="spellStart"/>
      <w:r w:rsidR="007060CA" w:rsidRPr="00FC1A78">
        <w:rPr>
          <w:rFonts w:ascii="Cambria" w:hAnsi="Cambria" w:cs="Arial"/>
          <w:bCs/>
          <w:kern w:val="28"/>
          <w:sz w:val="22"/>
          <w:szCs w:val="22"/>
        </w:rPr>
        <w:t>ykonawca</w:t>
      </w:r>
      <w:proofErr w:type="spellEnd"/>
      <w:r w:rsidR="007060CA" w:rsidRPr="00FC1A78">
        <w:rPr>
          <w:rFonts w:ascii="Cambria" w:hAnsi="Cambria" w:cs="Arial"/>
          <w:bCs/>
          <w:kern w:val="28"/>
          <w:sz w:val="22"/>
          <w:szCs w:val="22"/>
        </w:rPr>
        <w:t xml:space="preserve"> zobowiązuje się do realizacji przedmiotu umowy zgodnie z obowiązującymi przepisami w zakresie dostępności obowiązującymi podmioty publiczne</w:t>
      </w:r>
      <w:r w:rsidR="001060C9" w:rsidRPr="00FC1A78">
        <w:rPr>
          <w:rFonts w:ascii="Cambria" w:hAnsi="Cambria" w:cs="Arial"/>
          <w:bCs/>
          <w:kern w:val="28"/>
          <w:sz w:val="22"/>
          <w:szCs w:val="22"/>
        </w:rPr>
        <w:t>, z uwzględnieniem uniwersalnego projektowania</w:t>
      </w:r>
      <w:r w:rsidR="007060CA" w:rsidRPr="00FC1A78">
        <w:rPr>
          <w:rFonts w:ascii="Cambria" w:hAnsi="Cambria" w:cs="Arial"/>
          <w:bCs/>
          <w:kern w:val="28"/>
          <w:sz w:val="22"/>
          <w:szCs w:val="22"/>
        </w:rPr>
        <w:t>, w szczególności  przy spełnieniu wszystkich wytycznych WCAG 2.1 na poziomie AA, zawartych w załączniku do ustawy z dnia 4 kwietnia 2019 r. o dostępności cyfrowej stron internetowych i aplikacji mobilnych podmiotów publicznych (</w:t>
      </w:r>
      <w:proofErr w:type="spellStart"/>
      <w:r w:rsidR="007060CA" w:rsidRPr="00FC1A78">
        <w:rPr>
          <w:rFonts w:ascii="Cambria" w:hAnsi="Cambria" w:cs="Arial"/>
          <w:bCs/>
          <w:kern w:val="28"/>
          <w:sz w:val="22"/>
          <w:szCs w:val="22"/>
        </w:rPr>
        <w:t>t.j</w:t>
      </w:r>
      <w:proofErr w:type="spellEnd"/>
      <w:r w:rsidR="007060CA" w:rsidRPr="00FC1A78">
        <w:rPr>
          <w:rFonts w:ascii="Cambria" w:hAnsi="Cambria" w:cs="Arial"/>
          <w:bCs/>
          <w:kern w:val="28"/>
          <w:sz w:val="22"/>
          <w:szCs w:val="22"/>
        </w:rPr>
        <w:t>. Dz. U. z 2023 r., poz. 1440).</w:t>
      </w:r>
    </w:p>
    <w:p w14:paraId="1161BFC4" w14:textId="77777777" w:rsidR="007060CA" w:rsidRPr="00FC1A78" w:rsidRDefault="007060CA">
      <w:pPr>
        <w:widowControl/>
        <w:jc w:val="both"/>
        <w:rPr>
          <w:rFonts w:ascii="Cambria" w:eastAsiaTheme="minorHAnsi" w:hAnsi="Cambria"/>
          <w:i/>
          <w:sz w:val="22"/>
          <w:szCs w:val="22"/>
          <w:lang w:val="pl"/>
        </w:rPr>
      </w:pPr>
    </w:p>
    <w:p w14:paraId="6ABAF4C8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§ </w:t>
      </w:r>
      <w:r w:rsidRPr="00FC1A78">
        <w:rPr>
          <w:rFonts w:ascii="Cambria" w:eastAsiaTheme="minorHAnsi" w:hAnsi="Cambria"/>
          <w:b/>
          <w:sz w:val="22"/>
          <w:szCs w:val="22"/>
        </w:rPr>
        <w:t>3</w:t>
      </w:r>
    </w:p>
    <w:p w14:paraId="214D87A8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Termin i sposób realizacji przedmiotu </w:t>
      </w:r>
      <w:r w:rsidRPr="00FC1A78">
        <w:rPr>
          <w:rFonts w:ascii="Cambria" w:eastAsiaTheme="minorHAnsi" w:hAnsi="Cambria"/>
          <w:b/>
          <w:sz w:val="22"/>
          <w:szCs w:val="22"/>
        </w:rPr>
        <w:t>U</w:t>
      </w:r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mowy </w:t>
      </w:r>
    </w:p>
    <w:p w14:paraId="3659FA32" w14:textId="77777777" w:rsidR="00CF135B" w:rsidRPr="00FC1A78" w:rsidRDefault="00CF135B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Theme="minorHAnsi" w:hAnsi="Cambria"/>
          <w:b/>
          <w:sz w:val="22"/>
          <w:szCs w:val="22"/>
          <w:lang w:val="pl"/>
        </w:rPr>
      </w:pPr>
    </w:p>
    <w:p w14:paraId="34E0128D" w14:textId="77777777" w:rsidR="00CF135B" w:rsidRPr="00FC1A78" w:rsidRDefault="00FC2F7E">
      <w:pPr>
        <w:pStyle w:val="Akapitzlist"/>
        <w:keepNext/>
        <w:widowControl/>
        <w:numPr>
          <w:ilvl w:val="0"/>
          <w:numId w:val="7"/>
        </w:numPr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Umowa zostaje zawarta na okres </w:t>
      </w:r>
      <w:r w:rsidRPr="00FC1A78">
        <w:rPr>
          <w:rFonts w:ascii="Cambria" w:eastAsiaTheme="minorHAnsi" w:hAnsi="Cambria"/>
          <w:b/>
          <w:sz w:val="22"/>
          <w:szCs w:val="22"/>
          <w:lang w:val="pl"/>
        </w:rPr>
        <w:t>48 miesięcy</w:t>
      </w:r>
      <w:r w:rsidRPr="00FC1A78">
        <w:rPr>
          <w:rFonts w:ascii="Cambria" w:eastAsiaTheme="minorHAnsi" w:hAnsi="Cambria"/>
          <w:b/>
          <w:sz w:val="22"/>
          <w:szCs w:val="22"/>
        </w:rPr>
        <w:t xml:space="preserve">, </w:t>
      </w:r>
      <w:r w:rsidRPr="00FC1A78">
        <w:rPr>
          <w:rFonts w:ascii="Cambria" w:eastAsiaTheme="minorHAnsi" w:hAnsi="Cambria"/>
          <w:bCs/>
          <w:sz w:val="22"/>
          <w:szCs w:val="22"/>
        </w:rPr>
        <w:t>w tym:</w:t>
      </w:r>
    </w:p>
    <w:p w14:paraId="13348284" w14:textId="624E2F69" w:rsidR="00CF135B" w:rsidRPr="00FC1A78" w:rsidRDefault="00FC2F7E">
      <w:pPr>
        <w:pStyle w:val="Akapitzlist"/>
        <w:keepNext/>
        <w:widowControl/>
        <w:numPr>
          <w:ilvl w:val="0"/>
          <w:numId w:val="8"/>
        </w:numPr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>U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dzielenie Zamawiającemu przez Wykonawcę </w:t>
      </w:r>
      <w:r w:rsidR="003A22DE" w:rsidRPr="00FC1A78">
        <w:rPr>
          <w:rFonts w:ascii="Cambria" w:eastAsiaTheme="minorHAnsi" w:hAnsi="Cambria"/>
          <w:sz w:val="22"/>
          <w:szCs w:val="22"/>
          <w:lang w:val="pl"/>
        </w:rPr>
        <w:t>L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icencji na użytkowanie </w:t>
      </w:r>
      <w:r w:rsidRPr="00FC1A78">
        <w:rPr>
          <w:rFonts w:ascii="Cambria" w:eastAsiaTheme="minorHAnsi" w:hAnsi="Cambria"/>
          <w:sz w:val="22"/>
          <w:szCs w:val="22"/>
        </w:rPr>
        <w:t xml:space="preserve">Systemu nastąpi </w:t>
      </w:r>
      <w:r w:rsidRPr="00FC1A78">
        <w:rPr>
          <w:rFonts w:ascii="Cambria" w:eastAsiaTheme="minorHAnsi" w:hAnsi="Cambria"/>
          <w:b/>
          <w:bCs/>
          <w:sz w:val="22"/>
          <w:szCs w:val="22"/>
        </w:rPr>
        <w:t>z dniem zawarcia niniejszej</w:t>
      </w:r>
      <w:r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 xml:space="preserve"> Umowy</w:t>
      </w:r>
      <w:r w:rsidRPr="00FC1A78">
        <w:rPr>
          <w:rFonts w:ascii="Cambria" w:eastAsiaTheme="minorHAnsi" w:hAnsi="Cambria"/>
          <w:sz w:val="22"/>
          <w:szCs w:val="22"/>
        </w:rPr>
        <w:t>;</w:t>
      </w:r>
    </w:p>
    <w:p w14:paraId="607FCCE1" w14:textId="195E2718" w:rsidR="00CF135B" w:rsidRPr="00FC1A78" w:rsidRDefault="007604CD">
      <w:pPr>
        <w:pStyle w:val="Akapitzlist"/>
        <w:keepNext/>
        <w:widowControl/>
        <w:numPr>
          <w:ilvl w:val="0"/>
          <w:numId w:val="8"/>
        </w:numPr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Konfiguracja</w:t>
      </w:r>
      <w:r w:rsidR="00FC2F7E" w:rsidRPr="00FC1A78">
        <w:rPr>
          <w:rFonts w:ascii="Cambria" w:eastAsiaTheme="minorHAnsi" w:hAnsi="Cambria"/>
          <w:sz w:val="22"/>
          <w:szCs w:val="22"/>
          <w:lang w:val="pl"/>
        </w:rPr>
        <w:t xml:space="preserve"> środowiska teleinformatycznego Zamawiającego wraz z instalacją Systemu</w:t>
      </w:r>
      <w:r w:rsidR="00FC2F7E" w:rsidRPr="00FC1A78">
        <w:rPr>
          <w:rFonts w:ascii="Cambria" w:eastAsiaTheme="minorHAnsi" w:hAnsi="Cambria"/>
          <w:sz w:val="22"/>
          <w:szCs w:val="22"/>
          <w:lang w:val="pl"/>
        </w:rPr>
        <w:tab/>
      </w:r>
      <w:r w:rsidR="00FC2F7E" w:rsidRPr="00FC1A78">
        <w:rPr>
          <w:rFonts w:ascii="Cambria" w:eastAsiaTheme="minorHAnsi" w:hAnsi="Cambria"/>
          <w:sz w:val="22"/>
          <w:szCs w:val="22"/>
        </w:rPr>
        <w:t xml:space="preserve">nastąpi </w:t>
      </w:r>
      <w:r w:rsidR="00FC2F7E" w:rsidRPr="00FC1A78">
        <w:rPr>
          <w:rFonts w:ascii="Cambria" w:eastAsiaTheme="minorHAnsi" w:hAnsi="Cambria"/>
          <w:b/>
          <w:bCs/>
          <w:sz w:val="22"/>
          <w:szCs w:val="22"/>
        </w:rPr>
        <w:t>nie później niż</w:t>
      </w:r>
      <w:r w:rsidR="003A22DE" w:rsidRPr="00FC1A78">
        <w:rPr>
          <w:rFonts w:ascii="Cambria" w:eastAsiaTheme="minorHAnsi" w:hAnsi="Cambria"/>
          <w:b/>
          <w:bCs/>
          <w:sz w:val="22"/>
          <w:szCs w:val="22"/>
        </w:rPr>
        <w:t xml:space="preserve"> </w:t>
      </w:r>
      <w:r w:rsidR="00FC2F7E" w:rsidRPr="00FC1A78">
        <w:rPr>
          <w:rFonts w:ascii="Cambria" w:eastAsiaTheme="minorHAnsi" w:hAnsi="Cambria"/>
          <w:b/>
          <w:bCs/>
          <w:sz w:val="22"/>
          <w:szCs w:val="22"/>
        </w:rPr>
        <w:t>do dwóch</w:t>
      </w:r>
      <w:r w:rsidR="00FC2F7E"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 xml:space="preserve"> tygodni od daty przekazania do dyspozycji Wykonawcy środowiska teleinformatycznego</w:t>
      </w:r>
      <w:r w:rsidR="003A22DE"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>, co zostanie potwierdzone pisemnym protokołem przekazania podpisanym przez obie Strony, opatrzonym datą</w:t>
      </w:r>
      <w:r w:rsidR="00FC2F7E" w:rsidRPr="00FC1A78">
        <w:rPr>
          <w:rFonts w:ascii="Cambria" w:eastAsiaTheme="minorHAnsi" w:hAnsi="Cambria"/>
          <w:b/>
          <w:bCs/>
          <w:sz w:val="22"/>
          <w:szCs w:val="22"/>
        </w:rPr>
        <w:t>.</w:t>
      </w:r>
    </w:p>
    <w:p w14:paraId="21E3C628" w14:textId="1CD0771B" w:rsidR="00CF135B" w:rsidRPr="00FC1A78" w:rsidRDefault="00FC2F7E">
      <w:pPr>
        <w:pStyle w:val="Akapitzlist"/>
        <w:keepNext/>
        <w:widowControl/>
        <w:numPr>
          <w:ilvl w:val="0"/>
          <w:numId w:val="8"/>
        </w:numPr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Analiza przedwdrożeniowa </w:t>
      </w:r>
      <w:r w:rsidRPr="00FC1A78">
        <w:rPr>
          <w:rFonts w:ascii="Cambria" w:eastAsiaTheme="minorHAnsi" w:hAnsi="Cambria"/>
          <w:sz w:val="22"/>
          <w:szCs w:val="22"/>
        </w:rPr>
        <w:t xml:space="preserve">nastąpi </w:t>
      </w:r>
      <w:r w:rsidRPr="00FC1A78">
        <w:rPr>
          <w:rFonts w:ascii="Cambria" w:eastAsiaTheme="minorHAnsi" w:hAnsi="Cambria"/>
          <w:b/>
          <w:bCs/>
          <w:sz w:val="22"/>
          <w:szCs w:val="22"/>
        </w:rPr>
        <w:t xml:space="preserve">nie później niż do </w:t>
      </w:r>
      <w:r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 xml:space="preserve">4 tygodni od </w:t>
      </w:r>
      <w:r w:rsidRPr="00FC1A78">
        <w:rPr>
          <w:rFonts w:ascii="Cambria" w:eastAsiaTheme="minorHAnsi" w:hAnsi="Cambria"/>
          <w:b/>
          <w:bCs/>
          <w:sz w:val="22"/>
          <w:szCs w:val="22"/>
        </w:rPr>
        <w:t>dnia zawarcia niniejszej</w:t>
      </w:r>
      <w:r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 xml:space="preserve"> Umowy</w:t>
      </w:r>
      <w:r w:rsidRPr="00FC1A78">
        <w:rPr>
          <w:rFonts w:ascii="Cambria" w:eastAsiaTheme="minorHAnsi" w:hAnsi="Cambria"/>
          <w:b/>
          <w:bCs/>
          <w:sz w:val="22"/>
          <w:szCs w:val="22"/>
        </w:rPr>
        <w:t>;</w:t>
      </w:r>
    </w:p>
    <w:p w14:paraId="3A35AE05" w14:textId="57B01BCE" w:rsidR="00CF135B" w:rsidRPr="00FC1A78" w:rsidRDefault="00FC2F7E">
      <w:pPr>
        <w:pStyle w:val="Akapitzlist"/>
        <w:keepNext/>
        <w:widowControl/>
        <w:numPr>
          <w:ilvl w:val="0"/>
          <w:numId w:val="8"/>
        </w:numPr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Wdrożenie Systemu wraz z dostosowaniem Systemu do wymagań Zamawiającego</w:t>
      </w:r>
      <w:r w:rsidRPr="00FC1A78">
        <w:rPr>
          <w:rFonts w:ascii="Cambria" w:eastAsiaTheme="minorHAnsi" w:hAnsi="Cambria"/>
          <w:sz w:val="22"/>
          <w:szCs w:val="22"/>
        </w:rPr>
        <w:t xml:space="preserve"> nastąpi </w:t>
      </w:r>
      <w:r w:rsidRPr="00FC1A78">
        <w:rPr>
          <w:rFonts w:ascii="Cambria" w:eastAsiaTheme="minorHAnsi" w:hAnsi="Cambria"/>
          <w:b/>
          <w:bCs/>
          <w:sz w:val="22"/>
          <w:szCs w:val="22"/>
        </w:rPr>
        <w:t>nie później niż do trzech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</w:t>
      </w:r>
      <w:r w:rsidR="007604CD"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>miesięcy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</w:t>
      </w:r>
      <w:r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 xml:space="preserve">od </w:t>
      </w:r>
      <w:r w:rsidRPr="00FC1A78">
        <w:rPr>
          <w:rFonts w:ascii="Cambria" w:eastAsiaTheme="minorHAnsi" w:hAnsi="Cambria"/>
          <w:b/>
          <w:bCs/>
          <w:sz w:val="22"/>
          <w:szCs w:val="22"/>
        </w:rPr>
        <w:t>dnia zawarcia niniejszej</w:t>
      </w:r>
      <w:r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 xml:space="preserve"> Umowy</w:t>
      </w:r>
      <w:r w:rsidRPr="00FC1A78">
        <w:rPr>
          <w:rFonts w:ascii="Cambria" w:eastAsiaTheme="minorHAnsi" w:hAnsi="Cambria"/>
          <w:b/>
          <w:bCs/>
          <w:sz w:val="22"/>
          <w:szCs w:val="22"/>
        </w:rPr>
        <w:t>;</w:t>
      </w:r>
    </w:p>
    <w:p w14:paraId="3861C637" w14:textId="2F722AED" w:rsidR="00CF135B" w:rsidRPr="00FC1A78" w:rsidRDefault="00FC2F7E">
      <w:pPr>
        <w:pStyle w:val="Akapitzlist"/>
        <w:keepNext/>
        <w:widowControl/>
        <w:numPr>
          <w:ilvl w:val="0"/>
          <w:numId w:val="8"/>
        </w:numPr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Szkolenia</w:t>
      </w:r>
      <w:r w:rsidRPr="00FC1A78">
        <w:rPr>
          <w:rFonts w:ascii="Cambria" w:eastAsiaTheme="minorHAnsi" w:hAnsi="Cambria"/>
          <w:sz w:val="22"/>
          <w:szCs w:val="22"/>
        </w:rPr>
        <w:t xml:space="preserve"> zostaną przeprowadzone </w:t>
      </w:r>
      <w:r w:rsidR="001E7BAD" w:rsidRPr="00FC1A78">
        <w:rPr>
          <w:rFonts w:ascii="Cambria" w:eastAsiaTheme="minorHAnsi" w:hAnsi="Cambria"/>
          <w:b/>
          <w:bCs/>
          <w:sz w:val="22"/>
          <w:szCs w:val="22"/>
        </w:rPr>
        <w:t>w terminach zaproponowanych</w:t>
      </w:r>
      <w:r w:rsidRPr="00FC1A78">
        <w:rPr>
          <w:rFonts w:ascii="Cambria" w:eastAsiaTheme="minorHAnsi" w:hAnsi="Cambria"/>
          <w:b/>
          <w:bCs/>
          <w:sz w:val="22"/>
          <w:szCs w:val="22"/>
        </w:rPr>
        <w:t xml:space="preserve"> przez </w:t>
      </w:r>
      <w:r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>Zamawiają</w:t>
      </w:r>
      <w:proofErr w:type="spellStart"/>
      <w:r w:rsidRPr="00FC1A78">
        <w:rPr>
          <w:rFonts w:ascii="Cambria" w:eastAsiaTheme="minorHAnsi" w:hAnsi="Cambria"/>
          <w:b/>
          <w:bCs/>
          <w:sz w:val="22"/>
          <w:szCs w:val="22"/>
        </w:rPr>
        <w:t>cego</w:t>
      </w:r>
      <w:proofErr w:type="spellEnd"/>
      <w:r w:rsidR="002B55D5" w:rsidRPr="00FC1A78">
        <w:rPr>
          <w:rFonts w:ascii="Cambria" w:eastAsiaTheme="minorHAnsi" w:hAnsi="Cambria"/>
          <w:b/>
          <w:bCs/>
          <w:sz w:val="22"/>
          <w:szCs w:val="22"/>
        </w:rPr>
        <w:t xml:space="preserve"> wskazanych w Harmonogramie, który stanowi załącznik nr … do niniejszej Umowy</w:t>
      </w:r>
      <w:r w:rsidRPr="00FC1A78">
        <w:rPr>
          <w:rFonts w:ascii="Cambria" w:eastAsiaTheme="minorHAnsi" w:hAnsi="Cambria"/>
          <w:b/>
          <w:bCs/>
          <w:sz w:val="22"/>
          <w:szCs w:val="22"/>
        </w:rPr>
        <w:t>;</w:t>
      </w:r>
    </w:p>
    <w:p w14:paraId="409F818F" w14:textId="74DC0DAF" w:rsidR="00CF135B" w:rsidRPr="00FC1A78" w:rsidRDefault="00FC2F7E">
      <w:pPr>
        <w:pStyle w:val="Akapitzlist"/>
        <w:keepNext/>
        <w:widowControl/>
        <w:numPr>
          <w:ilvl w:val="0"/>
          <w:numId w:val="8"/>
        </w:numPr>
        <w:jc w:val="both"/>
        <w:rPr>
          <w:rFonts w:ascii="Cambria" w:eastAsia="Tahoma" w:hAnsi="Cambria"/>
          <w:b/>
          <w:bCs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 xml:space="preserve">Usługa </w:t>
      </w:r>
      <w:r w:rsidRPr="00FC1A78">
        <w:rPr>
          <w:rFonts w:ascii="Cambria" w:eastAsiaTheme="minorHAnsi" w:hAnsi="Cambria"/>
          <w:sz w:val="22"/>
          <w:szCs w:val="22"/>
          <w:lang w:val="pl"/>
        </w:rPr>
        <w:t>utrzymani</w:t>
      </w:r>
      <w:r w:rsidRPr="00FC1A78">
        <w:rPr>
          <w:rFonts w:ascii="Cambria" w:eastAsiaTheme="minorHAnsi" w:hAnsi="Cambria"/>
          <w:sz w:val="22"/>
          <w:szCs w:val="22"/>
        </w:rPr>
        <w:t>a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</w:rPr>
        <w:t xml:space="preserve">Systemu realizowana będzie </w:t>
      </w:r>
      <w:r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 xml:space="preserve">w okresie </w:t>
      </w:r>
      <w:r w:rsidRPr="00FC1A78">
        <w:rPr>
          <w:rFonts w:ascii="Cambria" w:eastAsiaTheme="minorHAnsi" w:hAnsi="Cambria"/>
          <w:b/>
          <w:bCs/>
          <w:sz w:val="22"/>
          <w:szCs w:val="22"/>
        </w:rPr>
        <w:t xml:space="preserve">trwania niniejszej </w:t>
      </w:r>
      <w:r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>Umowy</w:t>
      </w:r>
      <w:r w:rsidR="002D064B" w:rsidRPr="00FC1A78">
        <w:rPr>
          <w:rFonts w:ascii="Cambria" w:eastAsiaTheme="minorHAnsi" w:hAnsi="Cambria"/>
          <w:b/>
          <w:bCs/>
          <w:sz w:val="22"/>
          <w:szCs w:val="22"/>
          <w:lang w:val="pl"/>
        </w:rPr>
        <w:t xml:space="preserve">, począwszy od podpisania Protokołu Odbioru, o którym mowa </w:t>
      </w:r>
      <w:r w:rsidRPr="00FC1A78">
        <w:rPr>
          <w:rFonts w:ascii="Cambria" w:eastAsiaTheme="minorHAnsi" w:hAnsi="Cambria"/>
          <w:b/>
          <w:bCs/>
          <w:sz w:val="22"/>
          <w:szCs w:val="22"/>
        </w:rPr>
        <w:t>.</w:t>
      </w:r>
    </w:p>
    <w:p w14:paraId="423A1055" w14:textId="74039862" w:rsidR="00CF135B" w:rsidRPr="00FC1A78" w:rsidRDefault="00FC2F7E">
      <w:pPr>
        <w:pStyle w:val="Akapitzlist"/>
        <w:keepNext/>
        <w:widowControl/>
        <w:numPr>
          <w:ilvl w:val="0"/>
          <w:numId w:val="7"/>
        </w:numPr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Wykonanie </w:t>
      </w:r>
      <w:r w:rsidRPr="00FC1A78">
        <w:rPr>
          <w:rFonts w:ascii="Cambria" w:eastAsiaTheme="minorHAnsi" w:hAnsi="Cambria"/>
          <w:sz w:val="22"/>
          <w:szCs w:val="22"/>
        </w:rPr>
        <w:t>przedmiotu Umowy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</w:rPr>
        <w:t xml:space="preserve">w zakresie o którym mowa w ust. 1 pkt. a) do pkt. d)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zostanie potwierdzone </w:t>
      </w:r>
      <w:r w:rsidRPr="00FC1A78">
        <w:rPr>
          <w:rFonts w:ascii="Cambria" w:eastAsiaTheme="minorHAnsi" w:hAnsi="Cambria"/>
          <w:sz w:val="22"/>
          <w:szCs w:val="22"/>
        </w:rPr>
        <w:t>Protokołem Odbioru Częściowego</w:t>
      </w:r>
      <w:r w:rsidR="00AD6A9E" w:rsidRPr="00FC1A78">
        <w:rPr>
          <w:rFonts w:ascii="Cambria" w:eastAsiaTheme="minorHAnsi" w:hAnsi="Cambria"/>
          <w:sz w:val="22"/>
          <w:szCs w:val="22"/>
        </w:rPr>
        <w:t>, opatrzonym datą,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podpisanym przez Zamawiającego zgodnie ze wzorem stanowiącym </w:t>
      </w:r>
      <w:r w:rsidR="007604CD" w:rsidRPr="00FC1A78">
        <w:rPr>
          <w:rFonts w:ascii="Cambria" w:eastAsiaTheme="minorHAnsi" w:hAnsi="Cambria"/>
          <w:sz w:val="22"/>
          <w:szCs w:val="22"/>
        </w:rPr>
        <w:t>Załącznik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nr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YY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do Umowy.</w:t>
      </w:r>
    </w:p>
    <w:p w14:paraId="48916E5C" w14:textId="680428FD" w:rsidR="00CF135B" w:rsidRPr="00FC1A78" w:rsidRDefault="00FC2F7E">
      <w:pPr>
        <w:pStyle w:val="Akapitzlist"/>
        <w:keepNext/>
        <w:widowControl/>
        <w:numPr>
          <w:ilvl w:val="0"/>
          <w:numId w:val="7"/>
        </w:numPr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Wykonanie przedmiotu Umowy w zakresie</w:t>
      </w:r>
      <w:r w:rsidRPr="00FC1A78">
        <w:rPr>
          <w:rFonts w:ascii="Cambria" w:eastAsiaTheme="minorHAnsi" w:hAnsi="Cambria"/>
          <w:sz w:val="22"/>
          <w:szCs w:val="22"/>
        </w:rPr>
        <w:t xml:space="preserve"> o którym mowa w ust. 1 pkt. e)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zostanie potwierdzone Protokołem Odbioru Częściowego</w:t>
      </w:r>
      <w:r w:rsidR="00AD6A9E" w:rsidRPr="00FC1A78">
        <w:rPr>
          <w:rFonts w:ascii="Cambria" w:eastAsiaTheme="minorHAnsi" w:hAnsi="Cambria"/>
          <w:sz w:val="22"/>
          <w:szCs w:val="22"/>
          <w:lang w:val="pl"/>
        </w:rPr>
        <w:t>, opatrzonym datą,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podpisanym przez Zamawiającego zgodnie ze wzorem stanowiącym </w:t>
      </w:r>
      <w:r w:rsidR="007604CD" w:rsidRPr="00FC1A78">
        <w:rPr>
          <w:rFonts w:ascii="Cambria" w:eastAsiaTheme="minorHAnsi" w:hAnsi="Cambria"/>
          <w:sz w:val="22"/>
          <w:szCs w:val="22"/>
        </w:rPr>
        <w:t>Załącznik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nr </w:t>
      </w:r>
      <w:r w:rsidR="00C76A61" w:rsidRPr="00FC1A78">
        <w:rPr>
          <w:rFonts w:ascii="Cambria" w:eastAsiaTheme="minorHAnsi" w:hAnsi="Cambria"/>
          <w:sz w:val="22"/>
          <w:szCs w:val="22"/>
          <w:highlight w:val="yellow"/>
        </w:rPr>
        <w:t>YY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do Umowy.</w:t>
      </w:r>
    </w:p>
    <w:p w14:paraId="0E43A554" w14:textId="65B63C70" w:rsidR="00CF135B" w:rsidRPr="00FC1A78" w:rsidRDefault="00FC2F7E">
      <w:pPr>
        <w:pStyle w:val="Akapitzlist"/>
        <w:keepNext/>
        <w:widowControl/>
        <w:numPr>
          <w:ilvl w:val="0"/>
          <w:numId w:val="7"/>
        </w:numPr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>Odbiór usługi</w:t>
      </w:r>
      <w:r w:rsidR="00C76A61" w:rsidRPr="00FC1A78">
        <w:rPr>
          <w:rFonts w:ascii="Cambria" w:eastAsiaTheme="minorHAnsi" w:hAnsi="Cambria"/>
          <w:sz w:val="22"/>
          <w:szCs w:val="22"/>
        </w:rPr>
        <w:t>,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o </w:t>
      </w:r>
      <w:r w:rsidR="00C76A61" w:rsidRPr="00FC1A78">
        <w:rPr>
          <w:rFonts w:ascii="Cambria" w:eastAsiaTheme="minorHAnsi" w:hAnsi="Cambria"/>
          <w:sz w:val="22"/>
          <w:szCs w:val="22"/>
          <w:lang w:val="pl"/>
        </w:rPr>
        <w:t>której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mowa w ust. 1 pkt. </w:t>
      </w:r>
      <w:r w:rsidRPr="00FC1A78">
        <w:rPr>
          <w:rFonts w:ascii="Cambria" w:eastAsiaTheme="minorHAnsi" w:hAnsi="Cambria"/>
          <w:sz w:val="22"/>
          <w:szCs w:val="22"/>
        </w:rPr>
        <w:t>f</w:t>
      </w:r>
      <w:r w:rsidRPr="00FC1A78">
        <w:rPr>
          <w:rFonts w:ascii="Cambria" w:eastAsiaTheme="minorHAnsi" w:hAnsi="Cambria"/>
          <w:sz w:val="22"/>
          <w:szCs w:val="22"/>
          <w:lang w:val="pl"/>
        </w:rPr>
        <w:t>)</w:t>
      </w:r>
      <w:r w:rsidRPr="00FC1A78">
        <w:rPr>
          <w:rFonts w:ascii="Cambria" w:eastAsiaTheme="minorHAnsi" w:hAnsi="Cambria"/>
          <w:sz w:val="22"/>
          <w:szCs w:val="22"/>
        </w:rPr>
        <w:t xml:space="preserve"> nastąpi na podstawie sporządzonych</w:t>
      </w:r>
      <w:r w:rsidR="000326C9" w:rsidRPr="00FC1A78">
        <w:rPr>
          <w:rFonts w:ascii="Cambria" w:eastAsiaTheme="minorHAnsi" w:hAnsi="Cambria"/>
          <w:sz w:val="22"/>
          <w:szCs w:val="22"/>
        </w:rPr>
        <w:t xml:space="preserve"> po upływie danego 3-miesięcznego okresu</w:t>
      </w:r>
      <w:r w:rsidRPr="00FC1A78">
        <w:rPr>
          <w:rFonts w:ascii="Cambria" w:eastAsiaTheme="minorHAnsi" w:hAnsi="Cambria"/>
          <w:sz w:val="22"/>
          <w:szCs w:val="22"/>
        </w:rPr>
        <w:t xml:space="preserve"> przez Wykonawcę i zaakceptowanych bez zastrzeżeń przez Zamawiającego</w:t>
      </w:r>
      <w:r w:rsidR="000326C9" w:rsidRPr="00FC1A78">
        <w:rPr>
          <w:rFonts w:ascii="Cambria" w:eastAsiaTheme="minorHAnsi" w:hAnsi="Cambria"/>
          <w:sz w:val="22"/>
          <w:szCs w:val="22"/>
        </w:rPr>
        <w:t>,</w:t>
      </w:r>
      <w:r w:rsidRPr="00FC1A78">
        <w:rPr>
          <w:rFonts w:ascii="Cambria" w:eastAsiaTheme="minorHAnsi" w:hAnsi="Cambria"/>
          <w:sz w:val="22"/>
          <w:szCs w:val="22"/>
        </w:rPr>
        <w:t xml:space="preserve"> kwartalnych Protokołów Odbioru Częściowego usługi utrzymania Systemu, </w:t>
      </w:r>
      <w:r w:rsidR="00AD6A9E" w:rsidRPr="00FC1A78">
        <w:rPr>
          <w:rFonts w:ascii="Cambria" w:eastAsiaTheme="minorHAnsi" w:hAnsi="Cambria"/>
          <w:sz w:val="22"/>
          <w:szCs w:val="22"/>
        </w:rPr>
        <w:t xml:space="preserve">opatrzonych datą, </w:t>
      </w:r>
      <w:r w:rsidRPr="00FC1A78">
        <w:rPr>
          <w:rFonts w:ascii="Cambria" w:eastAsiaTheme="minorHAnsi" w:hAnsi="Cambria"/>
          <w:sz w:val="22"/>
          <w:szCs w:val="22"/>
          <w:lang w:val="pl"/>
        </w:rPr>
        <w:t>zgodnie ze wzorem stanowiącym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="007604CD" w:rsidRPr="00FC1A78">
        <w:rPr>
          <w:rFonts w:ascii="Cambria" w:eastAsiaTheme="minorHAnsi" w:hAnsi="Cambria"/>
          <w:sz w:val="22"/>
          <w:szCs w:val="22"/>
        </w:rPr>
        <w:t>Załącznik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nr </w:t>
      </w:r>
      <w:r w:rsidR="00C76A61" w:rsidRPr="00FC1A78">
        <w:rPr>
          <w:rFonts w:ascii="Cambria" w:eastAsiaTheme="minorHAnsi" w:hAnsi="Cambria"/>
          <w:sz w:val="22"/>
          <w:szCs w:val="22"/>
          <w:highlight w:val="yellow"/>
        </w:rPr>
        <w:t>VV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do Umowy</w:t>
      </w:r>
      <w:r w:rsidRPr="00FC1A78">
        <w:rPr>
          <w:rFonts w:ascii="Cambria" w:eastAsiaTheme="minorHAnsi" w:hAnsi="Cambria"/>
          <w:sz w:val="22"/>
          <w:szCs w:val="22"/>
        </w:rPr>
        <w:t xml:space="preserve">. </w:t>
      </w:r>
      <w:r w:rsidR="000326C9" w:rsidRPr="00FC1A78">
        <w:rPr>
          <w:rFonts w:ascii="Cambria" w:eastAsiaTheme="minorHAnsi" w:hAnsi="Cambria"/>
          <w:sz w:val="22"/>
          <w:szCs w:val="22"/>
        </w:rPr>
        <w:t xml:space="preserve">W przypadku rozpoczęcia świadczenia tej części usługi po upływie 3 miesięcy od daty zawarcia niniejszej Umowy, okres jej świadczenia biegnie do upływu 48 miesięcy </w:t>
      </w:r>
      <w:r w:rsidR="000326C9" w:rsidRPr="00FC1A78">
        <w:rPr>
          <w:rFonts w:ascii="Cambria" w:eastAsiaTheme="minorHAnsi" w:hAnsi="Cambria"/>
          <w:sz w:val="22"/>
          <w:szCs w:val="22"/>
        </w:rPr>
        <w:lastRenderedPageBreak/>
        <w:t>od dnia zawarcia niniejszej Umowy, a ostatni z Protokołów Odbioru dotyczyć będzie pozostałego okresu świadczenia usługi krótszego niż kwartał.</w:t>
      </w:r>
    </w:p>
    <w:p w14:paraId="542A3C30" w14:textId="09D24663" w:rsidR="00CF135B" w:rsidRPr="00FC1A78" w:rsidRDefault="00FC2F7E">
      <w:pPr>
        <w:pStyle w:val="Akapitzlist"/>
        <w:keepNext/>
        <w:widowControl/>
        <w:numPr>
          <w:ilvl w:val="0"/>
          <w:numId w:val="7"/>
        </w:numPr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Wykonanie </w:t>
      </w:r>
      <w:r w:rsidR="00AD6A9E" w:rsidRPr="00FC1A78">
        <w:rPr>
          <w:rFonts w:ascii="Cambria" w:eastAsiaTheme="minorHAnsi" w:hAnsi="Cambria"/>
          <w:sz w:val="22"/>
          <w:szCs w:val="22"/>
          <w:lang w:val="pl"/>
        </w:rPr>
        <w:t xml:space="preserve">całości </w:t>
      </w:r>
      <w:r w:rsidRPr="00FC1A78">
        <w:rPr>
          <w:rFonts w:ascii="Cambria" w:eastAsiaTheme="minorHAnsi" w:hAnsi="Cambria"/>
          <w:sz w:val="22"/>
          <w:szCs w:val="22"/>
        </w:rPr>
        <w:t>przedmiotu Umowy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zostanie potwierdzone </w:t>
      </w:r>
      <w:r w:rsidRPr="00FC1A78">
        <w:rPr>
          <w:rFonts w:ascii="Cambria" w:eastAsiaTheme="minorHAnsi" w:hAnsi="Cambria"/>
          <w:sz w:val="22"/>
          <w:szCs w:val="22"/>
        </w:rPr>
        <w:t>Protokołem Odbioru Końcowego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podpisanym przez Zamawiającego zgodnie ze wzorem stanowiącym </w:t>
      </w:r>
      <w:r w:rsidR="00C76A61" w:rsidRPr="00FC1A78">
        <w:rPr>
          <w:rFonts w:ascii="Cambria" w:eastAsiaTheme="minorHAnsi" w:hAnsi="Cambria"/>
          <w:sz w:val="22"/>
          <w:szCs w:val="22"/>
        </w:rPr>
        <w:t>Załącznik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nr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ZZ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do Umowy.</w:t>
      </w:r>
    </w:p>
    <w:p w14:paraId="7673028D" w14:textId="77777777" w:rsidR="00CF135B" w:rsidRPr="00FC1A78" w:rsidRDefault="00FC2F7E">
      <w:pPr>
        <w:pStyle w:val="Akapitzlist"/>
        <w:keepNext/>
        <w:widowControl/>
        <w:numPr>
          <w:ilvl w:val="0"/>
          <w:numId w:val="7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Odbiór przedmiotu zamówienia zostanie przeprowadzony zgodnie z procedurą wskazaną w Rozdziale 8 Szczegółowego Opisu Przedmiotu Zamówienia stanowiącego </w:t>
      </w:r>
      <w:r w:rsidRPr="00FC1A78">
        <w:rPr>
          <w:rFonts w:ascii="Cambria" w:eastAsiaTheme="minorHAnsi" w:hAnsi="Cambria"/>
          <w:sz w:val="22"/>
          <w:szCs w:val="22"/>
          <w:highlight w:val="yellow"/>
          <w:lang w:val="pl"/>
        </w:rPr>
        <w:t>Załącznik nr XX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do niniejszej Umowy</w:t>
      </w:r>
      <w:r w:rsidRPr="00FC1A78">
        <w:rPr>
          <w:rFonts w:ascii="Cambria" w:eastAsiaTheme="minorHAnsi" w:hAnsi="Cambria"/>
          <w:sz w:val="22"/>
          <w:szCs w:val="22"/>
        </w:rPr>
        <w:t>.</w:t>
      </w:r>
    </w:p>
    <w:p w14:paraId="3535D5E2" w14:textId="0F67E54B" w:rsidR="00CF135B" w:rsidRPr="00FC1A78" w:rsidRDefault="00FC2F7E">
      <w:pPr>
        <w:pStyle w:val="Akapitzlist"/>
        <w:keepNext/>
        <w:widowControl/>
        <w:numPr>
          <w:ilvl w:val="0"/>
          <w:numId w:val="7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Przedmiot </w:t>
      </w:r>
      <w:r w:rsidR="00AD6A9E" w:rsidRPr="00FC1A78">
        <w:rPr>
          <w:rFonts w:ascii="Cambria" w:eastAsiaTheme="minorHAnsi" w:hAnsi="Cambria"/>
          <w:sz w:val="22"/>
          <w:szCs w:val="22"/>
          <w:lang w:val="pl"/>
        </w:rPr>
        <w:t>U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mowy </w:t>
      </w:r>
      <w:r w:rsidR="00AD6A9E" w:rsidRPr="00FC1A78">
        <w:rPr>
          <w:rFonts w:ascii="Cambria" w:eastAsiaTheme="minorHAnsi" w:hAnsi="Cambria"/>
          <w:sz w:val="22"/>
          <w:szCs w:val="22"/>
          <w:lang w:val="pl"/>
        </w:rPr>
        <w:t xml:space="preserve">w zakresie danej, określonej danym protokołem, jego części, </w:t>
      </w:r>
      <w:r w:rsidRPr="00FC1A78">
        <w:rPr>
          <w:rFonts w:ascii="Cambria" w:eastAsiaTheme="minorHAnsi" w:hAnsi="Cambria"/>
          <w:sz w:val="22"/>
          <w:szCs w:val="22"/>
          <w:lang w:val="pl"/>
        </w:rPr>
        <w:t>uważa się za wykonany w przypadku dokonania odbioru bez zastrzeżeń Zamawiającego.</w:t>
      </w:r>
    </w:p>
    <w:p w14:paraId="6D5AFFE9" w14:textId="77777777" w:rsidR="00CF135B" w:rsidRPr="00FC1A78" w:rsidRDefault="00CF135B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Theme="minorHAnsi" w:hAnsi="Cambria"/>
          <w:b/>
          <w:sz w:val="22"/>
          <w:szCs w:val="22"/>
          <w:lang w:val="pl"/>
        </w:rPr>
      </w:pPr>
    </w:p>
    <w:p w14:paraId="5718926B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§ </w:t>
      </w:r>
      <w:r w:rsidRPr="00FC1A78">
        <w:rPr>
          <w:rFonts w:ascii="Cambria" w:eastAsiaTheme="minorHAnsi" w:hAnsi="Cambria"/>
          <w:b/>
          <w:sz w:val="22"/>
          <w:szCs w:val="22"/>
        </w:rPr>
        <w:t>4</w:t>
      </w:r>
      <w:r w:rsidRPr="00FC1A78">
        <w:rPr>
          <w:rFonts w:ascii="Cambria" w:eastAsiaTheme="minorHAnsi" w:hAnsi="Cambria"/>
          <w:b/>
          <w:sz w:val="22"/>
          <w:szCs w:val="22"/>
          <w:lang w:val="pl"/>
        </w:rPr>
        <w:br/>
      </w:r>
      <w:bookmarkStart w:id="3" w:name="bookmark6"/>
      <w:r w:rsidRPr="00FC1A78">
        <w:rPr>
          <w:rFonts w:ascii="Cambria" w:eastAsiaTheme="minorHAnsi" w:hAnsi="Cambria"/>
          <w:b/>
          <w:sz w:val="22"/>
          <w:szCs w:val="22"/>
          <w:lang w:val="pl"/>
        </w:rPr>
        <w:t>Obowiązki Wykonawcy</w:t>
      </w:r>
      <w:bookmarkEnd w:id="3"/>
    </w:p>
    <w:p w14:paraId="1783A536" w14:textId="77777777" w:rsidR="00CF135B" w:rsidRPr="00FC1A78" w:rsidRDefault="00CF135B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Theme="minorHAnsi" w:hAnsi="Cambria"/>
          <w:b/>
          <w:sz w:val="22"/>
          <w:szCs w:val="22"/>
          <w:lang w:val="pl"/>
        </w:rPr>
      </w:pPr>
    </w:p>
    <w:p w14:paraId="3065BD5E" w14:textId="7FBF68A1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bookmarkStart w:id="4" w:name="_Hlk39482095"/>
      <w:r w:rsidRPr="00FC1A78">
        <w:rPr>
          <w:rFonts w:ascii="Cambria" w:eastAsiaTheme="minorHAnsi" w:hAnsi="Cambria"/>
          <w:sz w:val="22"/>
          <w:szCs w:val="22"/>
          <w:lang w:val="pl"/>
        </w:rPr>
        <w:t>Wykonawca oświadcza, że posiada wszelkie kwalifikacje, uprawnienia</w:t>
      </w:r>
      <w:r w:rsidR="00591CF2" w:rsidRPr="00FC1A78">
        <w:rPr>
          <w:rFonts w:ascii="Cambria" w:eastAsiaTheme="minorHAnsi" w:hAnsi="Cambria"/>
          <w:sz w:val="22"/>
          <w:szCs w:val="22"/>
          <w:lang w:val="pl"/>
        </w:rPr>
        <w:t xml:space="preserve"> i prawa</w:t>
      </w:r>
      <w:r w:rsidR="00AD6A9E" w:rsidRPr="00FC1A78">
        <w:rPr>
          <w:rFonts w:ascii="Cambria" w:eastAsiaTheme="minorHAnsi" w:hAnsi="Cambria"/>
          <w:sz w:val="22"/>
          <w:szCs w:val="22"/>
          <w:lang w:val="pl"/>
        </w:rPr>
        <w:t>, w tym prawo do udzielenia Licencji</w:t>
      </w:r>
      <w:r w:rsidR="00591CF2" w:rsidRPr="00FC1A78">
        <w:rPr>
          <w:rFonts w:ascii="Cambria" w:eastAsiaTheme="minorHAnsi" w:hAnsi="Cambria"/>
          <w:sz w:val="22"/>
          <w:szCs w:val="22"/>
          <w:lang w:val="pl"/>
        </w:rPr>
        <w:t xml:space="preserve"> w zakresie pozwalającym korzystać Zamawiającemu z oprogramowania objętego Licencją w wymaganym przez niego zakresie wskazanym w Opisie Przedmiotu Zamówienia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, doświadczenie i środki materialne oraz urządzenia niezbędne do wykonania Umowy. </w:t>
      </w:r>
    </w:p>
    <w:p w14:paraId="4A1E9431" w14:textId="72D91FA5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Wykonawca zobowiązuje się do wykonania przedmiotu Umowy zgodnie z </w:t>
      </w:r>
      <w:r w:rsidR="00AD6A9E" w:rsidRPr="00FC1A78">
        <w:rPr>
          <w:rFonts w:ascii="Cambria" w:eastAsiaTheme="minorHAnsi" w:hAnsi="Cambria"/>
          <w:sz w:val="22"/>
          <w:szCs w:val="22"/>
          <w:lang w:val="pl"/>
        </w:rPr>
        <w:t xml:space="preserve">zakresem, </w:t>
      </w:r>
      <w:r w:rsidRPr="00FC1A78">
        <w:rPr>
          <w:rFonts w:ascii="Cambria" w:eastAsiaTheme="minorHAnsi" w:hAnsi="Cambria"/>
          <w:sz w:val="22"/>
          <w:szCs w:val="22"/>
          <w:lang w:val="pl"/>
        </w:rPr>
        <w:t>parametrami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i wymaganiami określonymi w SWZ oraz w niniejszej Umowie, w szczególności zgodnie z wymaganiami określonymi w Załączniku nr </w:t>
      </w:r>
      <w:r w:rsidRPr="00FC1A78">
        <w:rPr>
          <w:rFonts w:ascii="Cambria" w:eastAsiaTheme="minorHAnsi" w:hAnsi="Cambria"/>
          <w:sz w:val="22"/>
          <w:szCs w:val="22"/>
          <w:highlight w:val="yellow"/>
          <w:lang w:val="pl"/>
        </w:rPr>
        <w:t>XX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do Umowy - Szczegółowym Opisie Przedmiotu Zamówienia. </w:t>
      </w:r>
    </w:p>
    <w:p w14:paraId="1227FBDD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 w:bidi="pl-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Wykonawca ponosi całkowitą odpowiedzialność za skutki działania lub zaniechania osób, przy udziale których lub z pomocą których realizuje niniejszą Umowę. </w:t>
      </w:r>
      <w:bookmarkEnd w:id="4"/>
    </w:p>
    <w:p w14:paraId="22F5FB85" w14:textId="6AB2C751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 w:bidi="pl-PL"/>
        </w:rPr>
      </w:pPr>
      <w:r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Wykonawca zapewnia, że dostarczony Zamawiającemu System będzie wolny od wad prawnych i fizycznych oraz będzie zgodny z zaleceniami, normami i obowiązującymi wymaganiami techniczno-eksploatacyjnymi </w:t>
      </w:r>
      <w:r w:rsidR="00AD6A9E"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oraz przepisami, </w:t>
      </w:r>
      <w:r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obowiązującymi na terenie Rzeczypospolitej Polskiej. </w:t>
      </w:r>
    </w:p>
    <w:p w14:paraId="51BED390" w14:textId="6EB7945D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 w:bidi="pl-PL"/>
        </w:rPr>
      </w:pPr>
      <w:r w:rsidRPr="00FC1A78">
        <w:rPr>
          <w:rFonts w:ascii="Cambria" w:eastAsiaTheme="minorHAnsi" w:hAnsi="Cambria"/>
          <w:sz w:val="22"/>
          <w:szCs w:val="22"/>
          <w:lang w:val="pl" w:bidi="pl-PL"/>
        </w:rPr>
        <w:t>Wykonawca zapewnia, że dostarczony Zamawiającemu System będzie pochodził bezpośrednio od producenta lub z oficjalnych i autoryzowanych przez producenta kanałów dystrybucyjnych. Wykonawca zobowiązuje się dostarczyć wraz z Systemem instrukcję obsługi w wersji elektronicznej, sporządzoną w języku polskim</w:t>
      </w:r>
      <w:r w:rsidR="00F018AC"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 oraz dokument licencyjny</w:t>
      </w:r>
      <w:r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. </w:t>
      </w:r>
    </w:p>
    <w:p w14:paraId="20C728A3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 w:bidi="pl-PL"/>
        </w:rPr>
      </w:pPr>
      <w:r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Wykonawca oświadcza, że oferowany przez niego System spełnia wszystkie wymagania określone w SWZ, w niniejszej Umowie a w szczególności w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Załączniku nr </w:t>
      </w:r>
      <w:r w:rsidRPr="00FC1A78">
        <w:rPr>
          <w:rFonts w:ascii="Cambria" w:eastAsiaTheme="minorHAnsi" w:hAnsi="Cambria"/>
          <w:sz w:val="22"/>
          <w:szCs w:val="22"/>
          <w:highlight w:val="yellow"/>
          <w:lang w:val="pl"/>
        </w:rPr>
        <w:t>XX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do Umowy</w:t>
      </w:r>
      <w:r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 - Szczegółowym Opisie Przedmiotu Zamówienia. </w:t>
      </w:r>
    </w:p>
    <w:p w14:paraId="136EA938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 w:bidi="pl-PL"/>
        </w:rPr>
        <w:t>Wykonawca jest zobowiązany do niezwłocznego zgłaszania Zamawiającemu, w formie pisemnego protokołu, faktów naruszania postanowień Umowy.</w:t>
      </w:r>
    </w:p>
    <w:p w14:paraId="175E7F12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Wykonawca może powierzyć wykonanie części prac składających się na wykonanie przedmiotu Umowy innym podmiotom (podwykonawcom) wymienionym w ofercie Wykonawcy, zawierając z nimi stosowne umowy w formie pisemnej pod rygorem nieważności. </w:t>
      </w:r>
    </w:p>
    <w:p w14:paraId="1F3D9215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Wykonawca, którego wynagrodzenie zostało zmienione na mocy art. 439 ust. 1-3 ustawy - Prawo zamówień publicznych, zobowiązany jest do zmiany wynagrodzenia przysługującego podwykonawcy zgodnie z dyspozycją art. 439 ust. 5 ustawy - Prawo zamówień publicznych na warunkach nie gorszych niż obowiązujące Wykonawcę.</w:t>
      </w:r>
    </w:p>
    <w:p w14:paraId="181A007B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Wykonawca wykona Umowę przy udziale następujących podwykonawców: ................................................. .</w:t>
      </w:r>
    </w:p>
    <w:p w14:paraId="389121C9" w14:textId="5DC7A1D9" w:rsidR="00CF135B" w:rsidRPr="00FC1A78" w:rsidRDefault="00FC2F7E" w:rsidP="00F15FED">
      <w:pPr>
        <w:pStyle w:val="Akapitzlist"/>
        <w:numPr>
          <w:ilvl w:val="255"/>
          <w:numId w:val="0"/>
        </w:numPr>
        <w:ind w:firstLine="708"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[wskazanie firmy, danych kontaktowych, osób reprezentujących podwykonawcę] - w </w:t>
      </w:r>
      <w:r w:rsidRPr="00FC1A78">
        <w:rPr>
          <w:rFonts w:ascii="Cambria" w:eastAsiaTheme="minorHAnsi" w:hAnsi="Cambria"/>
          <w:sz w:val="22"/>
          <w:szCs w:val="22"/>
        </w:rPr>
        <w:tab/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zakresie [wskazanie </w:t>
      </w:r>
      <w:r w:rsidR="00F018AC" w:rsidRPr="00FC1A78">
        <w:rPr>
          <w:rFonts w:ascii="Cambria" w:eastAsiaTheme="minorHAnsi" w:hAnsi="Cambria"/>
          <w:sz w:val="22"/>
          <w:szCs w:val="22"/>
          <w:lang w:val="pl"/>
        </w:rPr>
        <w:t xml:space="preserve">szczegółowego </w:t>
      </w:r>
      <w:r w:rsidRPr="00FC1A78">
        <w:rPr>
          <w:rFonts w:ascii="Cambria" w:eastAsiaTheme="minorHAnsi" w:hAnsi="Cambria"/>
          <w:sz w:val="22"/>
          <w:szCs w:val="22"/>
          <w:lang w:val="pl"/>
        </w:rPr>
        <w:t>zakresu] ........................... .</w:t>
      </w:r>
    </w:p>
    <w:p w14:paraId="32C9F137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Wykonawca zobowiązany jest do poinformowania Zamawiającego w formie pisemnej pod rygorem nieważności o każdej zmianie danych dotyczących podwykonawców, jak również o ewentualnych nowych podwykonawcach, którym zamierza powierzyć prace w ramach realizacji Umowy.</w:t>
      </w:r>
    </w:p>
    <w:p w14:paraId="0837929E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Informacja o zmianie danych dotyczących podwykonawców powinna zostać przekazana </w:t>
      </w:r>
      <w:r w:rsidRPr="00FC1A78">
        <w:rPr>
          <w:rFonts w:ascii="Cambria" w:eastAsiaTheme="minorHAnsi" w:hAnsi="Cambria"/>
          <w:sz w:val="22"/>
          <w:szCs w:val="22"/>
          <w:lang w:val="pl"/>
        </w:rPr>
        <w:lastRenderedPageBreak/>
        <w:t>Zamawiającemu w terminie 1 Dnia Roboczego od daty zmiany danych, w celu zachowania niezakłóconej współpracy.</w:t>
      </w:r>
    </w:p>
    <w:p w14:paraId="76A2EE22" w14:textId="142C85C3" w:rsidR="00F8542A" w:rsidRPr="00FC1A78" w:rsidRDefault="00F8542A" w:rsidP="00F8542A">
      <w:pPr>
        <w:pStyle w:val="Tekstpodstawowy3"/>
        <w:numPr>
          <w:ilvl w:val="0"/>
          <w:numId w:val="9"/>
        </w:numPr>
        <w:jc w:val="both"/>
        <w:rPr>
          <w:rFonts w:ascii="Cambria" w:hAnsi="Cambria" w:cs="Arial"/>
          <w:b w:val="0"/>
          <w:sz w:val="22"/>
          <w:szCs w:val="22"/>
        </w:rPr>
      </w:pPr>
      <w:r w:rsidRPr="00FC1A78">
        <w:rPr>
          <w:rFonts w:ascii="Cambria" w:hAnsi="Cambria" w:cs="Arial"/>
          <w:b w:val="0"/>
          <w:sz w:val="22"/>
          <w:szCs w:val="22"/>
          <w:lang w:eastAsia="ar-SA"/>
        </w:rPr>
        <w:t>Wykonawca zobowiązuje się do zawierania umów z podwykonawcami na takich warunkach (w szczególności poprzez umieszczenie w nich analogicznych zapisów niniejszej umowy, odpowiednio dostosowanych do zakresu umowy z podwykonawcą</w:t>
      </w:r>
      <w:r w:rsidR="00C64878" w:rsidRPr="00FC1A78">
        <w:rPr>
          <w:rFonts w:ascii="Cambria" w:hAnsi="Cambria" w:cs="Arial"/>
          <w:b w:val="0"/>
          <w:sz w:val="22"/>
          <w:szCs w:val="22"/>
          <w:lang w:eastAsia="ar-SA"/>
        </w:rPr>
        <w:t xml:space="preserve">, </w:t>
      </w:r>
      <w:r w:rsidR="00C64878" w:rsidRPr="00FC1A78">
        <w:rPr>
          <w:rFonts w:ascii="Cambria" w:eastAsiaTheme="minorHAnsi" w:hAnsi="Cambria"/>
          <w:b w:val="0"/>
          <w:sz w:val="22"/>
          <w:szCs w:val="22"/>
          <w:lang w:val="pl"/>
        </w:rPr>
        <w:t>z</w:t>
      </w:r>
      <w:r w:rsidR="00C64878" w:rsidRPr="00FC1A78">
        <w:rPr>
          <w:rFonts w:ascii="Cambria" w:eastAsiaTheme="minorHAnsi" w:hAnsi="Cambria"/>
          <w:b w:val="0"/>
          <w:sz w:val="22"/>
          <w:szCs w:val="22"/>
        </w:rPr>
        <w:t xml:space="preserve"> </w:t>
      </w:r>
      <w:r w:rsidR="00C64878" w:rsidRPr="00FC1A78">
        <w:rPr>
          <w:rFonts w:ascii="Cambria" w:eastAsiaTheme="minorHAnsi" w:hAnsi="Cambria"/>
          <w:b w:val="0"/>
          <w:sz w:val="22"/>
          <w:szCs w:val="22"/>
          <w:lang w:val="pl"/>
        </w:rPr>
        <w:t xml:space="preserve">uwzględnieniem art. 463 </w:t>
      </w:r>
      <w:proofErr w:type="spellStart"/>
      <w:r w:rsidR="00C64878" w:rsidRPr="00FC1A78">
        <w:rPr>
          <w:rFonts w:ascii="Cambria" w:eastAsiaTheme="minorHAnsi" w:hAnsi="Cambria"/>
          <w:b w:val="0"/>
          <w:sz w:val="22"/>
          <w:szCs w:val="22"/>
        </w:rPr>
        <w:t>Pzp</w:t>
      </w:r>
      <w:proofErr w:type="spellEnd"/>
      <w:r w:rsidRPr="00FC1A78">
        <w:rPr>
          <w:rFonts w:ascii="Cambria" w:hAnsi="Cambria" w:cs="Arial"/>
          <w:b w:val="0"/>
          <w:sz w:val="22"/>
          <w:szCs w:val="22"/>
          <w:lang w:eastAsia="ar-SA"/>
        </w:rPr>
        <w:t xml:space="preserve">), by umowa Wykonawcy z podwykonawcą zapewniała należytą realizację przedmiotu Umowy zgodnie z postanowieniami niniejszej Umowy. </w:t>
      </w:r>
    </w:p>
    <w:p w14:paraId="7CE19F23" w14:textId="431E0D50" w:rsidR="00F8542A" w:rsidRPr="00FC1A78" w:rsidRDefault="00F8542A" w:rsidP="00F8542A">
      <w:pPr>
        <w:pStyle w:val="Tekstpodstawowy3"/>
        <w:numPr>
          <w:ilvl w:val="0"/>
          <w:numId w:val="9"/>
        </w:numPr>
        <w:jc w:val="both"/>
        <w:rPr>
          <w:rFonts w:ascii="Cambria" w:hAnsi="Cambria" w:cs="Arial"/>
          <w:b w:val="0"/>
          <w:sz w:val="22"/>
          <w:szCs w:val="22"/>
        </w:rPr>
      </w:pPr>
      <w:r w:rsidRPr="00FC1A78">
        <w:rPr>
          <w:rFonts w:ascii="Cambria" w:hAnsi="Cambria" w:cs="Arial"/>
          <w:b w:val="0"/>
          <w:sz w:val="22"/>
          <w:szCs w:val="22"/>
          <w:lang w:eastAsia="ar-SA"/>
        </w:rPr>
        <w:t xml:space="preserve"> Zmiana Umowy polegająca na powierzeniu w trakcie realizacji niniejszej Umowy wykonania części przedmiotu Umowy podwykonawcom, niewskazanym w ofercie Wykonawcy, wymaga zawarcia przez Wykonawcę stosownego pisemnego aneksu z Zamawiającym, w którym zostanie określona szczegółowo część przedmiotu Umowy objęta danym podwykonawstwem, nazwa i adres, dane kontaktowe podwykonawcy, oświadczenie Wykonawcy o braku podstaw do wykluczenia podwykonawcy zgodnie z SWZ, pod rygorem nieważności.</w:t>
      </w:r>
    </w:p>
    <w:p w14:paraId="440B7C53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Wykonawca zapewnia, że podwykonawcy, z których prac będzie korzystał w trakcie wykonywania Umowy, będą podmiotami profesjonalnie świadczącymi zlecone im przez Wykonawcę prace oraz posiadającymi wszelkie niezbędne kwalifikacje do wykonywania zleconych im przez Wykonawcę prac.</w:t>
      </w:r>
    </w:p>
    <w:p w14:paraId="07AD626F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Korzystając, w ramach wykonywania usług objętych przedmiotem niniejszej Umowy, z prac podwykonawców, Wykonawca zobowiązany jest nałożyć na takiego podwykonawcę obowiązek przestrzegania wszelkich zasad, reguł i zobowiązań określonych w Umowie, w zakresie, w jakim odnosić się one będą do zakresu prac danego podwykonawcy.</w:t>
      </w:r>
    </w:p>
    <w:p w14:paraId="21A5ED7B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Wykonawca zobowiązuje się, że zapewni, iż podwykonawcy, którym Wykonawca powierzy wykonanie prac w ramach usług objętych przedmiotem niniejszej Umowy, będą przestrzegali zasad i przepisów dotyczących bezpieczeństwa informacji obowiązujących u Zamawiającego oraz innych zasad związanych z wykonaniem wszelkich czynności i w związku z dostępem do infrastruktury lub wszelkich innych systemów, bądź też baz danych Zamawiającego.</w:t>
      </w:r>
    </w:p>
    <w:p w14:paraId="75944127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Wykonawca, w każdym przypadku skorzystania z prac podwykonawcy, ponosi pełną odpowiedzialność za wykonywanie zobowiązań przez podwykonawcę jak za działania i zaniechania własne.</w:t>
      </w:r>
    </w:p>
    <w:p w14:paraId="53945B38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Jeżeli Wykonawca dokonuje zmiany podwykonawcy, na zasoby którego powoływał się w toku postępowania poprzedzającego zawarcie Umowy, zobowiązany jest do wykazania Zamawiającemu, że nowy podwykonawca spełnia warunki udziału w postępowaniu w stopniu nie mniejszym, niż podwykonawca dotychczasowy. Zmiana podwykonawcy wymaga uprzedniej pisemnej zgody Zamawiającego. Zamawiający jest uprawniony do odmowy współdziałania z podwykonawcą, co do którego Wykonawca nie wykazał spełnienia warunków udziału w postępowaniu, do czasu wykazania przez Wykonawcę ich spełnienia, a opóźnienie w wykonaniu Umowy, powstałe wskutek braku współdziałania z takim podwykonawcą, stanowi zwłokę Wykonawcy.</w:t>
      </w:r>
    </w:p>
    <w:p w14:paraId="7D7C5C77" w14:textId="455716E2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Jeżeli Wykonawca rezygnuje z posługiwania się podwykonawcą, na zasoby którego powoływał się w toku postępowania poprzedzającego zawarcie Umowy, zobowiązany jest do wykazania Zamawiającemu, że Wykonawca samodzielnie (lub z pomocą innego podwykonawcy) spełnia warunki udziału w postępowaniu w stopniu nie mniejszym, niż odpowiednio: wymagania </w:t>
      </w:r>
      <w:r w:rsidR="00C64878" w:rsidRPr="00FC1A78">
        <w:rPr>
          <w:rFonts w:ascii="Cambria" w:eastAsiaTheme="minorHAnsi" w:hAnsi="Cambria"/>
          <w:sz w:val="22"/>
          <w:szCs w:val="22"/>
          <w:lang w:val="pl"/>
        </w:rPr>
        <w:t xml:space="preserve">SWZ </w:t>
      </w:r>
      <w:r w:rsidRPr="00FC1A78">
        <w:rPr>
          <w:rFonts w:ascii="Cambria" w:eastAsiaTheme="minorHAnsi" w:hAnsi="Cambria"/>
          <w:sz w:val="22"/>
          <w:szCs w:val="22"/>
          <w:lang w:val="pl"/>
        </w:rPr>
        <w:t>w odniesieniu do warunków udziału w postępowaniu które spełniał podwykonawca, z którego Wykonawca rezygnuje. Zamawiający jest uprawniony do odmowy współdziałania z Wykonawcą, który nie wykazał samodzielnego spełnienia warunków udziału w postępowaniu, do czasu wykazania przez Wykonawcę ich spełnienia lub wskazania innego podwykonawcy i wykazania spełnienia przez niego tych warunków, a opóźnienie w wykonaniu Umowy, powstałe wskutek braku współdziałania z Wykonawcą, stanowi zwłokę Wykonawcy.</w:t>
      </w:r>
    </w:p>
    <w:p w14:paraId="26F43B5E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Korzystanie z prac podwykonawców niezgodnie z postanowieniami niniejszego paragrafu traktowane będzie jako istotne naruszenie warunków Umowy oraz powód do odstąpienia od Umowy w trybie natychmiastowym. </w:t>
      </w:r>
    </w:p>
    <w:p w14:paraId="587A1E9F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Zamawiający nie odpowiada wobec podwykonawców za zapłatę ich wynagrodzenia przez Wykonawcę.</w:t>
      </w:r>
    </w:p>
    <w:p w14:paraId="5FF5AE20" w14:textId="77777777" w:rsidR="00CF135B" w:rsidRPr="00FC1A78" w:rsidRDefault="00FC2F7E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lastRenderedPageBreak/>
        <w:t>Zamawiający może żądać zmiany podwykonawcy, który nie wykona lub nienależycie wykonuje powierzoną mu część przedmiotu Umowy.</w:t>
      </w:r>
    </w:p>
    <w:p w14:paraId="1E550862" w14:textId="77777777" w:rsidR="00CF135B" w:rsidRPr="00FC1A78" w:rsidRDefault="00CF135B">
      <w:pPr>
        <w:widowControl/>
        <w:tabs>
          <w:tab w:val="left" w:pos="426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 w:right="117"/>
        <w:contextualSpacing/>
        <w:jc w:val="both"/>
        <w:rPr>
          <w:rFonts w:ascii="Cambria" w:eastAsia="Tahoma" w:hAnsi="Cambria"/>
          <w:b/>
          <w:sz w:val="22"/>
          <w:szCs w:val="22"/>
          <w:lang w:val="pl"/>
        </w:rPr>
      </w:pPr>
    </w:p>
    <w:p w14:paraId="3F2F51F9" w14:textId="77777777" w:rsidR="00CF135B" w:rsidRPr="00FC1A78" w:rsidRDefault="00FC2F7E" w:rsidP="0023109F">
      <w:pPr>
        <w:keepNext/>
        <w:keepLines/>
        <w:widowControl/>
        <w:tabs>
          <w:tab w:val="left" w:pos="426"/>
          <w:tab w:val="left" w:pos="567"/>
        </w:tabs>
        <w:ind w:right="117"/>
        <w:contextualSpacing/>
        <w:rPr>
          <w:rFonts w:ascii="Cambria" w:eastAsia="Arial" w:hAnsi="Cambria"/>
          <w:b/>
          <w:sz w:val="22"/>
          <w:szCs w:val="22"/>
        </w:rPr>
      </w:pPr>
      <w:bookmarkStart w:id="5" w:name="_f72v638uckx1"/>
      <w:bookmarkEnd w:id="5"/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 § </w:t>
      </w:r>
      <w:r w:rsidRPr="00FC1A78">
        <w:rPr>
          <w:rFonts w:ascii="Cambria" w:eastAsiaTheme="minorHAnsi" w:hAnsi="Cambria"/>
          <w:b/>
          <w:sz w:val="22"/>
          <w:szCs w:val="22"/>
        </w:rPr>
        <w:t>5</w:t>
      </w:r>
    </w:p>
    <w:p w14:paraId="1568840B" w14:textId="77777777" w:rsidR="00CF135B" w:rsidRPr="00FC1A78" w:rsidRDefault="00FC2F7E" w:rsidP="0023109F">
      <w:pPr>
        <w:keepNext/>
        <w:keepLines/>
        <w:widowControl/>
        <w:tabs>
          <w:tab w:val="left" w:pos="426"/>
          <w:tab w:val="left" w:pos="567"/>
        </w:tabs>
        <w:ind w:right="117"/>
        <w:contextualSpacing/>
        <w:rPr>
          <w:rFonts w:ascii="Cambria" w:eastAsiaTheme="minorHAnsi" w:hAnsi="Cambria"/>
          <w:b/>
          <w:sz w:val="22"/>
          <w:szCs w:val="22"/>
          <w:lang w:val="pl"/>
        </w:rPr>
      </w:pPr>
      <w:bookmarkStart w:id="6" w:name="bookmark8"/>
      <w:r w:rsidRPr="00FC1A78">
        <w:rPr>
          <w:rFonts w:ascii="Cambria" w:eastAsiaTheme="minorHAnsi" w:hAnsi="Cambria"/>
          <w:b/>
          <w:sz w:val="22"/>
          <w:szCs w:val="22"/>
          <w:lang w:val="pl"/>
        </w:rPr>
        <w:t>Obowiązki Zamawiającego</w:t>
      </w:r>
      <w:bookmarkEnd w:id="6"/>
    </w:p>
    <w:p w14:paraId="659E5184" w14:textId="77777777" w:rsidR="00CF135B" w:rsidRPr="00FC1A78" w:rsidRDefault="00CF135B" w:rsidP="0023109F">
      <w:pPr>
        <w:keepNext/>
        <w:keepLines/>
        <w:widowControl/>
        <w:tabs>
          <w:tab w:val="left" w:pos="426"/>
          <w:tab w:val="left" w:pos="567"/>
        </w:tabs>
        <w:ind w:right="117"/>
        <w:contextualSpacing/>
        <w:rPr>
          <w:rFonts w:ascii="Cambria" w:eastAsiaTheme="minorHAnsi" w:hAnsi="Cambria"/>
          <w:b/>
          <w:sz w:val="22"/>
          <w:szCs w:val="22"/>
          <w:lang w:val="pl"/>
        </w:rPr>
      </w:pPr>
    </w:p>
    <w:p w14:paraId="05AA25A6" w14:textId="77777777" w:rsidR="00CF135B" w:rsidRPr="00FC1A78" w:rsidRDefault="00FC2F7E">
      <w:pPr>
        <w:pStyle w:val="Akapitzlist"/>
        <w:keepNext/>
        <w:keepLines/>
        <w:widowControl/>
        <w:numPr>
          <w:ilvl w:val="0"/>
          <w:numId w:val="10"/>
        </w:numPr>
        <w:ind w:left="709" w:right="117" w:hanging="425"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Zamawiający udostępni Wykonawcy przed rozpoczęciem czynności związanych z realizacją </w:t>
      </w:r>
      <w:r w:rsidRPr="00FC1A78">
        <w:rPr>
          <w:rFonts w:ascii="Cambria" w:eastAsiaTheme="minorHAnsi" w:hAnsi="Cambria"/>
          <w:sz w:val="22"/>
          <w:szCs w:val="22"/>
          <w:lang w:bidi="pl-PL"/>
        </w:rPr>
        <w:t>U</w:t>
      </w:r>
      <w:r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mowy, </w:t>
      </w:r>
      <w:r w:rsidRPr="00FC1A78">
        <w:rPr>
          <w:rFonts w:ascii="Cambria" w:eastAsiaTheme="minorHAnsi" w:hAnsi="Cambria"/>
          <w:sz w:val="22"/>
          <w:szCs w:val="22"/>
          <w:lang w:val="pl"/>
        </w:rPr>
        <w:t>wszystkie niezbędne dane i informacje dotyczące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obowiązujących u Zamawiającego zasad bezpieczeństwa. Zasady i tryb przekazania danych i informacji, Strony uzgodnią w trybie roboczym. </w:t>
      </w:r>
    </w:p>
    <w:p w14:paraId="714AAB8E" w14:textId="77777777" w:rsidR="00CF135B" w:rsidRPr="00FC1A78" w:rsidRDefault="00FC2F7E">
      <w:pPr>
        <w:pStyle w:val="Akapitzlist"/>
        <w:keepNext/>
        <w:keepLines/>
        <w:widowControl/>
        <w:numPr>
          <w:ilvl w:val="0"/>
          <w:numId w:val="10"/>
        </w:numPr>
        <w:ind w:left="709" w:right="117" w:hanging="425"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Zamawiający zobowiązany jest do korzystania z </w:t>
      </w:r>
      <w:r w:rsidRPr="00FC1A78">
        <w:rPr>
          <w:rFonts w:ascii="Cambria" w:eastAsiaTheme="minorHAnsi" w:hAnsi="Cambria"/>
          <w:sz w:val="22"/>
          <w:szCs w:val="22"/>
          <w:lang w:bidi="pl-PL"/>
        </w:rPr>
        <w:t>Systemu</w:t>
      </w:r>
      <w:r w:rsidRPr="00FC1A78">
        <w:rPr>
          <w:rFonts w:ascii="Cambria" w:eastAsiaTheme="minorHAnsi" w:hAnsi="Cambria"/>
          <w:sz w:val="22"/>
          <w:szCs w:val="22"/>
          <w:lang w:val="pl" w:bidi="pl-PL"/>
        </w:rPr>
        <w:t xml:space="preserve"> zgodnie z Umową.</w:t>
      </w:r>
    </w:p>
    <w:p w14:paraId="58A466B6" w14:textId="77777777" w:rsidR="00CF135B" w:rsidRPr="00FC1A78" w:rsidRDefault="00CF135B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jc w:val="both"/>
        <w:rPr>
          <w:rFonts w:ascii="Cambria" w:eastAsia="Tahoma" w:hAnsi="Cambria"/>
          <w:b/>
          <w:sz w:val="22"/>
          <w:szCs w:val="22"/>
          <w:lang w:val="pl"/>
        </w:rPr>
      </w:pPr>
    </w:p>
    <w:p w14:paraId="36054556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§ </w:t>
      </w:r>
      <w:r w:rsidRPr="00FC1A78">
        <w:rPr>
          <w:rFonts w:ascii="Cambria" w:eastAsiaTheme="minorHAnsi" w:hAnsi="Cambria"/>
          <w:b/>
          <w:sz w:val="22"/>
          <w:szCs w:val="22"/>
        </w:rPr>
        <w:t>6</w:t>
      </w:r>
    </w:p>
    <w:p w14:paraId="0341B955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Instalacja Oprogramowania</w:t>
      </w:r>
    </w:p>
    <w:p w14:paraId="0B6F9121" w14:textId="77777777" w:rsidR="00CF135B" w:rsidRPr="00FC1A78" w:rsidRDefault="00CF135B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Theme="minorHAnsi" w:hAnsi="Cambria"/>
          <w:b/>
          <w:sz w:val="22"/>
          <w:szCs w:val="22"/>
          <w:lang w:val="pl"/>
        </w:rPr>
      </w:pPr>
    </w:p>
    <w:p w14:paraId="521F48A6" w14:textId="4DD12E7A" w:rsidR="00CF135B" w:rsidRPr="00FC1A78" w:rsidRDefault="00FC2F7E">
      <w:pPr>
        <w:widowControl/>
        <w:numPr>
          <w:ilvl w:val="0"/>
          <w:numId w:val="11"/>
        </w:numPr>
        <w:tabs>
          <w:tab w:val="left" w:pos="426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bookmarkStart w:id="7" w:name="_3rgpjusmh0oj"/>
      <w:bookmarkStart w:id="8" w:name="_y7qmin8dt7tv"/>
      <w:bookmarkEnd w:id="7"/>
      <w:bookmarkEnd w:id="8"/>
      <w:r w:rsidRPr="00FC1A78">
        <w:rPr>
          <w:rFonts w:ascii="Cambria" w:eastAsiaTheme="minorHAnsi" w:hAnsi="Cambria"/>
          <w:sz w:val="22"/>
          <w:szCs w:val="22"/>
        </w:rPr>
        <w:t>System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zostanie </w:t>
      </w:r>
      <w:r w:rsidR="00B77E61" w:rsidRPr="00FC1A78">
        <w:rPr>
          <w:rFonts w:ascii="Cambria" w:eastAsiaTheme="minorHAnsi" w:hAnsi="Cambria"/>
          <w:sz w:val="22"/>
          <w:szCs w:val="22"/>
          <w:lang w:val="pl"/>
        </w:rPr>
        <w:t xml:space="preserve">zainstalowany </w:t>
      </w:r>
      <w:r w:rsidRPr="00FC1A78">
        <w:rPr>
          <w:rFonts w:ascii="Cambria" w:eastAsiaTheme="minorHAnsi" w:hAnsi="Cambria"/>
          <w:sz w:val="22"/>
          <w:szCs w:val="22"/>
          <w:lang w:val="pl"/>
        </w:rPr>
        <w:t>w najnowszej, stabilnej wersji na dzień zawarcia Umowy.</w:t>
      </w:r>
    </w:p>
    <w:p w14:paraId="1532F8D7" w14:textId="77777777" w:rsidR="00CF135B" w:rsidRPr="00FC1A78" w:rsidRDefault="00FC2F7E">
      <w:pPr>
        <w:widowControl/>
        <w:numPr>
          <w:ilvl w:val="0"/>
          <w:numId w:val="11"/>
        </w:numPr>
        <w:tabs>
          <w:tab w:val="left" w:pos="426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b/>
          <w:sz w:val="22"/>
          <w:szCs w:val="22"/>
          <w:lang w:val="pl"/>
        </w:rPr>
      </w:pPr>
      <w:bookmarkStart w:id="9" w:name="_hhcicbjkpzf2"/>
      <w:bookmarkStart w:id="10" w:name="_Hlk59174922"/>
      <w:bookmarkEnd w:id="9"/>
      <w:r w:rsidRPr="00FC1A78">
        <w:rPr>
          <w:rFonts w:ascii="Cambria" w:eastAsiaTheme="minorHAnsi" w:hAnsi="Cambria"/>
          <w:sz w:val="22"/>
          <w:szCs w:val="22"/>
          <w:lang w:val="pl"/>
        </w:rPr>
        <w:t>Zamawiający zobowiązuje się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w terminie do </w:t>
      </w:r>
      <w:r w:rsidRPr="00FC1A78">
        <w:rPr>
          <w:rFonts w:ascii="Cambria" w:eastAsiaTheme="minorHAnsi" w:hAnsi="Cambria"/>
          <w:sz w:val="22"/>
          <w:szCs w:val="22"/>
        </w:rPr>
        <w:t>5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dni </w:t>
      </w:r>
      <w:r w:rsidRPr="00FC1A78">
        <w:rPr>
          <w:rFonts w:ascii="Cambria" w:eastAsiaTheme="minorHAnsi" w:hAnsi="Cambria"/>
          <w:sz w:val="22"/>
          <w:szCs w:val="22"/>
        </w:rPr>
        <w:t xml:space="preserve">roboczych </w:t>
      </w:r>
      <w:r w:rsidRPr="00FC1A78">
        <w:rPr>
          <w:rFonts w:ascii="Cambria" w:eastAsiaTheme="minorHAnsi" w:hAnsi="Cambria"/>
          <w:sz w:val="22"/>
          <w:szCs w:val="22"/>
          <w:lang w:val="pl"/>
        </w:rPr>
        <w:t>od dnia udzielenia zamówienia, tj. zawarcia Umowy</w:t>
      </w:r>
      <w:r w:rsidRPr="00FC1A78">
        <w:rPr>
          <w:rFonts w:ascii="Cambria" w:eastAsiaTheme="minorHAnsi" w:hAnsi="Cambria"/>
          <w:sz w:val="22"/>
          <w:szCs w:val="22"/>
        </w:rPr>
        <w:t>,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do</w:t>
      </w:r>
      <w:bookmarkStart w:id="11" w:name="_pw8siagze4yp"/>
      <w:bookmarkEnd w:id="11"/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przekazania do dyspozycji Wykonawcy środowiska teleinformatycznego. </w:t>
      </w:r>
      <w:bookmarkStart w:id="12" w:name="_ihfxi8s9qj7g"/>
      <w:bookmarkStart w:id="13" w:name="_83n1k4uajydl"/>
      <w:bookmarkEnd w:id="10"/>
      <w:bookmarkEnd w:id="12"/>
      <w:bookmarkEnd w:id="13"/>
    </w:p>
    <w:p w14:paraId="5F8113EA" w14:textId="2077FA42" w:rsidR="00CF135B" w:rsidRPr="00FC1A78" w:rsidRDefault="00FC2F7E">
      <w:pPr>
        <w:widowControl/>
        <w:numPr>
          <w:ilvl w:val="0"/>
          <w:numId w:val="11"/>
        </w:numPr>
        <w:tabs>
          <w:tab w:val="left" w:pos="426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Niezwłocznie po realizacji instalacji </w:t>
      </w:r>
      <w:r w:rsidRPr="00FC1A78">
        <w:rPr>
          <w:rFonts w:ascii="Cambria" w:eastAsiaTheme="minorHAnsi" w:hAnsi="Cambria"/>
          <w:sz w:val="22"/>
          <w:szCs w:val="22"/>
        </w:rPr>
        <w:t>Systemu</w:t>
      </w:r>
      <w:r w:rsidRPr="00FC1A78">
        <w:rPr>
          <w:rFonts w:ascii="Cambria" w:eastAsiaTheme="minorHAnsi" w:hAnsi="Cambria"/>
          <w:sz w:val="22"/>
          <w:szCs w:val="22"/>
          <w:lang w:val="pl"/>
        </w:rPr>
        <w:t>, Wykonawca zgłosi Zamawiającemu gotowość do odbioru. Zgłoszenie zostanie przesłane pocztą elektroniczną na adres:</w:t>
      </w:r>
      <w:r w:rsidR="007D1E59" w:rsidRPr="00FC1A78">
        <w:rPr>
          <w:rFonts w:ascii="Cambria" w:eastAsiaTheme="minorHAnsi" w:hAnsi="Cambria"/>
          <w:sz w:val="22"/>
          <w:szCs w:val="22"/>
          <w:lang w:val="pl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XXXXXXXXX</w:t>
      </w:r>
      <w:r w:rsidRPr="00FC1A78">
        <w:rPr>
          <w:rFonts w:ascii="Cambria" w:eastAsiaTheme="minorHAnsi" w:hAnsi="Cambria"/>
        </w:rPr>
        <w:t xml:space="preserve"> .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</w:t>
      </w:r>
    </w:p>
    <w:p w14:paraId="75E5E09B" w14:textId="77777777" w:rsidR="00CF135B" w:rsidRPr="00FC1A78" w:rsidRDefault="00FC2F7E">
      <w:pPr>
        <w:widowControl/>
        <w:numPr>
          <w:ilvl w:val="0"/>
          <w:numId w:val="11"/>
        </w:numPr>
        <w:tabs>
          <w:tab w:val="left" w:pos="426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bookmarkStart w:id="14" w:name="_ieq2muf1tsjc"/>
      <w:bookmarkEnd w:id="14"/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W okresie obowiązywania Licencji Wykonawca będzie przesyłać drogą elektroniczną na adres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XXXXXXXXXX</w:t>
      </w:r>
      <w:r w:rsidRPr="00FC1A78">
        <w:rPr>
          <w:rFonts w:ascii="Cambria" w:eastAsiaTheme="minorHAnsi" w:hAnsi="Cambria"/>
          <w:b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informacje o aktualizacjach </w:t>
      </w:r>
      <w:r w:rsidRPr="00FC1A78">
        <w:rPr>
          <w:rFonts w:ascii="Cambria" w:eastAsiaTheme="minorHAnsi" w:hAnsi="Cambria"/>
          <w:sz w:val="22"/>
          <w:szCs w:val="22"/>
        </w:rPr>
        <w:t>Systemu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lub o nowych jego wersjach. Ponadto, Wykonawca zobowiązany jest do udzielania, na żądanie Zamawiającego, bezpłatnych informacji o funkcjonowaniu albo zakresie działania </w:t>
      </w:r>
      <w:r w:rsidRPr="00FC1A78">
        <w:rPr>
          <w:rFonts w:ascii="Cambria" w:eastAsiaTheme="minorHAnsi" w:hAnsi="Cambria"/>
          <w:sz w:val="22"/>
          <w:szCs w:val="22"/>
        </w:rPr>
        <w:t>Systemu</w:t>
      </w:r>
      <w:r w:rsidRPr="00FC1A78">
        <w:rPr>
          <w:rFonts w:ascii="Cambria" w:eastAsiaTheme="minorHAnsi" w:hAnsi="Cambria"/>
          <w:sz w:val="22"/>
          <w:szCs w:val="22"/>
          <w:lang w:val="pl"/>
        </w:rPr>
        <w:t>.</w:t>
      </w:r>
    </w:p>
    <w:p w14:paraId="0EE68A08" w14:textId="77777777" w:rsidR="00CF135B" w:rsidRPr="00FC1A78" w:rsidRDefault="00CF135B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="Tahoma" w:hAnsi="Cambria"/>
          <w:b/>
          <w:sz w:val="22"/>
          <w:szCs w:val="22"/>
          <w:lang w:val="pl"/>
        </w:rPr>
      </w:pPr>
      <w:bookmarkStart w:id="15" w:name="_k7gj17z99i8q"/>
      <w:bookmarkStart w:id="16" w:name="_7foimujb87b5"/>
      <w:bookmarkEnd w:id="15"/>
      <w:bookmarkEnd w:id="16"/>
    </w:p>
    <w:p w14:paraId="3D4A01CA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§ </w:t>
      </w:r>
      <w:r w:rsidRPr="00FC1A78">
        <w:rPr>
          <w:rFonts w:ascii="Cambria" w:eastAsiaTheme="minorHAnsi" w:hAnsi="Cambria"/>
          <w:b/>
          <w:sz w:val="22"/>
          <w:szCs w:val="22"/>
        </w:rPr>
        <w:t>7</w:t>
      </w:r>
    </w:p>
    <w:p w14:paraId="5B3374A7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  <w:lang w:val="pl"/>
        </w:rPr>
      </w:pPr>
      <w:bookmarkStart w:id="17" w:name="_t15rhtyv4b20"/>
      <w:bookmarkEnd w:id="17"/>
      <w:r w:rsidRPr="00FC1A78">
        <w:rPr>
          <w:rFonts w:ascii="Cambria" w:eastAsiaTheme="minorHAnsi" w:hAnsi="Cambria"/>
          <w:b/>
          <w:sz w:val="22"/>
          <w:szCs w:val="22"/>
          <w:lang w:val="pl"/>
        </w:rPr>
        <w:t>Licencja i prawa autorskie</w:t>
      </w:r>
    </w:p>
    <w:p w14:paraId="600F1570" w14:textId="77777777" w:rsidR="00CF135B" w:rsidRPr="00FC1A78" w:rsidRDefault="00CF135B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Theme="minorHAnsi" w:hAnsi="Cambria"/>
          <w:b/>
          <w:sz w:val="22"/>
          <w:szCs w:val="22"/>
          <w:lang w:val="pl"/>
        </w:rPr>
      </w:pPr>
    </w:p>
    <w:p w14:paraId="3DB663AC" w14:textId="77777777" w:rsidR="00CF135B" w:rsidRPr="00FC1A78" w:rsidRDefault="00FC2F7E">
      <w:pPr>
        <w:widowControl/>
        <w:numPr>
          <w:ilvl w:val="0"/>
          <w:numId w:val="12"/>
        </w:numPr>
        <w:tabs>
          <w:tab w:val="left" w:pos="426"/>
          <w:tab w:val="left" w:pos="851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bookmarkStart w:id="18" w:name="_flo4cdm9c3oc"/>
      <w:bookmarkStart w:id="19" w:name="_4zq41mpog9ni"/>
      <w:bookmarkEnd w:id="18"/>
      <w:bookmarkEnd w:id="19"/>
      <w:r w:rsidRPr="00FC1A78">
        <w:rPr>
          <w:rFonts w:ascii="Cambria" w:eastAsiaTheme="minorHAnsi" w:hAnsi="Cambria"/>
          <w:sz w:val="22"/>
          <w:szCs w:val="22"/>
          <w:lang w:val="pl"/>
        </w:rPr>
        <w:t>Licencja udzielana jest na czas oznaczony i obowiązuje przez 48 miesięcy od momentu jej udzielenia</w:t>
      </w:r>
      <w:r w:rsidRPr="00FC1A78">
        <w:rPr>
          <w:rFonts w:ascii="Cambria" w:eastAsiaTheme="minorHAnsi" w:hAnsi="Cambria"/>
          <w:sz w:val="22"/>
          <w:szCs w:val="22"/>
        </w:rPr>
        <w:t>.</w:t>
      </w:r>
    </w:p>
    <w:p w14:paraId="72A56C39" w14:textId="680C901F" w:rsidR="00CF135B" w:rsidRPr="00FC1A78" w:rsidRDefault="00FC2F7E">
      <w:pPr>
        <w:widowControl/>
        <w:numPr>
          <w:ilvl w:val="0"/>
          <w:numId w:val="12"/>
        </w:numPr>
        <w:tabs>
          <w:tab w:val="left" w:pos="426"/>
          <w:tab w:val="left" w:pos="851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Zakres </w:t>
      </w:r>
      <w:r w:rsidRPr="00FC1A78">
        <w:rPr>
          <w:rFonts w:ascii="Cambria" w:eastAsiaTheme="minorHAnsi" w:hAnsi="Cambria"/>
          <w:sz w:val="22"/>
          <w:szCs w:val="22"/>
        </w:rPr>
        <w:t>L</w:t>
      </w:r>
      <w:proofErr w:type="spellStart"/>
      <w:r w:rsidRPr="00FC1A78">
        <w:rPr>
          <w:rFonts w:ascii="Cambria" w:eastAsiaTheme="minorHAnsi" w:hAnsi="Cambria"/>
          <w:sz w:val="22"/>
          <w:szCs w:val="22"/>
          <w:lang w:val="pl"/>
        </w:rPr>
        <w:t>icencji</w:t>
      </w:r>
      <w:proofErr w:type="spellEnd"/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obejmuje instalację </w:t>
      </w:r>
      <w:r w:rsidRPr="00FC1A78">
        <w:rPr>
          <w:rFonts w:ascii="Cambria" w:eastAsiaTheme="minorHAnsi" w:hAnsi="Cambria"/>
          <w:sz w:val="22"/>
          <w:szCs w:val="22"/>
        </w:rPr>
        <w:t>Systemu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na zasobach Zamawiającego, jego użytkowanie zgodnie z przeznaczeniem i możliwość publicznego udostępniania w taki sposób, aby każdy </w:t>
      </w:r>
      <w:r w:rsidRPr="00FC1A78">
        <w:rPr>
          <w:rFonts w:ascii="Cambria" w:eastAsiaTheme="minorHAnsi" w:hAnsi="Cambria"/>
          <w:sz w:val="22"/>
          <w:szCs w:val="22"/>
        </w:rPr>
        <w:t xml:space="preserve">Użytkownik </w:t>
      </w:r>
      <w:r w:rsidRPr="00FC1A78">
        <w:rPr>
          <w:rFonts w:ascii="Cambria" w:eastAsiaTheme="minorHAnsi" w:hAnsi="Cambria"/>
          <w:sz w:val="22"/>
          <w:szCs w:val="22"/>
          <w:lang w:val="pl"/>
        </w:rPr>
        <w:t>mógł mieć do niego dostęp w miejscu i czasie przez siebie wybranym.</w:t>
      </w:r>
    </w:p>
    <w:p w14:paraId="4501E847" w14:textId="04AE1F17" w:rsidR="000370B1" w:rsidRPr="00FC1A78" w:rsidRDefault="000370B1">
      <w:pPr>
        <w:widowControl/>
        <w:numPr>
          <w:ilvl w:val="0"/>
          <w:numId w:val="12"/>
        </w:numPr>
        <w:tabs>
          <w:tab w:val="left" w:pos="426"/>
          <w:tab w:val="left" w:pos="851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="Tahoma" w:hAnsi="Cambria"/>
          <w:sz w:val="22"/>
          <w:szCs w:val="22"/>
          <w:lang w:val="pl"/>
        </w:rPr>
        <w:t xml:space="preserve">Licencja obejmuje </w:t>
      </w:r>
      <w:r w:rsidR="009F2C8F" w:rsidRPr="00FC1A78">
        <w:rPr>
          <w:rFonts w:ascii="Cambria" w:eastAsia="Tahoma" w:hAnsi="Cambria"/>
          <w:sz w:val="22"/>
          <w:szCs w:val="22"/>
          <w:lang w:val="pl"/>
        </w:rPr>
        <w:t>wszystkie znane w chwili zawarcia niniejszej umowy pola eksploatacji pozwalaj</w:t>
      </w:r>
      <w:r w:rsidR="00771346" w:rsidRPr="00FC1A78">
        <w:rPr>
          <w:rFonts w:ascii="Cambria" w:eastAsia="Tahoma" w:hAnsi="Cambria"/>
          <w:sz w:val="22"/>
          <w:szCs w:val="22"/>
          <w:lang w:val="pl"/>
        </w:rPr>
        <w:t>ące Zamawiającemu korzystać z Systemu zgodnie z postanowieniami niniejszej umowy.</w:t>
      </w:r>
    </w:p>
    <w:p w14:paraId="4F35AA36" w14:textId="1E456A52" w:rsidR="00CF135B" w:rsidRPr="00FC1A78" w:rsidRDefault="00FC2F7E">
      <w:pPr>
        <w:widowControl/>
        <w:numPr>
          <w:ilvl w:val="0"/>
          <w:numId w:val="12"/>
        </w:numPr>
        <w:tabs>
          <w:tab w:val="left" w:pos="426"/>
          <w:tab w:val="left" w:pos="851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bookmarkStart w:id="20" w:name="_bdn27h2hkp1r"/>
      <w:bookmarkEnd w:id="20"/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W trakcie obowiązywania </w:t>
      </w:r>
      <w:r w:rsidRPr="00FC1A78">
        <w:rPr>
          <w:rFonts w:ascii="Cambria" w:eastAsiaTheme="minorHAnsi" w:hAnsi="Cambria"/>
          <w:sz w:val="22"/>
          <w:szCs w:val="22"/>
        </w:rPr>
        <w:t>L</w:t>
      </w:r>
      <w:proofErr w:type="spellStart"/>
      <w:r w:rsidRPr="00FC1A78">
        <w:rPr>
          <w:rFonts w:ascii="Cambria" w:eastAsiaTheme="minorHAnsi" w:hAnsi="Cambria"/>
          <w:sz w:val="22"/>
          <w:szCs w:val="22"/>
          <w:lang w:val="pl"/>
        </w:rPr>
        <w:t>icencji</w:t>
      </w:r>
      <w:proofErr w:type="spellEnd"/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Wykonawca może wprowadzać do </w:t>
      </w:r>
      <w:r w:rsidRPr="00FC1A78">
        <w:rPr>
          <w:rFonts w:ascii="Cambria" w:eastAsiaTheme="minorHAnsi" w:hAnsi="Cambria"/>
          <w:sz w:val="22"/>
          <w:szCs w:val="22"/>
        </w:rPr>
        <w:t>Systemu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aktualizacje. Moment dokonania aktualizacji będzie ustalany </w:t>
      </w:r>
      <w:r w:rsidRPr="00FC1A78">
        <w:rPr>
          <w:rFonts w:ascii="Cambria" w:eastAsiaTheme="minorHAnsi" w:hAnsi="Cambria"/>
          <w:sz w:val="22"/>
          <w:szCs w:val="22"/>
        </w:rPr>
        <w:t xml:space="preserve">w trybie roboczym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tak, by nie zakłócił pracy </w:t>
      </w:r>
      <w:r w:rsidR="000370B1" w:rsidRPr="00FC1A78">
        <w:rPr>
          <w:rFonts w:ascii="Cambria" w:eastAsiaTheme="minorHAnsi" w:hAnsi="Cambria"/>
          <w:sz w:val="22"/>
          <w:szCs w:val="22"/>
          <w:lang w:val="pl"/>
        </w:rPr>
        <w:t>U</w:t>
      </w:r>
      <w:r w:rsidRPr="00FC1A78">
        <w:rPr>
          <w:rFonts w:ascii="Cambria" w:eastAsiaTheme="minorHAnsi" w:hAnsi="Cambria"/>
          <w:sz w:val="22"/>
          <w:szCs w:val="22"/>
          <w:lang w:val="pl"/>
        </w:rPr>
        <w:t>żytkowników.</w:t>
      </w:r>
    </w:p>
    <w:p w14:paraId="58CFBBD9" w14:textId="0180E0F5" w:rsidR="00CF135B" w:rsidRPr="00FC1A78" w:rsidRDefault="00FC2F7E">
      <w:pPr>
        <w:widowControl/>
        <w:numPr>
          <w:ilvl w:val="0"/>
          <w:numId w:val="12"/>
        </w:numPr>
        <w:tabs>
          <w:tab w:val="left" w:pos="426"/>
          <w:tab w:val="left" w:pos="851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bookmarkStart w:id="21" w:name="_96mle1n1055j"/>
      <w:bookmarkEnd w:id="21"/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Posiadanie i użytkowanie przez Zamawiającego </w:t>
      </w:r>
      <w:r w:rsidRPr="00FC1A78">
        <w:rPr>
          <w:rFonts w:ascii="Cambria" w:eastAsiaTheme="minorHAnsi" w:hAnsi="Cambria"/>
          <w:sz w:val="22"/>
          <w:szCs w:val="22"/>
        </w:rPr>
        <w:t>Systemu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nie powoduje przyznania mu żadnych praw ani tytułu do praw własności intelektualnej w odniesieniu do </w:t>
      </w:r>
      <w:r w:rsidRPr="00FC1A78">
        <w:rPr>
          <w:rFonts w:ascii="Cambria" w:eastAsiaTheme="minorHAnsi" w:hAnsi="Cambria"/>
          <w:sz w:val="22"/>
          <w:szCs w:val="22"/>
        </w:rPr>
        <w:t>Systemu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. Właścicielem autorskich praw majątkowych do </w:t>
      </w:r>
      <w:r w:rsidRPr="00FC1A78">
        <w:rPr>
          <w:rFonts w:ascii="Cambria" w:eastAsiaTheme="minorHAnsi" w:hAnsi="Cambria"/>
          <w:sz w:val="22"/>
          <w:szCs w:val="22"/>
        </w:rPr>
        <w:t>Systemu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</w:t>
      </w:r>
      <w:r w:rsidR="000370B1" w:rsidRPr="00FC1A78">
        <w:rPr>
          <w:rFonts w:ascii="Cambria" w:eastAsiaTheme="minorHAnsi" w:hAnsi="Cambria"/>
          <w:sz w:val="22"/>
          <w:szCs w:val="22"/>
          <w:lang w:val="pl"/>
        </w:rPr>
        <w:t xml:space="preserve">umożliwiających zawarcie niniejszej Umowy, w tym udzielenie Licencji na warunkach zgodnych z SWZ oraz niniejszą Umową </w:t>
      </w:r>
      <w:r w:rsidRPr="00FC1A78">
        <w:rPr>
          <w:rFonts w:ascii="Cambria" w:eastAsiaTheme="minorHAnsi" w:hAnsi="Cambria"/>
          <w:sz w:val="22"/>
          <w:szCs w:val="22"/>
          <w:lang w:val="pl"/>
        </w:rPr>
        <w:t>jest Wykonawca.</w:t>
      </w:r>
    </w:p>
    <w:p w14:paraId="1CF7FA1D" w14:textId="77777777" w:rsidR="000326C9" w:rsidRPr="00FC1A78" w:rsidRDefault="000326C9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Theme="minorHAnsi" w:hAnsi="Cambria"/>
          <w:b/>
          <w:sz w:val="22"/>
          <w:szCs w:val="22"/>
          <w:lang w:val="pl"/>
        </w:rPr>
      </w:pPr>
      <w:bookmarkStart w:id="22" w:name="_ktfifm73ozz0"/>
      <w:bookmarkStart w:id="23" w:name="_rd1xzeq0xy84"/>
      <w:bookmarkStart w:id="24" w:name="_lu8sbyvwimuq"/>
      <w:bookmarkEnd w:id="22"/>
      <w:bookmarkEnd w:id="23"/>
      <w:bookmarkEnd w:id="24"/>
    </w:p>
    <w:p w14:paraId="547F287E" w14:textId="4FF59F95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§ </w:t>
      </w:r>
      <w:r w:rsidRPr="00FC1A78">
        <w:rPr>
          <w:rFonts w:ascii="Cambria" w:eastAsiaTheme="minorHAnsi" w:hAnsi="Cambria"/>
          <w:b/>
          <w:sz w:val="22"/>
          <w:szCs w:val="22"/>
        </w:rPr>
        <w:t>8</w:t>
      </w:r>
    </w:p>
    <w:p w14:paraId="2D413B99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  <w:lang w:val="pl"/>
        </w:rPr>
      </w:pPr>
      <w:bookmarkStart w:id="25" w:name="_nsejzw5g34y"/>
      <w:bookmarkEnd w:id="25"/>
      <w:r w:rsidRPr="00FC1A78">
        <w:rPr>
          <w:rFonts w:ascii="Cambria" w:eastAsiaTheme="minorHAnsi" w:hAnsi="Cambria"/>
          <w:b/>
          <w:sz w:val="22"/>
          <w:szCs w:val="22"/>
          <w:lang w:val="pl"/>
        </w:rPr>
        <w:t>Gwarancja</w:t>
      </w:r>
    </w:p>
    <w:p w14:paraId="3A981D8C" w14:textId="77777777" w:rsidR="00CF135B" w:rsidRPr="00FC1A78" w:rsidRDefault="00CF135B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Theme="minorHAnsi" w:hAnsi="Cambria"/>
          <w:b/>
          <w:sz w:val="22"/>
          <w:szCs w:val="22"/>
          <w:lang w:val="pl"/>
        </w:rPr>
      </w:pPr>
    </w:p>
    <w:p w14:paraId="78B249D7" w14:textId="77777777" w:rsidR="00CF135B" w:rsidRPr="00FC1A78" w:rsidRDefault="00FC2F7E">
      <w:pPr>
        <w:widowControl/>
        <w:numPr>
          <w:ilvl w:val="0"/>
          <w:numId w:val="13"/>
        </w:numPr>
        <w:tabs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Wykonawca udziela Zamawiającemu gwarancji na wdrożony System na okres </w:t>
      </w:r>
      <w:r w:rsidRPr="00FC1A78">
        <w:rPr>
          <w:rFonts w:ascii="Cambria" w:eastAsiaTheme="minorHAnsi" w:hAnsi="Cambria"/>
          <w:sz w:val="22"/>
          <w:szCs w:val="22"/>
        </w:rPr>
        <w:t>obowiązywania niniejszej Umowy.</w:t>
      </w:r>
    </w:p>
    <w:p w14:paraId="6AC7AFF8" w14:textId="77777777" w:rsidR="00CF135B" w:rsidRPr="00FC1A78" w:rsidRDefault="00FC2F7E">
      <w:pPr>
        <w:widowControl/>
        <w:numPr>
          <w:ilvl w:val="0"/>
          <w:numId w:val="13"/>
        </w:numPr>
        <w:tabs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Wykonawca udziela rękojmi za wady przedmiotu Umowy w okresie równym okresowi gwarancji. </w:t>
      </w:r>
    </w:p>
    <w:p w14:paraId="09B6A878" w14:textId="77777777" w:rsidR="00CF135B" w:rsidRPr="00FC1A78" w:rsidRDefault="00FC2F7E">
      <w:pPr>
        <w:widowControl/>
        <w:numPr>
          <w:ilvl w:val="0"/>
          <w:numId w:val="13"/>
        </w:numPr>
        <w:tabs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lastRenderedPageBreak/>
        <w:t xml:space="preserve">Szczegółowe warunki realizacji przez Wykonawcę obowiązków wynikających z udzielonej gwarancji w tym zasady zgłaszania awarii przez Zamawiającego, terminów usuwania awarii lub błędów, określa Załącznik nr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XX</w:t>
      </w:r>
      <w:r w:rsidRPr="00FC1A78">
        <w:rPr>
          <w:rFonts w:ascii="Cambria" w:eastAsiaTheme="minorHAnsi" w:hAnsi="Cambria"/>
          <w:sz w:val="22"/>
          <w:szCs w:val="22"/>
          <w:highlight w:val="yellow"/>
          <w:lang w:val="pl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do Umowy – Szczegółowy Opis Przedmiotu Zamówienia.</w:t>
      </w:r>
    </w:p>
    <w:p w14:paraId="0EE41BE0" w14:textId="77777777" w:rsidR="00E314CC" w:rsidRPr="00FC1A78" w:rsidRDefault="00E314CC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Theme="minorHAnsi" w:hAnsi="Cambria"/>
          <w:b/>
          <w:sz w:val="22"/>
          <w:szCs w:val="22"/>
          <w:lang w:val="pl"/>
        </w:rPr>
      </w:pPr>
    </w:p>
    <w:p w14:paraId="39AD9F9B" w14:textId="13D93572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§ </w:t>
      </w:r>
      <w:r w:rsidRPr="00FC1A78">
        <w:rPr>
          <w:rFonts w:ascii="Cambria" w:eastAsiaTheme="minorHAnsi" w:hAnsi="Cambria"/>
          <w:b/>
          <w:sz w:val="22"/>
          <w:szCs w:val="22"/>
        </w:rPr>
        <w:t>9</w:t>
      </w:r>
    </w:p>
    <w:p w14:paraId="54D0DD5E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</w:rPr>
        <w:t>U</w:t>
      </w:r>
      <w:r w:rsidRPr="00FC1A78">
        <w:rPr>
          <w:rFonts w:ascii="Cambria" w:eastAsiaTheme="minorHAnsi" w:hAnsi="Cambria"/>
          <w:b/>
          <w:sz w:val="22"/>
          <w:szCs w:val="22"/>
          <w:lang w:val="pl"/>
        </w:rPr>
        <w:t>trzymani</w:t>
      </w:r>
      <w:r w:rsidRPr="00FC1A78">
        <w:rPr>
          <w:rFonts w:ascii="Cambria" w:eastAsiaTheme="minorHAnsi" w:hAnsi="Cambria"/>
          <w:b/>
          <w:sz w:val="22"/>
          <w:szCs w:val="22"/>
        </w:rPr>
        <w:t>e</w:t>
      </w:r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 Systemu</w:t>
      </w:r>
    </w:p>
    <w:p w14:paraId="20D2DCA3" w14:textId="77777777" w:rsidR="00CF135B" w:rsidRPr="00FC1A78" w:rsidRDefault="00FC2F7E">
      <w:pPr>
        <w:widowControl/>
        <w:numPr>
          <w:ilvl w:val="0"/>
          <w:numId w:val="14"/>
        </w:numPr>
        <w:tabs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Szczegółowe warunki realizacji przez Wykonawcę </w:t>
      </w:r>
      <w:r w:rsidRPr="00FC1A78">
        <w:rPr>
          <w:rFonts w:ascii="Cambria" w:eastAsiaTheme="minorHAnsi" w:hAnsi="Cambria"/>
          <w:sz w:val="22"/>
          <w:szCs w:val="22"/>
        </w:rPr>
        <w:t>usługi u</w:t>
      </w:r>
      <w:r w:rsidRPr="00FC1A78">
        <w:rPr>
          <w:rFonts w:ascii="Cambria" w:eastAsiaTheme="minorHAnsi" w:hAnsi="Cambria"/>
          <w:sz w:val="22"/>
          <w:szCs w:val="22"/>
          <w:lang w:val="pl"/>
        </w:rPr>
        <w:t>trzymani</w:t>
      </w:r>
      <w:r w:rsidRPr="00FC1A78">
        <w:rPr>
          <w:rFonts w:ascii="Cambria" w:eastAsiaTheme="minorHAnsi" w:hAnsi="Cambria"/>
          <w:sz w:val="22"/>
          <w:szCs w:val="22"/>
        </w:rPr>
        <w:t>a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Systemu określa Załącznik nr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XX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do Umowy – Szczegółowy Opis Przedmiotu Zamówienia.</w:t>
      </w:r>
    </w:p>
    <w:p w14:paraId="134A125A" w14:textId="77777777" w:rsidR="00CF135B" w:rsidRPr="00FC1A78" w:rsidRDefault="00CF135B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="Tahoma" w:hAnsi="Cambria"/>
          <w:b/>
          <w:sz w:val="22"/>
          <w:szCs w:val="22"/>
          <w:lang w:val="pl"/>
        </w:rPr>
      </w:pPr>
      <w:bookmarkStart w:id="26" w:name="_83774vqsbqc3"/>
      <w:bookmarkStart w:id="27" w:name="_65dljlp5zar7"/>
      <w:bookmarkEnd w:id="26"/>
      <w:bookmarkEnd w:id="27"/>
    </w:p>
    <w:p w14:paraId="1BAEBC6C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§ </w:t>
      </w:r>
      <w:r w:rsidRPr="00FC1A78">
        <w:rPr>
          <w:rFonts w:ascii="Cambria" w:eastAsiaTheme="minorHAnsi" w:hAnsi="Cambria"/>
          <w:b/>
          <w:sz w:val="22"/>
          <w:szCs w:val="22"/>
        </w:rPr>
        <w:t>10</w:t>
      </w:r>
    </w:p>
    <w:p w14:paraId="408B9E24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  <w:lang w:val="pl"/>
        </w:rPr>
      </w:pPr>
      <w:bookmarkStart w:id="28" w:name="_cdlfwhgxypk7"/>
      <w:bookmarkEnd w:id="28"/>
      <w:r w:rsidRPr="00FC1A78">
        <w:rPr>
          <w:rFonts w:ascii="Cambria" w:eastAsiaTheme="minorHAnsi" w:hAnsi="Cambria"/>
          <w:b/>
          <w:sz w:val="22"/>
          <w:szCs w:val="22"/>
          <w:lang w:val="pl"/>
        </w:rPr>
        <w:t>Wynagrodzenie</w:t>
      </w:r>
    </w:p>
    <w:p w14:paraId="493B3DB0" w14:textId="24BBC84D" w:rsidR="00CF135B" w:rsidRPr="00FC1A78" w:rsidRDefault="00FC2F7E">
      <w:pPr>
        <w:widowControl/>
        <w:numPr>
          <w:ilvl w:val="0"/>
          <w:numId w:val="15"/>
        </w:numPr>
        <w:tabs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bookmarkStart w:id="29" w:name="_uez1d5zfmvrs"/>
      <w:bookmarkStart w:id="30" w:name="_dh6aw65ycgkj"/>
      <w:bookmarkEnd w:id="29"/>
      <w:bookmarkEnd w:id="30"/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Za wykonanie </w:t>
      </w:r>
      <w:r w:rsidR="00E84FDC" w:rsidRPr="00FC1A78">
        <w:rPr>
          <w:rFonts w:ascii="Cambria" w:eastAsiaTheme="minorHAnsi" w:hAnsi="Cambria"/>
          <w:sz w:val="22"/>
          <w:szCs w:val="22"/>
          <w:lang w:val="pl"/>
        </w:rPr>
        <w:t xml:space="preserve">całości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przedmiotu Umowy, o którym mowa w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§ 2 Zamawiający zapłaci Wykonawcy łączne wynagrodzenie w wysokości .............................. złotych netto (słownie: ......................... 00/100) powiększone o należny podatek od towarów i usług w stawce 23%, co daje kwotę ........................................... złotych brutto (słowie: ..........................00/100)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, </w:t>
      </w:r>
      <w:r w:rsidRPr="00FC1A78">
        <w:rPr>
          <w:rFonts w:ascii="Cambria" w:eastAsiaTheme="minorHAnsi" w:hAnsi="Cambria"/>
          <w:b/>
          <w:sz w:val="22"/>
          <w:szCs w:val="22"/>
        </w:rPr>
        <w:t>w tym:</w:t>
      </w:r>
    </w:p>
    <w:p w14:paraId="00BA76F0" w14:textId="77777777" w:rsidR="00CF135B" w:rsidRPr="00FC1A78" w:rsidRDefault="00FC2F7E">
      <w:pPr>
        <w:widowControl/>
        <w:numPr>
          <w:ilvl w:val="0"/>
          <w:numId w:val="16"/>
        </w:numPr>
        <w:tabs>
          <w:tab w:val="clear" w:pos="1265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>z</w:t>
      </w:r>
      <w:r w:rsidRPr="00FC1A78">
        <w:rPr>
          <w:rFonts w:ascii="Cambria" w:eastAsiaTheme="minorHAnsi" w:hAnsi="Cambria"/>
          <w:sz w:val="22"/>
          <w:szCs w:val="22"/>
          <w:lang w:val="pl"/>
        </w:rPr>
        <w:t>a wykonanie przedmiotu Umowy, o którym mowa w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 § 2 ust. 2 lit. a)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Zamawiający zapłaci Wykonawcy łączne wynagrodzenie w wysokości .............................. złotych netto (słownie: ......................... 00/100) powiększone o należny podatek od towarów i usług w stawce 23%, co daje kwotę ........................................... złotych brutto (słowie: ..........................00/100)</w:t>
      </w:r>
      <w:r w:rsidRPr="00FC1A78">
        <w:rPr>
          <w:rFonts w:ascii="Cambria" w:eastAsiaTheme="minorHAnsi" w:hAnsi="Cambria"/>
          <w:bCs/>
          <w:sz w:val="22"/>
          <w:szCs w:val="22"/>
        </w:rPr>
        <w:t>;</w:t>
      </w:r>
    </w:p>
    <w:p w14:paraId="0C717B2E" w14:textId="77777777" w:rsidR="00CF135B" w:rsidRPr="00FC1A78" w:rsidRDefault="00FC2F7E">
      <w:pPr>
        <w:widowControl/>
        <w:numPr>
          <w:ilvl w:val="0"/>
          <w:numId w:val="16"/>
        </w:numPr>
        <w:tabs>
          <w:tab w:val="clear" w:pos="1265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>z</w:t>
      </w:r>
      <w:r w:rsidRPr="00FC1A78">
        <w:rPr>
          <w:rFonts w:ascii="Cambria" w:eastAsiaTheme="minorHAnsi" w:hAnsi="Cambria"/>
          <w:sz w:val="22"/>
          <w:szCs w:val="22"/>
          <w:lang w:val="pl"/>
        </w:rPr>
        <w:t>a wykonanie przedmiotu Umowy, o którym mowa w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 § 2 ust. 2 lit. </w:t>
      </w:r>
      <w:r w:rsidRPr="00FC1A78">
        <w:rPr>
          <w:rFonts w:ascii="Cambria" w:eastAsiaTheme="minorHAnsi" w:hAnsi="Cambria"/>
          <w:bCs/>
          <w:sz w:val="22"/>
          <w:szCs w:val="22"/>
        </w:rPr>
        <w:t>b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)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do lit. d)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Zamawiający zapłaci Wykonawcy łączne wynagrodzenie w wysokości .............................. złotych netto (słownie: ......................... 00/100) powiększone o należny podatek od towarów i usług w stawce 23%, co daje kwotę ........................................... złotych brutto (słowie: ..........................00/100)</w:t>
      </w:r>
      <w:r w:rsidRPr="00FC1A78">
        <w:rPr>
          <w:rFonts w:ascii="Cambria" w:eastAsiaTheme="minorHAnsi" w:hAnsi="Cambria"/>
          <w:bCs/>
          <w:sz w:val="22"/>
          <w:szCs w:val="22"/>
        </w:rPr>
        <w:t>;</w:t>
      </w:r>
    </w:p>
    <w:p w14:paraId="788F4AB5" w14:textId="77777777" w:rsidR="00CF135B" w:rsidRPr="00FC1A78" w:rsidRDefault="00FC2F7E">
      <w:pPr>
        <w:widowControl/>
        <w:numPr>
          <w:ilvl w:val="0"/>
          <w:numId w:val="16"/>
        </w:numPr>
        <w:tabs>
          <w:tab w:val="clear" w:pos="1265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>z</w:t>
      </w:r>
      <w:r w:rsidRPr="00FC1A78">
        <w:rPr>
          <w:rFonts w:ascii="Cambria" w:eastAsiaTheme="minorHAnsi" w:hAnsi="Cambria"/>
          <w:sz w:val="22"/>
          <w:szCs w:val="22"/>
          <w:lang w:val="pl"/>
        </w:rPr>
        <w:t>a wykonanie przedmiotu Umowy, o którym mowa w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 § 2 ust. 2 lit. 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e)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Zamawiający zapłaci Wykonawcy łączne wynagrodzenie w wysokości .............................. złotych netto (słownie: ......................... 00/100) powiększone o należny podatek od towarów i usług w stawce 23%, co daje kwotę ........................................... złotych brutto (słowie: ..........................00/100)</w:t>
      </w:r>
    </w:p>
    <w:p w14:paraId="2C31F389" w14:textId="47904AAD" w:rsidR="00CF135B" w:rsidRPr="00FC1A78" w:rsidRDefault="00FC2F7E">
      <w:pPr>
        <w:widowControl/>
        <w:numPr>
          <w:ilvl w:val="0"/>
          <w:numId w:val="16"/>
        </w:numPr>
        <w:tabs>
          <w:tab w:val="clear" w:pos="1265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>z</w:t>
      </w:r>
      <w:r w:rsidRPr="00FC1A78">
        <w:rPr>
          <w:rFonts w:ascii="Cambria" w:eastAsiaTheme="minorHAnsi" w:hAnsi="Cambria"/>
          <w:sz w:val="22"/>
          <w:szCs w:val="22"/>
          <w:lang w:val="pl"/>
        </w:rPr>
        <w:t>a wykonanie przedmiotu Umowy, o którym mowa w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 § 2 ust. 2 lit. 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f)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Zamawiający zapłaci Wykonawcy łączne</w:t>
      </w:r>
      <w:r w:rsidRPr="00FC1A78">
        <w:rPr>
          <w:rFonts w:ascii="Cambria" w:eastAsiaTheme="minorHAnsi" w:hAnsi="Cambria"/>
          <w:bCs/>
          <w:sz w:val="22"/>
          <w:szCs w:val="22"/>
        </w:rPr>
        <w:t>,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 zryczałtowane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wynagrodzenie w wysokości </w:t>
      </w:r>
      <w:r w:rsidR="000326C9"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maksymalnej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.............................. złotych netto (słownie: ......................... 00/100) powiększone o należny podatek od towarów i usług w stawce 23%, co daje kwotę ........................................... złotych brutto (</w:t>
      </w:r>
      <w:proofErr w:type="spellStart"/>
      <w:r w:rsidRPr="00FC1A78">
        <w:rPr>
          <w:rFonts w:ascii="Cambria" w:eastAsiaTheme="minorHAnsi" w:hAnsi="Cambria"/>
          <w:bCs/>
          <w:sz w:val="22"/>
          <w:szCs w:val="22"/>
          <w:lang w:val="pl"/>
        </w:rPr>
        <w:t>słow</w:t>
      </w:r>
      <w:proofErr w:type="spellEnd"/>
      <w:r w:rsidRPr="00FC1A78">
        <w:rPr>
          <w:rFonts w:ascii="Cambria" w:eastAsiaTheme="minorHAnsi" w:hAnsi="Cambria"/>
          <w:bCs/>
          <w:sz w:val="22"/>
          <w:szCs w:val="22"/>
        </w:rPr>
        <w:t>n</w:t>
      </w:r>
      <w:proofErr w:type="spellStart"/>
      <w:r w:rsidRPr="00FC1A78">
        <w:rPr>
          <w:rFonts w:ascii="Cambria" w:eastAsiaTheme="minorHAnsi" w:hAnsi="Cambria"/>
          <w:bCs/>
          <w:sz w:val="22"/>
          <w:szCs w:val="22"/>
          <w:lang w:val="pl"/>
        </w:rPr>
        <w:t>ie</w:t>
      </w:r>
      <w:proofErr w:type="spellEnd"/>
      <w:r w:rsidRPr="00FC1A78">
        <w:rPr>
          <w:rFonts w:ascii="Cambria" w:eastAsiaTheme="minorHAnsi" w:hAnsi="Cambria"/>
          <w:bCs/>
          <w:sz w:val="22"/>
          <w:szCs w:val="22"/>
          <w:lang w:val="pl"/>
        </w:rPr>
        <w:t>: ..........................00/100)</w:t>
      </w:r>
      <w:r w:rsidR="000326C9"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, za </w:t>
      </w:r>
      <w:r w:rsidR="001A0676" w:rsidRPr="00FC1A78">
        <w:rPr>
          <w:rFonts w:ascii="Cambria" w:eastAsiaTheme="minorHAnsi" w:hAnsi="Cambria"/>
          <w:bCs/>
          <w:sz w:val="22"/>
          <w:szCs w:val="22"/>
          <w:lang w:val="pl"/>
        </w:rPr>
        <w:t>48</w:t>
      </w:r>
      <w:r w:rsidR="000326C9"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 pełnych </w:t>
      </w:r>
      <w:r w:rsidR="001A0676" w:rsidRPr="00FC1A78">
        <w:rPr>
          <w:rFonts w:ascii="Cambria" w:eastAsiaTheme="minorHAnsi" w:hAnsi="Cambria"/>
          <w:bCs/>
          <w:sz w:val="22"/>
          <w:szCs w:val="22"/>
          <w:lang w:val="pl"/>
        </w:rPr>
        <w:t>miesięcy</w:t>
      </w:r>
      <w:r w:rsidR="000326C9"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 świadczenia tej usługi</w:t>
      </w:r>
      <w:r w:rsidR="001A0676" w:rsidRPr="00FC1A78">
        <w:rPr>
          <w:rFonts w:ascii="Cambria" w:eastAsiaTheme="minorHAnsi" w:hAnsi="Cambria"/>
          <w:bCs/>
          <w:sz w:val="22"/>
          <w:szCs w:val="22"/>
          <w:lang w:val="pl"/>
        </w:rPr>
        <w:t>; wynagrodzenie Wykonawcy za jeden pełny miesiąc świadczenia usługi wynosi .............................. złotych netto (słownie: ......................... 00/100) powiększone o należny podatek od towarów i usług w stawce 23%, co daje kwotę ........................................... złotych brutto (</w:t>
      </w:r>
      <w:proofErr w:type="spellStart"/>
      <w:r w:rsidR="001A0676" w:rsidRPr="00FC1A78">
        <w:rPr>
          <w:rFonts w:ascii="Cambria" w:eastAsiaTheme="minorHAnsi" w:hAnsi="Cambria"/>
          <w:bCs/>
          <w:sz w:val="22"/>
          <w:szCs w:val="22"/>
          <w:lang w:val="pl"/>
        </w:rPr>
        <w:t>słow</w:t>
      </w:r>
      <w:proofErr w:type="spellEnd"/>
      <w:r w:rsidR="001A0676" w:rsidRPr="00FC1A78">
        <w:rPr>
          <w:rFonts w:ascii="Cambria" w:eastAsiaTheme="minorHAnsi" w:hAnsi="Cambria"/>
          <w:bCs/>
          <w:sz w:val="22"/>
          <w:szCs w:val="22"/>
        </w:rPr>
        <w:t>n</w:t>
      </w:r>
      <w:proofErr w:type="spellStart"/>
      <w:r w:rsidR="001A0676" w:rsidRPr="00FC1A78">
        <w:rPr>
          <w:rFonts w:ascii="Cambria" w:eastAsiaTheme="minorHAnsi" w:hAnsi="Cambria"/>
          <w:bCs/>
          <w:sz w:val="22"/>
          <w:szCs w:val="22"/>
          <w:lang w:val="pl"/>
        </w:rPr>
        <w:t>ie</w:t>
      </w:r>
      <w:proofErr w:type="spellEnd"/>
      <w:r w:rsidR="001A0676"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: ..........................00/100) </w:t>
      </w:r>
      <w:r w:rsidRPr="00FC1A78">
        <w:rPr>
          <w:rFonts w:ascii="Cambria" w:eastAsiaTheme="minorHAnsi" w:hAnsi="Cambria"/>
          <w:bCs/>
          <w:sz w:val="22"/>
          <w:szCs w:val="22"/>
        </w:rPr>
        <w:t>.</w:t>
      </w:r>
    </w:p>
    <w:p w14:paraId="13588EB0" w14:textId="77777777" w:rsidR="00CF135B" w:rsidRPr="00FC1A78" w:rsidRDefault="00FC2F7E">
      <w:pPr>
        <w:widowControl/>
        <w:numPr>
          <w:ilvl w:val="0"/>
          <w:numId w:val="15"/>
        </w:numPr>
        <w:tabs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Wynagrodzenie określone w ust. 1 zawiera wszelkie koszty związane z realizacją Umowy,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w tym w szczególności: opłaty, podatki i należności wynikające z obowiązujących przepisów prawa</w:t>
      </w:r>
      <w:r w:rsidRPr="00FC1A78">
        <w:rPr>
          <w:rFonts w:ascii="Cambria" w:eastAsiaTheme="minorHAnsi" w:hAnsi="Cambria"/>
          <w:sz w:val="22"/>
          <w:szCs w:val="22"/>
        </w:rPr>
        <w:t>.</w:t>
      </w:r>
    </w:p>
    <w:p w14:paraId="4766A717" w14:textId="77777777" w:rsidR="00CF135B" w:rsidRPr="00FC1A78" w:rsidRDefault="00FC2F7E">
      <w:pPr>
        <w:widowControl/>
        <w:numPr>
          <w:ilvl w:val="0"/>
          <w:numId w:val="15"/>
        </w:numPr>
        <w:tabs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>Wynagrodzenie o którym mowa w ust. 1 płatne będzie w sposób następujący:</w:t>
      </w:r>
    </w:p>
    <w:p w14:paraId="4824FD30" w14:textId="77777777" w:rsidR="00CF135B" w:rsidRPr="00FC1A78" w:rsidRDefault="00FC2F7E">
      <w:pPr>
        <w:widowControl/>
        <w:numPr>
          <w:ilvl w:val="0"/>
          <w:numId w:val="17"/>
        </w:numPr>
        <w:tabs>
          <w:tab w:val="clear" w:pos="1265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bCs/>
          <w:sz w:val="22"/>
          <w:szCs w:val="22"/>
          <w:lang w:val="pl"/>
        </w:rPr>
        <w:t>Wykonawca wystawi faktur</w:t>
      </w:r>
      <w:r w:rsidRPr="00FC1A78">
        <w:rPr>
          <w:rFonts w:ascii="Cambria" w:eastAsiaTheme="minorHAnsi" w:hAnsi="Cambria"/>
          <w:bCs/>
          <w:sz w:val="22"/>
          <w:szCs w:val="22"/>
        </w:rPr>
        <w:t>y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 VAT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za płatność z tytułu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wykonania przedmiotu Umowy, o którym mowa w § 2 ust. 2 lit. a)</w:t>
      </w:r>
      <w:r w:rsidRPr="00FC1A78">
        <w:rPr>
          <w:rFonts w:ascii="Cambria" w:eastAsiaTheme="minorHAnsi" w:hAnsi="Cambria"/>
          <w:bCs/>
          <w:sz w:val="22"/>
          <w:szCs w:val="22"/>
        </w:rPr>
        <w:t>:</w:t>
      </w:r>
    </w:p>
    <w:p w14:paraId="4E12007D" w14:textId="77777777" w:rsidR="00CF135B" w:rsidRPr="00FC1A78" w:rsidRDefault="00FC2F7E">
      <w:pPr>
        <w:widowControl/>
        <w:numPr>
          <w:ilvl w:val="0"/>
          <w:numId w:val="18"/>
        </w:numPr>
        <w:tabs>
          <w:tab w:val="clear" w:pos="1685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>I fakturę częściową, nie później niż do 30 dni od dnia zawarcia niniejszej Umowy, w wysokości 25 % kwoty o której mowa w § 10 ust. 1 pkt. a),</w:t>
      </w:r>
    </w:p>
    <w:p w14:paraId="23A9A463" w14:textId="77777777" w:rsidR="00CF135B" w:rsidRPr="00FC1A78" w:rsidRDefault="00FC2F7E">
      <w:pPr>
        <w:widowControl/>
        <w:numPr>
          <w:ilvl w:val="0"/>
          <w:numId w:val="18"/>
        </w:numPr>
        <w:tabs>
          <w:tab w:val="clear" w:pos="1685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>II fakturę częściową, nie wcześniej niż po upływie 12 miesięcy od dnia zawarcia niniejszej Umowy, w wysokości 25 % kwoty o której mowa w § 10 ust. 1 pkt. a),</w:t>
      </w:r>
    </w:p>
    <w:p w14:paraId="3E142FCC" w14:textId="77777777" w:rsidR="00CF135B" w:rsidRPr="00FC1A78" w:rsidRDefault="00FC2F7E">
      <w:pPr>
        <w:widowControl/>
        <w:numPr>
          <w:ilvl w:val="0"/>
          <w:numId w:val="18"/>
        </w:numPr>
        <w:tabs>
          <w:tab w:val="clear" w:pos="1685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</w:rPr>
        <w:t>III fakturę częściową, nie wcześniej niż po upływie 24 miesięcy od dnia zawarcia niniejszej Umowy, w wysokości 25 % kwoty o której mowa w § 10 ust. 1 pkt. a),</w:t>
      </w:r>
    </w:p>
    <w:p w14:paraId="277A8A0A" w14:textId="77777777" w:rsidR="00CF135B" w:rsidRPr="00FC1A78" w:rsidRDefault="00FC2F7E">
      <w:pPr>
        <w:widowControl/>
        <w:numPr>
          <w:ilvl w:val="0"/>
          <w:numId w:val="18"/>
        </w:numPr>
        <w:tabs>
          <w:tab w:val="clear" w:pos="1685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</w:rPr>
      </w:pPr>
      <w:r w:rsidRPr="00FC1A78">
        <w:rPr>
          <w:rFonts w:ascii="Cambria" w:eastAsiaTheme="minorHAnsi" w:hAnsi="Cambria"/>
          <w:sz w:val="22"/>
          <w:szCs w:val="22"/>
        </w:rPr>
        <w:t>IV fakturę częściową, nie wcześniej niż po upływie 36 miesięcy od dnia zawarcia niniejszej Umowy, w wysokości 25 % kwoty o której mowa w § 10 ust. 1 pkt. a).</w:t>
      </w:r>
    </w:p>
    <w:p w14:paraId="230E6ED0" w14:textId="6A7940AB" w:rsidR="00CF135B" w:rsidRPr="00FC1A78" w:rsidRDefault="00FC2F7E">
      <w:pPr>
        <w:widowControl/>
        <w:numPr>
          <w:ilvl w:val="0"/>
          <w:numId w:val="17"/>
        </w:numPr>
        <w:tabs>
          <w:tab w:val="clear" w:pos="1265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bCs/>
          <w:sz w:val="22"/>
          <w:szCs w:val="22"/>
          <w:lang w:val="pl"/>
        </w:rPr>
        <w:t>Wykonawca wystawi fakturę VAT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za płatność z tytułu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wykonania przedmiotu Umowy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o którym mowa w § 2 ust. 2 lit. </w:t>
      </w:r>
      <w:r w:rsidRPr="00FC1A78">
        <w:rPr>
          <w:rFonts w:ascii="Cambria" w:eastAsiaTheme="minorHAnsi" w:hAnsi="Cambria"/>
          <w:bCs/>
          <w:sz w:val="22"/>
          <w:szCs w:val="22"/>
        </w:rPr>
        <w:t>b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)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do lit. d)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,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</w:t>
      </w:r>
      <w:r w:rsidR="00A76927" w:rsidRPr="00FC1A78">
        <w:rPr>
          <w:rFonts w:ascii="Cambria" w:eastAsiaTheme="minorHAnsi" w:hAnsi="Cambria"/>
          <w:bCs/>
          <w:sz w:val="22"/>
          <w:szCs w:val="22"/>
        </w:rPr>
        <w:t>p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o podpisaniu 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przez </w:t>
      </w:r>
      <w:r w:rsidRPr="00FC1A78">
        <w:rPr>
          <w:rFonts w:ascii="Cambria" w:eastAsiaTheme="minorHAnsi" w:hAnsi="Cambria"/>
          <w:bCs/>
          <w:sz w:val="22"/>
          <w:szCs w:val="22"/>
        </w:rPr>
        <w:lastRenderedPageBreak/>
        <w:t xml:space="preserve">Zamawiającego bez uwag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Protokołu Odbioru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Częściowego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, o którym mowa w § </w:t>
      </w:r>
      <w:r w:rsidRPr="00FC1A78">
        <w:rPr>
          <w:rFonts w:ascii="Cambria" w:eastAsiaTheme="minorHAnsi" w:hAnsi="Cambria"/>
          <w:bCs/>
          <w:sz w:val="22"/>
          <w:szCs w:val="22"/>
        </w:rPr>
        <w:t>3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 ust. 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2, na kwotę wskazaną w </w:t>
      </w:r>
      <w:r w:rsidRPr="00FC1A78">
        <w:rPr>
          <w:rFonts w:ascii="Cambria" w:eastAsiaTheme="minorHAnsi" w:hAnsi="Cambria"/>
          <w:sz w:val="22"/>
          <w:szCs w:val="22"/>
        </w:rPr>
        <w:t>§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</w:rPr>
        <w:t xml:space="preserve">10 ust. 1 </w:t>
      </w:r>
      <w:proofErr w:type="spellStart"/>
      <w:r w:rsidRPr="00FC1A78">
        <w:rPr>
          <w:rFonts w:ascii="Cambria" w:eastAsiaTheme="minorHAnsi" w:hAnsi="Cambria"/>
          <w:sz w:val="22"/>
          <w:szCs w:val="22"/>
        </w:rPr>
        <w:t>pkt.b</w:t>
      </w:r>
      <w:proofErr w:type="spellEnd"/>
      <w:r w:rsidRPr="00FC1A78">
        <w:rPr>
          <w:rFonts w:ascii="Cambria" w:eastAsiaTheme="minorHAnsi" w:hAnsi="Cambria"/>
          <w:sz w:val="22"/>
          <w:szCs w:val="22"/>
        </w:rPr>
        <w:t>)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.</w:t>
      </w:r>
    </w:p>
    <w:p w14:paraId="3D26EC5B" w14:textId="3432451E" w:rsidR="00CF135B" w:rsidRPr="00FC1A78" w:rsidRDefault="00FC2F7E">
      <w:pPr>
        <w:widowControl/>
        <w:numPr>
          <w:ilvl w:val="0"/>
          <w:numId w:val="17"/>
        </w:numPr>
        <w:tabs>
          <w:tab w:val="clear" w:pos="1265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bCs/>
          <w:sz w:val="22"/>
          <w:szCs w:val="22"/>
          <w:lang w:val="pl"/>
        </w:rPr>
        <w:t>Wykonawca wystawi fakturę VAT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za płatność z tytułu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wykonania przedmiotu Umowy, o którym mowa w § 2 ust. 2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lit. e)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,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po podpisaniu 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przez Zamawiającego bez uwag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Protokołu Odbioru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Częściowego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, o którym mowa w § </w:t>
      </w:r>
      <w:r w:rsidRPr="00FC1A78">
        <w:rPr>
          <w:rFonts w:ascii="Cambria" w:eastAsiaTheme="minorHAnsi" w:hAnsi="Cambria"/>
          <w:bCs/>
          <w:sz w:val="22"/>
          <w:szCs w:val="22"/>
        </w:rPr>
        <w:t>3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 ust. 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3 na kwotę wskazaną w </w:t>
      </w:r>
      <w:r w:rsidRPr="00FC1A78">
        <w:rPr>
          <w:rFonts w:ascii="Cambria" w:eastAsiaTheme="minorHAnsi" w:hAnsi="Cambria"/>
          <w:sz w:val="22"/>
          <w:szCs w:val="22"/>
        </w:rPr>
        <w:t xml:space="preserve">§ 10 ust. 1 </w:t>
      </w:r>
      <w:proofErr w:type="spellStart"/>
      <w:r w:rsidRPr="00FC1A78">
        <w:rPr>
          <w:rFonts w:ascii="Cambria" w:eastAsiaTheme="minorHAnsi" w:hAnsi="Cambria"/>
          <w:sz w:val="22"/>
          <w:szCs w:val="22"/>
        </w:rPr>
        <w:t>pkt.c</w:t>
      </w:r>
      <w:proofErr w:type="spellEnd"/>
      <w:r w:rsidRPr="00FC1A78">
        <w:rPr>
          <w:rFonts w:ascii="Cambria" w:eastAsiaTheme="minorHAnsi" w:hAnsi="Cambria"/>
          <w:sz w:val="22"/>
          <w:szCs w:val="22"/>
        </w:rPr>
        <w:t>)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.</w:t>
      </w:r>
    </w:p>
    <w:p w14:paraId="36469E20" w14:textId="3F8640DF" w:rsidR="00CF135B" w:rsidRPr="00FC1A78" w:rsidRDefault="00FC2F7E">
      <w:pPr>
        <w:widowControl/>
        <w:numPr>
          <w:ilvl w:val="0"/>
          <w:numId w:val="17"/>
        </w:numPr>
        <w:tabs>
          <w:tab w:val="clear" w:pos="1265"/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bCs/>
          <w:sz w:val="22"/>
          <w:szCs w:val="22"/>
          <w:lang w:val="pl"/>
        </w:rPr>
        <w:t>Wykonawca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, po wykonaniu przedmiotu umowy o którym mowa w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§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3 ust. 1 pkt. d),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przystąpi do realizacji usługi o której mowa w § 2 ust. 2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lit. f), za świadczenie której będzie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wystawiał faktur</w:t>
      </w:r>
      <w:r w:rsidRPr="00FC1A78">
        <w:rPr>
          <w:rFonts w:ascii="Cambria" w:eastAsiaTheme="minorHAnsi" w:hAnsi="Cambria"/>
          <w:bCs/>
          <w:sz w:val="22"/>
          <w:szCs w:val="22"/>
        </w:rPr>
        <w:t>y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 VAT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częściowe na kwoty wynikające z podziału wartości wskazanej w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§10 ust. 1 pkt d) przez </w:t>
      </w:r>
      <w:r w:rsidRPr="00FC1A78">
        <w:rPr>
          <w:rFonts w:ascii="Cambria" w:eastAsiaTheme="minorHAnsi" w:hAnsi="Cambria"/>
          <w:bCs/>
          <w:sz w:val="22"/>
          <w:szCs w:val="22"/>
        </w:rPr>
        <w:t>liczbę kwartałów</w:t>
      </w:r>
      <w:r w:rsidR="001A0676" w:rsidRPr="00FC1A78">
        <w:rPr>
          <w:rFonts w:ascii="Cambria" w:eastAsiaTheme="minorHAnsi" w:hAnsi="Cambria"/>
          <w:bCs/>
          <w:sz w:val="22"/>
          <w:szCs w:val="22"/>
        </w:rPr>
        <w:t xml:space="preserve"> lub miesięcy</w:t>
      </w:r>
      <w:r w:rsidRPr="00FC1A78">
        <w:rPr>
          <w:rFonts w:ascii="Cambria" w:eastAsiaTheme="minorHAnsi" w:hAnsi="Cambria"/>
          <w:bCs/>
          <w:sz w:val="22"/>
          <w:szCs w:val="22"/>
        </w:rPr>
        <w:t>, w których będzie świadczona usługa</w:t>
      </w:r>
      <w:r w:rsidR="007604CD" w:rsidRPr="00FC1A78">
        <w:rPr>
          <w:rFonts w:ascii="Cambria" w:eastAsiaTheme="minorHAnsi" w:hAnsi="Cambria"/>
          <w:bCs/>
          <w:sz w:val="22"/>
          <w:szCs w:val="22"/>
        </w:rPr>
        <w:t>,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o </w:t>
      </w:r>
      <w:proofErr w:type="spellStart"/>
      <w:r w:rsidRPr="00FC1A78">
        <w:rPr>
          <w:rFonts w:ascii="Cambria" w:eastAsiaTheme="minorHAnsi" w:hAnsi="Cambria"/>
          <w:bCs/>
          <w:sz w:val="22"/>
          <w:szCs w:val="22"/>
          <w:lang w:val="pl"/>
        </w:rPr>
        <w:t>któr</w:t>
      </w:r>
      <w:proofErr w:type="spellEnd"/>
      <w:r w:rsidRPr="00FC1A78">
        <w:rPr>
          <w:rFonts w:ascii="Cambria" w:eastAsiaTheme="minorHAnsi" w:hAnsi="Cambria"/>
          <w:bCs/>
          <w:sz w:val="22"/>
          <w:szCs w:val="22"/>
        </w:rPr>
        <w:t>ej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 mowa w § 2 ust. 2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lit. f), na koniec danego kwartału</w:t>
      </w:r>
      <w:r w:rsidR="001A0676" w:rsidRPr="00FC1A78">
        <w:rPr>
          <w:rFonts w:ascii="Cambria" w:eastAsiaTheme="minorHAnsi" w:hAnsi="Cambria"/>
          <w:bCs/>
          <w:sz w:val="22"/>
          <w:szCs w:val="22"/>
        </w:rPr>
        <w:t xml:space="preserve"> liczonego od daty zawarcia niniejszej Umowy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,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tj.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po 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każdorazowym 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>podpisaniu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przez Zamawiającego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 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bez uwag </w:t>
      </w:r>
      <w:proofErr w:type="spellStart"/>
      <w:r w:rsidRPr="00FC1A78">
        <w:rPr>
          <w:rFonts w:ascii="Cambria" w:eastAsiaTheme="minorHAnsi" w:hAnsi="Cambria"/>
          <w:bCs/>
          <w:sz w:val="22"/>
          <w:szCs w:val="22"/>
          <w:lang w:val="pl"/>
        </w:rPr>
        <w:t>Protokoł</w:t>
      </w:r>
      <w:proofErr w:type="spellEnd"/>
      <w:r w:rsidRPr="00FC1A78">
        <w:rPr>
          <w:rFonts w:ascii="Cambria" w:eastAsiaTheme="minorHAnsi" w:hAnsi="Cambria"/>
          <w:bCs/>
          <w:sz w:val="22"/>
          <w:szCs w:val="22"/>
        </w:rPr>
        <w:t>u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 Odbioru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Częściowego usług utrzymania Systemu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, o którym mowa w § </w:t>
      </w:r>
      <w:r w:rsidRPr="00FC1A78">
        <w:rPr>
          <w:rFonts w:ascii="Cambria" w:eastAsiaTheme="minorHAnsi" w:hAnsi="Cambria"/>
          <w:bCs/>
          <w:sz w:val="22"/>
          <w:szCs w:val="22"/>
        </w:rPr>
        <w:t>3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 ust. </w:t>
      </w:r>
      <w:r w:rsidRPr="00FC1A78">
        <w:rPr>
          <w:rFonts w:ascii="Cambria" w:eastAsiaTheme="minorHAnsi" w:hAnsi="Cambria"/>
          <w:bCs/>
          <w:sz w:val="22"/>
          <w:szCs w:val="22"/>
        </w:rPr>
        <w:t>4 Umowy</w:t>
      </w:r>
      <w:r w:rsidR="001A0676" w:rsidRPr="00FC1A78">
        <w:rPr>
          <w:rFonts w:ascii="Cambria" w:eastAsiaTheme="minorHAnsi" w:hAnsi="Cambria"/>
          <w:bCs/>
          <w:sz w:val="22"/>
          <w:szCs w:val="22"/>
        </w:rPr>
        <w:t xml:space="preserve">; w przypadku świadczenia usługi przez okres krótszy niż kwartał lub miesiąc w danym okresie rozliczeniowym Wykonawcy należy się wynagrodzenie proporcjonalne, wyliczone na podstawie kwoty wynagrodzenia miesięcznego wskazanego w </w:t>
      </w:r>
      <w:r w:rsidR="001A0676"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§ 10 ust. 1 lit. </w:t>
      </w:r>
      <w:r w:rsidR="001A0676" w:rsidRPr="00FC1A78">
        <w:rPr>
          <w:rFonts w:ascii="Cambria" w:eastAsiaTheme="minorHAnsi" w:hAnsi="Cambria"/>
          <w:bCs/>
          <w:sz w:val="22"/>
          <w:szCs w:val="22"/>
        </w:rPr>
        <w:t>d</w:t>
      </w:r>
      <w:r w:rsidR="001A0676" w:rsidRPr="00FC1A78">
        <w:rPr>
          <w:rFonts w:ascii="Cambria" w:eastAsiaTheme="minorHAnsi" w:hAnsi="Cambria"/>
          <w:bCs/>
          <w:sz w:val="22"/>
          <w:szCs w:val="22"/>
          <w:lang w:val="pl"/>
        </w:rPr>
        <w:t>)</w:t>
      </w:r>
      <w:r w:rsidR="001A0676" w:rsidRPr="00FC1A78">
        <w:rPr>
          <w:rFonts w:ascii="Cambria" w:eastAsiaTheme="minorHAnsi" w:hAnsi="Cambria"/>
          <w:bCs/>
          <w:sz w:val="22"/>
          <w:szCs w:val="22"/>
        </w:rPr>
        <w:t xml:space="preserve">  przemnożonej przez liczbę pełnych miesięcy danego kwartału rozliczeniowego lub w stosunku do liczby dni dla danego miesiąca, w który</w:t>
      </w:r>
      <w:r w:rsidR="006121CE" w:rsidRPr="00FC1A78">
        <w:rPr>
          <w:rFonts w:ascii="Cambria" w:eastAsiaTheme="minorHAnsi" w:hAnsi="Cambria"/>
          <w:bCs/>
          <w:sz w:val="22"/>
          <w:szCs w:val="22"/>
        </w:rPr>
        <w:t>ch rzeczywiście była świadczona usługa przez Wykonawcę, w okresie obowiązywania Umowy</w:t>
      </w:r>
      <w:r w:rsidRPr="00FC1A78">
        <w:rPr>
          <w:rFonts w:ascii="Cambria" w:eastAsiaTheme="minorHAnsi" w:hAnsi="Cambria"/>
          <w:bCs/>
          <w:sz w:val="22"/>
          <w:szCs w:val="22"/>
        </w:rPr>
        <w:t>.</w:t>
      </w:r>
    </w:p>
    <w:p w14:paraId="263B1DEC" w14:textId="77777777" w:rsidR="00AC2F53" w:rsidRPr="00FC1A78" w:rsidRDefault="00FC2F7E" w:rsidP="00AC2F53">
      <w:pPr>
        <w:pStyle w:val="Akapitzlist"/>
        <w:widowControl/>
        <w:numPr>
          <w:ilvl w:val="0"/>
          <w:numId w:val="15"/>
        </w:numPr>
        <w:tabs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Termin płatności faktur VAT wynosi do 30 dni od dnia </w:t>
      </w:r>
      <w:r w:rsidR="001060C9" w:rsidRPr="00FC1A78">
        <w:rPr>
          <w:rFonts w:ascii="Cambria" w:eastAsiaTheme="minorHAnsi" w:hAnsi="Cambria"/>
          <w:sz w:val="22"/>
          <w:szCs w:val="22"/>
          <w:lang w:val="pl"/>
        </w:rPr>
        <w:t xml:space="preserve">otrzymania przez Zamawiającego </w:t>
      </w:r>
      <w:r w:rsidRPr="00FC1A78">
        <w:rPr>
          <w:rFonts w:ascii="Cambria" w:eastAsiaTheme="minorHAnsi" w:hAnsi="Cambria"/>
          <w:sz w:val="22"/>
          <w:szCs w:val="22"/>
          <w:lang w:val="pl"/>
        </w:rPr>
        <w:t>prawidłowo wystawionej faktury.</w:t>
      </w:r>
      <w:r w:rsidR="001060C9" w:rsidRPr="00FC1A78">
        <w:rPr>
          <w:rFonts w:ascii="Cambria" w:eastAsiaTheme="minorHAnsi" w:hAnsi="Cambria"/>
          <w:sz w:val="22"/>
          <w:szCs w:val="22"/>
          <w:lang w:val="pl"/>
        </w:rPr>
        <w:t xml:space="preserve"> </w:t>
      </w:r>
    </w:p>
    <w:p w14:paraId="6E448994" w14:textId="77777777" w:rsidR="00AC2F53" w:rsidRPr="00FC1A78" w:rsidRDefault="00EB507E" w:rsidP="00AC2F53">
      <w:pPr>
        <w:pStyle w:val="Akapitzlist"/>
        <w:widowControl/>
        <w:numPr>
          <w:ilvl w:val="0"/>
          <w:numId w:val="15"/>
        </w:numPr>
        <w:tabs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hAnsi="Cambria" w:cs="Arial"/>
          <w:sz w:val="22"/>
          <w:szCs w:val="22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Pr="00FC1A78">
        <w:rPr>
          <w:rFonts w:ascii="Cambria" w:hAnsi="Cambria" w:cs="Arial"/>
          <w:sz w:val="22"/>
          <w:szCs w:val="22"/>
        </w:rPr>
        <w:t>t.j</w:t>
      </w:r>
      <w:proofErr w:type="spellEnd"/>
      <w:r w:rsidRPr="00FC1A78">
        <w:rPr>
          <w:rFonts w:ascii="Cambria" w:hAnsi="Cambria" w:cs="Arial"/>
          <w:sz w:val="22"/>
          <w:szCs w:val="22"/>
        </w:rPr>
        <w:t xml:space="preserve">. Dz. U. z 2020 r., poz. 1666 z </w:t>
      </w:r>
      <w:proofErr w:type="spellStart"/>
      <w:r w:rsidRPr="00FC1A78">
        <w:rPr>
          <w:rFonts w:ascii="Cambria" w:hAnsi="Cambria" w:cs="Arial"/>
          <w:sz w:val="22"/>
          <w:szCs w:val="22"/>
        </w:rPr>
        <w:t>późn</w:t>
      </w:r>
      <w:proofErr w:type="spellEnd"/>
      <w:r w:rsidRPr="00FC1A78">
        <w:rPr>
          <w:rFonts w:ascii="Cambria" w:hAnsi="Cambria" w:cs="Arial"/>
          <w:sz w:val="22"/>
          <w:szCs w:val="22"/>
        </w:rPr>
        <w:t xml:space="preserve">. zm.) Wykonawca może złożyć ustrukturyzowaną fakturę elektroniczną za pośrednictwem platformy </w:t>
      </w:r>
      <w:hyperlink r:id="rId9" w:history="1">
        <w:r w:rsidRPr="00FC1A78">
          <w:rPr>
            <w:rFonts w:ascii="Cambria" w:hAnsi="Cambria" w:cs="Arial"/>
            <w:sz w:val="22"/>
            <w:szCs w:val="22"/>
            <w:u w:val="single"/>
          </w:rPr>
          <w:t>https://efaktura.gov.pl</w:t>
        </w:r>
      </w:hyperlink>
      <w:r w:rsidRPr="00FC1A78">
        <w:rPr>
          <w:rFonts w:ascii="Cambria" w:hAnsi="Cambria" w:cs="Arial"/>
          <w:sz w:val="22"/>
          <w:szCs w:val="22"/>
        </w:rPr>
        <w:t>. Podstawa wystawienia faktury jest odpowiedni protokół odbioru podpisany przez Zamawiającego bez zastrzeżeń.</w:t>
      </w:r>
    </w:p>
    <w:p w14:paraId="08852B2C" w14:textId="2AE3551A" w:rsidR="00EB507E" w:rsidRPr="00FC1A78" w:rsidRDefault="00EB507E" w:rsidP="00AC2F53">
      <w:pPr>
        <w:pStyle w:val="Akapitzlist"/>
        <w:widowControl/>
        <w:numPr>
          <w:ilvl w:val="0"/>
          <w:numId w:val="15"/>
        </w:numPr>
        <w:tabs>
          <w:tab w:val="left" w:pos="709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hAnsi="Cambria" w:cs="Arial"/>
          <w:sz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3597A6B" w14:textId="77777777" w:rsidR="00CF135B" w:rsidRPr="00FC1A78" w:rsidRDefault="00FC2F7E">
      <w:pPr>
        <w:widowControl/>
        <w:numPr>
          <w:ilvl w:val="0"/>
          <w:numId w:val="15"/>
        </w:numPr>
        <w:ind w:left="709" w:right="117"/>
        <w:contextualSpacing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Wykonawca jest/nie jest podatnikiem podatku VAT i posiada NIP…................................… </w:t>
      </w:r>
    </w:p>
    <w:p w14:paraId="6ABA086D" w14:textId="4E74D654" w:rsidR="00CF135B" w:rsidRPr="00FC1A78" w:rsidRDefault="00FC2F7E">
      <w:pPr>
        <w:widowControl/>
        <w:numPr>
          <w:ilvl w:val="0"/>
          <w:numId w:val="15"/>
        </w:numPr>
        <w:ind w:left="709" w:right="117"/>
        <w:contextualSpacing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Zamawiający w przypadku, gdy Wykonawca jest zarejestrowany jako czynny podatnik podatku od towarów i usług Zamawiający może dokonać płatności wynagrodzenia z zastosowaniem mechanizmu podzielonej płatności, to jest w sposób wskazany w art. 108a ust. 2 ustawy z dnia 11 marca 2004 r. o podatku od towarów i usług (t. j. Dz. U. </w:t>
      </w:r>
      <w:r w:rsidR="00AC2F53" w:rsidRPr="00FC1A78">
        <w:rPr>
          <w:rFonts w:ascii="Cambria" w:eastAsiaTheme="minorHAnsi" w:hAnsi="Cambria"/>
          <w:sz w:val="22"/>
          <w:szCs w:val="22"/>
          <w:lang w:val="pl"/>
        </w:rPr>
        <w:t xml:space="preserve">2025 </w:t>
      </w:r>
      <w:proofErr w:type="spellStart"/>
      <w:r w:rsidR="00AC2F53" w:rsidRPr="00FC1A78">
        <w:rPr>
          <w:rFonts w:ascii="Cambria" w:eastAsiaTheme="minorHAnsi" w:hAnsi="Cambria"/>
          <w:sz w:val="22"/>
          <w:szCs w:val="22"/>
          <w:lang w:val="pl"/>
        </w:rPr>
        <w:t>poz</w:t>
      </w:r>
      <w:proofErr w:type="spellEnd"/>
      <w:r w:rsidR="00AC2F53" w:rsidRPr="00FC1A78">
        <w:rPr>
          <w:rFonts w:ascii="Cambria" w:eastAsiaTheme="minorHAnsi" w:hAnsi="Cambria"/>
          <w:sz w:val="22"/>
          <w:szCs w:val="22"/>
          <w:lang w:val="pl"/>
        </w:rPr>
        <w:t xml:space="preserve"> 775)</w:t>
      </w:r>
      <w:r w:rsidRPr="00FC1A78">
        <w:rPr>
          <w:rFonts w:ascii="Cambria" w:eastAsiaTheme="minorHAnsi" w:hAnsi="Cambria"/>
          <w:sz w:val="22"/>
          <w:szCs w:val="22"/>
          <w:lang w:val="pl"/>
        </w:rPr>
        <w:t>. Postanowień zdania 1 nie stosuje się, gdy przedmiot umowy stanowi czynność zwolnioną z podatku VAT albo jest on objęty 0% stawką podatku VAT.</w:t>
      </w:r>
    </w:p>
    <w:p w14:paraId="7DE22838" w14:textId="77777777" w:rsidR="00CF135B" w:rsidRPr="00FC1A78" w:rsidRDefault="00FC2F7E">
      <w:pPr>
        <w:widowControl/>
        <w:numPr>
          <w:ilvl w:val="0"/>
          <w:numId w:val="15"/>
        </w:numPr>
        <w:ind w:left="709" w:right="117"/>
        <w:contextualSpacing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Wykonawca potwierdza, iż ujawniony na fakturze bankowy rachunek rozliczeniowy służy mu dla celów rozliczeń z tytułu prowadzonej przez niego działalności gospodarczej, dla którego prowadzony jest rachunek VAT.</w:t>
      </w:r>
    </w:p>
    <w:p w14:paraId="682DD863" w14:textId="3EE7D283" w:rsidR="00CF135B" w:rsidRPr="00FC1A78" w:rsidRDefault="00FC2F7E">
      <w:pPr>
        <w:widowControl/>
        <w:numPr>
          <w:ilvl w:val="0"/>
          <w:numId w:val="15"/>
        </w:numPr>
        <w:ind w:left="709" w:right="117"/>
        <w:contextualSpacing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Faktura winna być wystawiana w następujący sposób:</w:t>
      </w:r>
    </w:p>
    <w:p w14:paraId="04D18740" w14:textId="1E96F500" w:rsidR="006F0AC6" w:rsidRPr="00FC1A78" w:rsidRDefault="006F0AC6" w:rsidP="006F0AC6">
      <w:pPr>
        <w:tabs>
          <w:tab w:val="num" w:pos="426"/>
        </w:tabs>
        <w:ind w:left="993"/>
        <w:jc w:val="both"/>
        <w:rPr>
          <w:rFonts w:ascii="Cambria" w:hAnsi="Cambria"/>
          <w:sz w:val="22"/>
        </w:rPr>
      </w:pPr>
      <w:r w:rsidRPr="00FC1A78">
        <w:rPr>
          <w:rFonts w:ascii="Cambria" w:hAnsi="Cambria"/>
          <w:sz w:val="22"/>
        </w:rPr>
        <w:t>Uniwersytet im. Adama Mickiewicza w Poznaniu</w:t>
      </w:r>
    </w:p>
    <w:p w14:paraId="753E5F63" w14:textId="0F256512" w:rsidR="006F0AC6" w:rsidRPr="00FC1A78" w:rsidRDefault="006F0AC6" w:rsidP="006F0AC6">
      <w:pPr>
        <w:tabs>
          <w:tab w:val="num" w:pos="426"/>
        </w:tabs>
        <w:ind w:left="993"/>
        <w:jc w:val="both"/>
        <w:rPr>
          <w:rFonts w:ascii="Cambria" w:hAnsi="Cambria"/>
          <w:sz w:val="22"/>
        </w:rPr>
      </w:pPr>
      <w:r w:rsidRPr="00FC1A78">
        <w:rPr>
          <w:rFonts w:ascii="Cambria" w:hAnsi="Cambria"/>
          <w:sz w:val="22"/>
        </w:rPr>
        <w:t xml:space="preserve">ul. Wieniawskiego 1, </w:t>
      </w:r>
    </w:p>
    <w:p w14:paraId="74DE618E" w14:textId="777B734C" w:rsidR="006F0AC6" w:rsidRPr="00FC1A78" w:rsidRDefault="006F0AC6" w:rsidP="006F0AC6">
      <w:pPr>
        <w:tabs>
          <w:tab w:val="num" w:pos="426"/>
        </w:tabs>
        <w:ind w:left="993"/>
        <w:jc w:val="both"/>
        <w:rPr>
          <w:rFonts w:ascii="Cambria" w:hAnsi="Cambria"/>
          <w:sz w:val="22"/>
        </w:rPr>
      </w:pPr>
      <w:r w:rsidRPr="00FC1A78">
        <w:rPr>
          <w:rFonts w:ascii="Cambria" w:hAnsi="Cambria"/>
          <w:sz w:val="22"/>
        </w:rPr>
        <w:t>61-712 Poznań</w:t>
      </w:r>
    </w:p>
    <w:p w14:paraId="6122B8CA" w14:textId="77777777" w:rsidR="00AC2F53" w:rsidRPr="00FC1A78" w:rsidRDefault="00FC2F7E" w:rsidP="00AC2F53">
      <w:pPr>
        <w:widowControl/>
        <w:numPr>
          <w:ilvl w:val="0"/>
          <w:numId w:val="15"/>
        </w:numPr>
        <w:tabs>
          <w:tab w:val="left" w:pos="709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Za dzień zapłaty faktury uważa się dzień obciążenia rachunku bankowego Zamawiającego.</w:t>
      </w:r>
    </w:p>
    <w:p w14:paraId="227FDD55" w14:textId="457CD5CB" w:rsidR="00EB507E" w:rsidRPr="00FC1A78" w:rsidRDefault="00EB507E" w:rsidP="00AC2F53">
      <w:pPr>
        <w:widowControl/>
        <w:numPr>
          <w:ilvl w:val="0"/>
          <w:numId w:val="15"/>
        </w:numPr>
        <w:tabs>
          <w:tab w:val="left" w:pos="709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hAnsi="Cambria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FC1A78">
        <w:rPr>
          <w:rFonts w:ascii="Cambria" w:hAnsi="Cambria" w:cs="Arial"/>
          <w:sz w:val="22"/>
          <w:szCs w:val="22"/>
        </w:rPr>
        <w:t>t.j</w:t>
      </w:r>
      <w:proofErr w:type="spellEnd"/>
      <w:r w:rsidRPr="00FC1A78">
        <w:rPr>
          <w:rFonts w:ascii="Cambria" w:hAnsi="Cambria" w:cs="Arial"/>
          <w:sz w:val="22"/>
          <w:szCs w:val="22"/>
        </w:rPr>
        <w:t xml:space="preserve">.: Dz.U. 2023, poz. 1790 z </w:t>
      </w:r>
      <w:proofErr w:type="spellStart"/>
      <w:r w:rsidRPr="00FC1A78">
        <w:rPr>
          <w:rFonts w:ascii="Cambria" w:hAnsi="Cambria" w:cs="Arial"/>
          <w:sz w:val="22"/>
          <w:szCs w:val="22"/>
        </w:rPr>
        <w:t>późn</w:t>
      </w:r>
      <w:proofErr w:type="spellEnd"/>
      <w:r w:rsidRPr="00FC1A78">
        <w:rPr>
          <w:rFonts w:ascii="Cambria" w:hAnsi="Cambria" w:cs="Arial"/>
          <w:sz w:val="22"/>
          <w:szCs w:val="22"/>
        </w:rPr>
        <w:t>. zm.).</w:t>
      </w:r>
    </w:p>
    <w:p w14:paraId="1393A724" w14:textId="77777777" w:rsidR="00EB507E" w:rsidRPr="00FC1A78" w:rsidRDefault="00EB507E" w:rsidP="00EB507E">
      <w:pPr>
        <w:widowControl/>
        <w:tabs>
          <w:tab w:val="left" w:pos="709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contextualSpacing/>
        <w:jc w:val="both"/>
        <w:rPr>
          <w:rFonts w:ascii="Cambria" w:eastAsia="Tahoma" w:hAnsi="Cambria"/>
          <w:strike/>
          <w:sz w:val="22"/>
          <w:szCs w:val="22"/>
          <w:lang w:val="pl"/>
        </w:rPr>
      </w:pPr>
    </w:p>
    <w:p w14:paraId="568C2385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§ 1</w:t>
      </w:r>
      <w:r w:rsidRPr="00FC1A78">
        <w:rPr>
          <w:rFonts w:ascii="Cambria" w:eastAsiaTheme="minorHAnsi" w:hAnsi="Cambria"/>
          <w:b/>
          <w:sz w:val="22"/>
          <w:szCs w:val="22"/>
        </w:rPr>
        <w:t>1</w:t>
      </w:r>
    </w:p>
    <w:p w14:paraId="593B7E2E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Poufność</w:t>
      </w:r>
    </w:p>
    <w:p w14:paraId="5FB08AB3" w14:textId="683B167E" w:rsidR="00CF135B" w:rsidRPr="00FC1A78" w:rsidRDefault="00FC2F7E">
      <w:pPr>
        <w:widowControl/>
        <w:numPr>
          <w:ilvl w:val="0"/>
          <w:numId w:val="19"/>
        </w:numPr>
        <w:tabs>
          <w:tab w:val="left" w:pos="426"/>
        </w:tabs>
        <w:contextualSpacing/>
        <w:jc w:val="both"/>
        <w:rPr>
          <w:rFonts w:ascii="Cambria" w:hAnsi="Cambria"/>
          <w:sz w:val="22"/>
          <w:szCs w:val="22"/>
        </w:rPr>
      </w:pPr>
      <w:bookmarkStart w:id="31" w:name="_ew6lthugtz0h"/>
      <w:bookmarkEnd w:id="31"/>
      <w:r w:rsidRPr="00FC1A78">
        <w:rPr>
          <w:rFonts w:ascii="Cambria" w:eastAsiaTheme="minorHAnsi" w:hAnsi="Cambria"/>
          <w:sz w:val="22"/>
          <w:szCs w:val="22"/>
        </w:rPr>
        <w:t xml:space="preserve">W okresie trwania Umowy oraz </w:t>
      </w:r>
      <w:r w:rsidR="00A76927" w:rsidRPr="00FC1A78">
        <w:rPr>
          <w:rFonts w:ascii="Cambria" w:eastAsiaTheme="minorHAnsi" w:hAnsi="Cambria"/>
          <w:sz w:val="22"/>
          <w:szCs w:val="22"/>
        </w:rPr>
        <w:t xml:space="preserve">5 </w:t>
      </w:r>
      <w:r w:rsidRPr="00FC1A78">
        <w:rPr>
          <w:rFonts w:ascii="Cambria" w:eastAsiaTheme="minorHAnsi" w:hAnsi="Cambria"/>
          <w:sz w:val="22"/>
          <w:szCs w:val="22"/>
        </w:rPr>
        <w:t xml:space="preserve">lat po jej rozwiązaniu Strony zobowiązują się zachować w tajemnicy wszelkie informacje poufne, jakie </w:t>
      </w:r>
      <w:r w:rsidR="00581403" w:rsidRPr="00FC1A78">
        <w:rPr>
          <w:rFonts w:ascii="Cambria" w:eastAsiaTheme="minorHAnsi" w:hAnsi="Cambria"/>
          <w:sz w:val="22"/>
          <w:szCs w:val="22"/>
        </w:rPr>
        <w:t xml:space="preserve">Strony </w:t>
      </w:r>
      <w:r w:rsidRPr="00FC1A78">
        <w:rPr>
          <w:rFonts w:ascii="Cambria" w:eastAsiaTheme="minorHAnsi" w:hAnsi="Cambria"/>
          <w:sz w:val="22"/>
          <w:szCs w:val="22"/>
        </w:rPr>
        <w:t>powzięły o sobie</w:t>
      </w:r>
      <w:r w:rsidR="00F77BBD" w:rsidRPr="00FC1A78">
        <w:rPr>
          <w:rFonts w:ascii="Cambria" w:eastAsiaTheme="minorHAnsi" w:hAnsi="Cambria"/>
          <w:sz w:val="22"/>
          <w:szCs w:val="22"/>
        </w:rPr>
        <w:t xml:space="preserve">, tj. informacje co do których dana Strona, której informacja dotyczy, wskazała, </w:t>
      </w:r>
      <w:r w:rsidR="00351F54" w:rsidRPr="00FC1A78">
        <w:rPr>
          <w:rFonts w:ascii="Cambria" w:eastAsiaTheme="minorHAnsi" w:hAnsi="Cambria"/>
          <w:sz w:val="22"/>
          <w:szCs w:val="22"/>
        </w:rPr>
        <w:t>iż informacja</w:t>
      </w:r>
      <w:r w:rsidR="00F77BBD" w:rsidRPr="00FC1A78">
        <w:rPr>
          <w:rFonts w:ascii="Cambria" w:eastAsiaTheme="minorHAnsi" w:hAnsi="Cambria"/>
          <w:sz w:val="22"/>
          <w:szCs w:val="22"/>
        </w:rPr>
        <w:t xml:space="preserve"> ta</w:t>
      </w:r>
      <w:r w:rsidR="00351F54" w:rsidRPr="00FC1A78">
        <w:rPr>
          <w:rFonts w:ascii="Cambria" w:eastAsiaTheme="minorHAnsi" w:hAnsi="Cambria"/>
          <w:sz w:val="22"/>
          <w:szCs w:val="22"/>
        </w:rPr>
        <w:t xml:space="preserve"> jest </w:t>
      </w:r>
      <w:r w:rsidR="00351F54" w:rsidRPr="00FC1A78">
        <w:rPr>
          <w:rFonts w:ascii="Cambria" w:eastAsiaTheme="minorHAnsi" w:hAnsi="Cambria"/>
          <w:sz w:val="22"/>
          <w:szCs w:val="22"/>
        </w:rPr>
        <w:lastRenderedPageBreak/>
        <w:t>informacją poufną,</w:t>
      </w:r>
      <w:r w:rsidRPr="00FC1A78">
        <w:rPr>
          <w:rFonts w:ascii="Cambria" w:eastAsiaTheme="minorHAnsi" w:hAnsi="Cambria"/>
          <w:sz w:val="22"/>
          <w:szCs w:val="22"/>
        </w:rPr>
        <w:t xml:space="preserve"> w związku ze świadczeniem usług. Oznacza to, iż informacje nie będą przekazywane osobom trzecim poza pracownikami (współpracownikami zatrudnionymi na podstawie umów cywilnoprawnych) Stron, i pracownikami (współpracownikami zatrudnionymi na podstawie umów cywilnoprawnych) zatrudnionymi w podmiotach zależnych, w których Strony są podmiotem dominującym i posiadają większościowe pakiety udziałów/akcji, chyba że takie ujawnienie informacji poufnych jest niezbędne dla realizacji Umowy, a wspomniane podmioty na piśmie w sposób nie budzący wątpliwości, zgodziły się na przestrzeganie warunków zachowania poufności przynajmniej w takim zakresie, jak określony w niniejszej Umowie. W takim przypadku Strony pozostają odpowiedzialne za wszelkie naruszenia dokonane przez te podmioty. </w:t>
      </w:r>
    </w:p>
    <w:p w14:paraId="12D0A741" w14:textId="77777777" w:rsidR="00CF135B" w:rsidRPr="00FC1A78" w:rsidRDefault="00FC2F7E">
      <w:pPr>
        <w:widowControl/>
        <w:numPr>
          <w:ilvl w:val="0"/>
          <w:numId w:val="19"/>
        </w:numPr>
        <w:tabs>
          <w:tab w:val="left" w:pos="426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Obowiązek, o którym mowa w ust. 1, nie dotyczy informacji, które:</w:t>
      </w:r>
    </w:p>
    <w:p w14:paraId="69AD3124" w14:textId="77777777" w:rsidR="00CF135B" w:rsidRPr="00FC1A78" w:rsidRDefault="00FC2F7E">
      <w:pPr>
        <w:widowControl/>
        <w:numPr>
          <w:ilvl w:val="2"/>
          <w:numId w:val="20"/>
        </w:numPr>
        <w:tabs>
          <w:tab w:val="left" w:pos="426"/>
        </w:tabs>
        <w:ind w:left="1134"/>
        <w:contextualSpacing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zostały legalnie opublikowane i są znane oraz podane do publicznej wiadomości bez naruszenia postanowień niniejszej Umowy i powszechnie obowiązujących przepisów prawa; </w:t>
      </w:r>
    </w:p>
    <w:p w14:paraId="34432BB0" w14:textId="77777777" w:rsidR="00CF135B" w:rsidRPr="00FC1A78" w:rsidRDefault="00FC2F7E">
      <w:pPr>
        <w:widowControl/>
        <w:numPr>
          <w:ilvl w:val="2"/>
          <w:numId w:val="20"/>
        </w:numPr>
        <w:tabs>
          <w:tab w:val="left" w:pos="426"/>
        </w:tabs>
        <w:ind w:left="1134"/>
        <w:contextualSpacing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zostały przekazane przez osobę trzecią, bez naruszenia postanowień niniejszej Umowy i powszechnie obowiązujących przepisów prawa;</w:t>
      </w:r>
    </w:p>
    <w:p w14:paraId="0FEFD136" w14:textId="77777777" w:rsidR="00CF135B" w:rsidRPr="00FC1A78" w:rsidRDefault="00FC2F7E">
      <w:pPr>
        <w:widowControl/>
        <w:numPr>
          <w:ilvl w:val="2"/>
          <w:numId w:val="20"/>
        </w:numPr>
        <w:tabs>
          <w:tab w:val="left" w:pos="426"/>
        </w:tabs>
        <w:ind w:left="1134"/>
        <w:contextualSpacing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zostaną podane przez jedną ze Stron za uprzednią pisemną zgodą drugiej Strony;</w:t>
      </w:r>
    </w:p>
    <w:p w14:paraId="7E39C906" w14:textId="77777777" w:rsidR="00CF135B" w:rsidRPr="00FC1A78" w:rsidRDefault="00FC2F7E">
      <w:pPr>
        <w:widowControl/>
        <w:numPr>
          <w:ilvl w:val="2"/>
          <w:numId w:val="20"/>
        </w:numPr>
        <w:tabs>
          <w:tab w:val="left" w:pos="426"/>
        </w:tabs>
        <w:ind w:left="1134"/>
        <w:contextualSpacing/>
        <w:jc w:val="both"/>
        <w:rPr>
          <w:rFonts w:ascii="Cambria" w:eastAsia="Arial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muszą zostać ujawnione ze względu na obowiązujące przepisy prawa, w takim przypadku Strona ujawniająca jest zobowiązana do wskazania jednoznacznej podstawy prawnej uzasadniającej ujawnienie. </w:t>
      </w:r>
    </w:p>
    <w:p w14:paraId="09E1E52B" w14:textId="77777777" w:rsidR="00CF135B" w:rsidRPr="00FC1A78" w:rsidRDefault="00FC2F7E">
      <w:pPr>
        <w:pStyle w:val="Akapitzlist"/>
        <w:widowControl/>
        <w:numPr>
          <w:ilvl w:val="0"/>
          <w:numId w:val="19"/>
        </w:numPr>
        <w:tabs>
          <w:tab w:val="left" w:pos="426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jc w:val="both"/>
        <w:rPr>
          <w:rFonts w:ascii="Cambria" w:eastAsia="Tahoma" w:hAnsi="Cambria"/>
          <w:sz w:val="22"/>
          <w:szCs w:val="22"/>
          <w:lang w:val="pl"/>
        </w:rPr>
      </w:pPr>
      <w:bookmarkStart w:id="32" w:name="_9fnf4bafrp39"/>
      <w:bookmarkEnd w:id="32"/>
      <w:r w:rsidRPr="00FC1A78">
        <w:rPr>
          <w:rFonts w:ascii="Cambria" w:eastAsiaTheme="minorHAnsi" w:hAnsi="Cambria"/>
          <w:sz w:val="22"/>
          <w:szCs w:val="22"/>
          <w:lang w:val="pl"/>
        </w:rPr>
        <w:t>W przypadku, gdy działający zgodnie z obowiązującym prawem organ administracji publicznej lub przepis obowiązującego prawa nałoży na jedną Stronę obowiązek udzielenia jakichkolwiek informacji o drugiej Stronie, wezwany do udzielenia informacji jest zwolniony z zachowania niniejszej klauzuli poufności.</w:t>
      </w:r>
    </w:p>
    <w:p w14:paraId="0F8363B0" w14:textId="77777777" w:rsidR="00CF135B" w:rsidRPr="00FC1A78" w:rsidRDefault="00CF135B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="Tahoma" w:hAnsi="Cambria"/>
          <w:b/>
          <w:sz w:val="22"/>
          <w:szCs w:val="22"/>
          <w:lang w:val="pl"/>
        </w:rPr>
      </w:pPr>
      <w:bookmarkStart w:id="33" w:name="_yk9koa4ylkld"/>
      <w:bookmarkStart w:id="34" w:name="_py816go05ts"/>
      <w:bookmarkEnd w:id="33"/>
      <w:bookmarkEnd w:id="34"/>
    </w:p>
    <w:p w14:paraId="3E941414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§ 1</w:t>
      </w:r>
      <w:r w:rsidRPr="00FC1A78">
        <w:rPr>
          <w:rFonts w:ascii="Cambria" w:eastAsiaTheme="minorHAnsi" w:hAnsi="Cambria"/>
          <w:b/>
          <w:sz w:val="22"/>
          <w:szCs w:val="22"/>
        </w:rPr>
        <w:t>2</w:t>
      </w:r>
    </w:p>
    <w:p w14:paraId="51D3257F" w14:textId="789F7AD9" w:rsidR="00CF135B" w:rsidRPr="00FC1A78" w:rsidRDefault="00922CC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K</w:t>
      </w:r>
      <w:r w:rsidR="00FC2F7E" w:rsidRPr="00FC1A78">
        <w:rPr>
          <w:rFonts w:ascii="Cambria" w:eastAsiaTheme="minorHAnsi" w:hAnsi="Cambria"/>
          <w:b/>
          <w:sz w:val="22"/>
          <w:szCs w:val="22"/>
        </w:rPr>
        <w:t>ary umowne</w:t>
      </w:r>
    </w:p>
    <w:p w14:paraId="10ADFBD7" w14:textId="77777777" w:rsidR="00CF135B" w:rsidRPr="00FC1A78" w:rsidRDefault="00FC2F7E">
      <w:pPr>
        <w:widowControl/>
        <w:numPr>
          <w:ilvl w:val="0"/>
          <w:numId w:val="21"/>
        </w:numPr>
        <w:tabs>
          <w:tab w:val="left" w:pos="426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hAnsi="Cambria"/>
          <w:sz w:val="22"/>
          <w:szCs w:val="22"/>
        </w:rPr>
      </w:pPr>
      <w:r w:rsidRPr="00FC1A78">
        <w:rPr>
          <w:rFonts w:ascii="Cambria" w:eastAsiaTheme="minorHAnsi" w:hAnsi="Cambria"/>
          <w:sz w:val="22"/>
          <w:szCs w:val="22"/>
        </w:rPr>
        <w:t>Wykonawca zapłaci Zamawiającemu kary umowne:</w:t>
      </w:r>
    </w:p>
    <w:p w14:paraId="7DA32811" w14:textId="77777777" w:rsidR="00CF135B" w:rsidRPr="00FC1A78" w:rsidRDefault="00FC2F7E">
      <w:pPr>
        <w:widowControl/>
        <w:numPr>
          <w:ilvl w:val="2"/>
          <w:numId w:val="22"/>
        </w:numPr>
        <w:tabs>
          <w:tab w:val="left" w:pos="426"/>
        </w:tabs>
        <w:ind w:left="1134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za każdy dzień kalendarzowy zwłoki w dochowaniu terminu o którym mowa w § 3 ust. 1 pkt. b)  w wysokości 0,05 % całkowitego wynagrodzenia brutto określonego w § 10 ust. 1;</w:t>
      </w:r>
    </w:p>
    <w:p w14:paraId="77450085" w14:textId="77777777" w:rsidR="00CF135B" w:rsidRPr="00FC1A78" w:rsidRDefault="00FC2F7E">
      <w:pPr>
        <w:widowControl/>
        <w:numPr>
          <w:ilvl w:val="2"/>
          <w:numId w:val="22"/>
        </w:numPr>
        <w:tabs>
          <w:tab w:val="left" w:pos="426"/>
        </w:tabs>
        <w:ind w:left="1134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za każdy dzień kalendarzowy zwłoki w dochowaniu terminu o którym mowa w § 3 ust. 1 pkt. c) w wysokości 0,05% całkowitego wynagrodzenia brutto określonego w § 10 ust. 1;</w:t>
      </w:r>
    </w:p>
    <w:p w14:paraId="2D31E155" w14:textId="77777777" w:rsidR="00CF135B" w:rsidRPr="00FC1A78" w:rsidRDefault="00FC2F7E">
      <w:pPr>
        <w:widowControl/>
        <w:numPr>
          <w:ilvl w:val="2"/>
          <w:numId w:val="22"/>
        </w:numPr>
        <w:tabs>
          <w:tab w:val="left" w:pos="426"/>
        </w:tabs>
        <w:ind w:left="1134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za każdy dzień kalendarzowy zwłoki w dochowaniu terminu o którym mowa w § 3 ust. 1 pkt. d) w wysokości 0,10% całkowitego wynagrodzenia brutto określonego w § 10 ust. 1;</w:t>
      </w:r>
    </w:p>
    <w:p w14:paraId="6D9E4CD2" w14:textId="77777777" w:rsidR="00CF135B" w:rsidRPr="00FC1A78" w:rsidRDefault="00FC2F7E">
      <w:pPr>
        <w:widowControl/>
        <w:numPr>
          <w:ilvl w:val="2"/>
          <w:numId w:val="22"/>
        </w:numPr>
        <w:tabs>
          <w:tab w:val="left" w:pos="426"/>
        </w:tabs>
        <w:ind w:left="1134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za każdy dzień kalendarzowy zwłoki w dochowaniu każdego z terminów wskazanych w harmonogramie o którym mowa w § 3 ust. 1 pkt. e) w wysokości 0,05% całkowitego wynagrodzenia brutto określonego w § 10 ust. 1;</w:t>
      </w:r>
    </w:p>
    <w:p w14:paraId="6CF61769" w14:textId="77777777" w:rsidR="00CF135B" w:rsidRPr="00FC1A78" w:rsidRDefault="00FC2F7E">
      <w:pPr>
        <w:widowControl/>
        <w:numPr>
          <w:ilvl w:val="2"/>
          <w:numId w:val="22"/>
        </w:numPr>
        <w:tabs>
          <w:tab w:val="left" w:pos="426"/>
        </w:tabs>
        <w:ind w:left="1134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za każdy rozpoczęty dzień kalendarzowy zwłoki w usuwaniu błędów krytycznych o których mowa w </w:t>
      </w:r>
      <w:r w:rsidRPr="00FC1A78">
        <w:rPr>
          <w:rFonts w:ascii="Cambria" w:eastAsiaTheme="minorHAnsi" w:hAnsi="Cambria"/>
          <w:sz w:val="22"/>
          <w:szCs w:val="22"/>
        </w:rPr>
        <w:t>pkt. 7.3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. Załącznika nr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XX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- Szczegółowym Opisie Przedmiotu Zamówienia, w wysokości 0,10% całkowitego wynagrodzenia brutto określonego w § 10 ust. 1;</w:t>
      </w:r>
    </w:p>
    <w:p w14:paraId="37ED128D" w14:textId="77777777" w:rsidR="00CF135B" w:rsidRPr="00FC1A78" w:rsidRDefault="00FC2F7E">
      <w:pPr>
        <w:widowControl/>
        <w:numPr>
          <w:ilvl w:val="2"/>
          <w:numId w:val="22"/>
        </w:numPr>
        <w:tabs>
          <w:tab w:val="left" w:pos="426"/>
        </w:tabs>
        <w:ind w:left="1134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za każdy rozpoczęty dzień roboczy zwłoki w usuwaniu usterek o których mowa w </w:t>
      </w:r>
      <w:r w:rsidRPr="00FC1A78">
        <w:rPr>
          <w:rFonts w:ascii="Cambria" w:eastAsiaTheme="minorHAnsi" w:hAnsi="Cambria"/>
          <w:sz w:val="22"/>
          <w:szCs w:val="22"/>
        </w:rPr>
        <w:t>pkt. 7.3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Załącznika nr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XX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- Szczegółowym Opisie Przedmiotu Zamówienia, w wysokości 0,05% całkowitego wynagrodzenia brutto określonego w § 10 ust. 1;</w:t>
      </w:r>
    </w:p>
    <w:p w14:paraId="1CED8B5C" w14:textId="77777777" w:rsidR="00CF135B" w:rsidRPr="00FC1A78" w:rsidRDefault="00FC2F7E">
      <w:pPr>
        <w:widowControl/>
        <w:numPr>
          <w:ilvl w:val="2"/>
          <w:numId w:val="22"/>
        </w:numPr>
        <w:tabs>
          <w:tab w:val="left" w:pos="426"/>
        </w:tabs>
        <w:ind w:left="1134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za każdy rozpoczęty dzień roboczy zwłoki w dochowaniu czasu reakcji na zgłoszenie o którym mowa w </w:t>
      </w:r>
      <w:r w:rsidRPr="00FC1A78">
        <w:rPr>
          <w:rFonts w:ascii="Cambria" w:eastAsiaTheme="minorHAnsi" w:hAnsi="Cambria"/>
          <w:sz w:val="22"/>
          <w:szCs w:val="22"/>
        </w:rPr>
        <w:t>pkt. 7.7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Załącznika nr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XX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- Szczegółowym Opisie Przedmiotu Zamówienia, w wysokości 0,05 % całkowitego wynagrodzenia brutto określonego w § 10 ust. 1;</w:t>
      </w:r>
    </w:p>
    <w:p w14:paraId="6007FD9F" w14:textId="77777777" w:rsidR="00CF135B" w:rsidRPr="00FC1A78" w:rsidRDefault="00FC2F7E">
      <w:pPr>
        <w:widowControl/>
        <w:numPr>
          <w:ilvl w:val="2"/>
          <w:numId w:val="22"/>
        </w:numPr>
        <w:tabs>
          <w:tab w:val="left" w:pos="426"/>
        </w:tabs>
        <w:ind w:left="1134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za każdy rozpoczęty dzień roboczy zwłoki w dochowaniu czasu odpowiedzi na zgłoszenie o którym mowa w </w:t>
      </w:r>
      <w:r w:rsidRPr="00FC1A78">
        <w:rPr>
          <w:rFonts w:ascii="Cambria" w:eastAsiaTheme="minorHAnsi" w:hAnsi="Cambria"/>
          <w:sz w:val="22"/>
          <w:szCs w:val="22"/>
        </w:rPr>
        <w:t>pkt. 7.7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Załącznika nr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XX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- Szczegółowym Opisie Przedmiotu Zamówienia, w wysokości 0,05 % całkowitego wynagrodzenia brutto określonego w § 10 ust. 1;</w:t>
      </w:r>
    </w:p>
    <w:p w14:paraId="2D999541" w14:textId="35001279" w:rsidR="00CF135B" w:rsidRPr="00FC1A78" w:rsidRDefault="00FC2F7E">
      <w:pPr>
        <w:widowControl/>
        <w:numPr>
          <w:ilvl w:val="2"/>
          <w:numId w:val="22"/>
        </w:numPr>
        <w:tabs>
          <w:tab w:val="left" w:pos="426"/>
        </w:tabs>
        <w:ind w:left="1134"/>
        <w:contextualSpacing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lastRenderedPageBreak/>
        <w:t xml:space="preserve">za odstąpienie </w:t>
      </w:r>
      <w:r w:rsidR="002B55D5" w:rsidRPr="00FC1A78">
        <w:rPr>
          <w:rFonts w:ascii="Cambria" w:eastAsiaTheme="minorHAnsi" w:hAnsi="Cambria"/>
          <w:sz w:val="22"/>
          <w:szCs w:val="22"/>
          <w:lang w:val="pl"/>
        </w:rPr>
        <w:t xml:space="preserve">od Umowy </w:t>
      </w:r>
      <w:r w:rsidR="00922CCE" w:rsidRPr="00FC1A78">
        <w:rPr>
          <w:rFonts w:ascii="Cambria" w:eastAsiaTheme="minorHAnsi" w:hAnsi="Cambria"/>
          <w:sz w:val="22"/>
          <w:szCs w:val="22"/>
          <w:lang w:val="pl"/>
        </w:rPr>
        <w:t xml:space="preserve">lub jej części </w:t>
      </w:r>
      <w:r w:rsidR="002B55D5" w:rsidRPr="00FC1A78">
        <w:rPr>
          <w:rFonts w:ascii="Cambria" w:eastAsiaTheme="minorHAnsi" w:hAnsi="Cambria"/>
          <w:sz w:val="22"/>
          <w:szCs w:val="22"/>
          <w:lang w:val="pl"/>
        </w:rPr>
        <w:t xml:space="preserve">przez którąkolwiek ze stron z przyczyn, za które odpowiada Wykonawca </w:t>
      </w:r>
      <w:r w:rsidRPr="00FC1A78">
        <w:rPr>
          <w:rFonts w:ascii="Cambria" w:eastAsiaTheme="minorHAnsi" w:hAnsi="Cambria"/>
          <w:sz w:val="22"/>
          <w:szCs w:val="22"/>
          <w:lang w:val="pl"/>
        </w:rPr>
        <w:t>- w wysokości 30 % całkowitego wynagrodzenia brutto określonego w § 10 ust. 1;</w:t>
      </w:r>
    </w:p>
    <w:p w14:paraId="0B856E3F" w14:textId="77777777" w:rsidR="00F77BBD" w:rsidRPr="00FC1A78" w:rsidRDefault="00FC2F7E" w:rsidP="00F77BBD">
      <w:pPr>
        <w:widowControl/>
        <w:numPr>
          <w:ilvl w:val="0"/>
          <w:numId w:val="21"/>
        </w:numPr>
        <w:tabs>
          <w:tab w:val="clear" w:pos="720"/>
          <w:tab w:val="left" w:pos="426"/>
        </w:tabs>
        <w:contextualSpacing/>
        <w:jc w:val="both"/>
        <w:rPr>
          <w:rFonts w:ascii="Cambria" w:eastAsiaTheme="minorHAnsi" w:hAnsi="Cambria"/>
          <w:sz w:val="22"/>
          <w:szCs w:val="22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w przypadku ujawnienia jakiejkolwiek informacji </w:t>
      </w:r>
      <w:r w:rsidR="00F77BBD" w:rsidRPr="00FC1A78">
        <w:rPr>
          <w:rFonts w:ascii="Cambria" w:eastAsiaTheme="minorHAnsi" w:hAnsi="Cambria"/>
          <w:sz w:val="22"/>
          <w:szCs w:val="22"/>
          <w:lang w:val="pl"/>
        </w:rPr>
        <w:t xml:space="preserve">poufnej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o której mowa w § 11, w okresie obowiązywania Umowy lub po wygaśnięciu lub rozwiązaniu Umowy – w wysokości 10 % całkowitego wynagrodzenia brutto określonego w § 10 ust. 1 za każdy stwierdzony przypadek ujawnienia informacji. </w:t>
      </w:r>
    </w:p>
    <w:p w14:paraId="258E0BC2" w14:textId="7B0F0D7D" w:rsidR="00CF135B" w:rsidRPr="00FC1A78" w:rsidRDefault="00FC2F7E" w:rsidP="00F77BBD">
      <w:pPr>
        <w:widowControl/>
        <w:numPr>
          <w:ilvl w:val="0"/>
          <w:numId w:val="21"/>
        </w:numPr>
        <w:tabs>
          <w:tab w:val="clear" w:pos="720"/>
          <w:tab w:val="left" w:pos="426"/>
        </w:tabs>
        <w:contextualSpacing/>
        <w:jc w:val="both"/>
        <w:rPr>
          <w:rFonts w:ascii="Cambria" w:eastAsiaTheme="minorHAnsi" w:hAnsi="Cambria"/>
          <w:sz w:val="22"/>
          <w:szCs w:val="22"/>
        </w:rPr>
      </w:pPr>
      <w:r w:rsidRPr="00FC1A78">
        <w:rPr>
          <w:rFonts w:ascii="Cambria" w:eastAsiaTheme="minorHAnsi" w:hAnsi="Cambria"/>
          <w:sz w:val="22"/>
          <w:szCs w:val="22"/>
        </w:rPr>
        <w:t>Kary umowne, o których mowa w niniejszym paragrafie, będą podlegały zapłacie przez Wykonawcę na podstawie wystawionych przez Zamawiającego not księgowych w terminach w nich wskazanych.</w:t>
      </w:r>
    </w:p>
    <w:p w14:paraId="5565D908" w14:textId="77777777" w:rsidR="00CF135B" w:rsidRPr="00FC1A78" w:rsidRDefault="00FC2F7E">
      <w:pPr>
        <w:widowControl/>
        <w:numPr>
          <w:ilvl w:val="0"/>
          <w:numId w:val="21"/>
        </w:numPr>
        <w:tabs>
          <w:tab w:val="left" w:pos="426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Theme="minorHAnsi" w:hAnsi="Cambria"/>
          <w:sz w:val="22"/>
          <w:szCs w:val="22"/>
        </w:rPr>
      </w:pPr>
      <w:r w:rsidRPr="00FC1A78">
        <w:rPr>
          <w:rFonts w:ascii="Cambria" w:eastAsiaTheme="minorHAnsi" w:hAnsi="Cambria"/>
          <w:sz w:val="22"/>
          <w:szCs w:val="22"/>
        </w:rPr>
        <w:t>Wykonawca wyraża zgodę na potrącenie kar umownych z przysługującego mu wynagrodzenia.</w:t>
      </w:r>
    </w:p>
    <w:p w14:paraId="3F43F3A7" w14:textId="77777777" w:rsidR="00CF135B" w:rsidRPr="00FC1A78" w:rsidRDefault="00FC2F7E">
      <w:pPr>
        <w:widowControl/>
        <w:numPr>
          <w:ilvl w:val="0"/>
          <w:numId w:val="21"/>
        </w:numPr>
        <w:tabs>
          <w:tab w:val="left" w:pos="426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Theme="minorHAnsi" w:hAnsi="Cambria"/>
          <w:sz w:val="22"/>
          <w:szCs w:val="22"/>
        </w:rPr>
      </w:pPr>
      <w:r w:rsidRPr="00FC1A78">
        <w:rPr>
          <w:rFonts w:ascii="Cambria" w:eastAsiaTheme="minorHAnsi" w:hAnsi="Cambria"/>
          <w:sz w:val="22"/>
          <w:szCs w:val="22"/>
        </w:rPr>
        <w:t>Zapłata kar umownych nie wyłącza prawa do dochodzenia odszkodowania ponad zastrzeżone kary umowne na zasadach ogólnych Kodeksu cywilnego.</w:t>
      </w:r>
    </w:p>
    <w:p w14:paraId="2CE72F27" w14:textId="1B6DCE01" w:rsidR="00CF135B" w:rsidRPr="00FC1A78" w:rsidRDefault="00FC2F7E">
      <w:pPr>
        <w:widowControl/>
        <w:numPr>
          <w:ilvl w:val="0"/>
          <w:numId w:val="21"/>
        </w:numPr>
        <w:tabs>
          <w:tab w:val="left" w:pos="426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Theme="minorHAnsi" w:hAnsi="Cambria"/>
          <w:sz w:val="22"/>
          <w:szCs w:val="22"/>
        </w:rPr>
      </w:pPr>
      <w:r w:rsidRPr="00FC1A78">
        <w:rPr>
          <w:rFonts w:ascii="Cambria" w:eastAsiaTheme="minorHAnsi" w:hAnsi="Cambria"/>
          <w:sz w:val="22"/>
          <w:szCs w:val="22"/>
        </w:rPr>
        <w:t>Łączna maksymalna wysokość kar umownych</w:t>
      </w:r>
      <w:r w:rsidR="002B55D5" w:rsidRPr="00FC1A78">
        <w:rPr>
          <w:rFonts w:ascii="Cambria" w:eastAsiaTheme="minorHAnsi" w:hAnsi="Cambria"/>
          <w:sz w:val="22"/>
          <w:szCs w:val="22"/>
        </w:rPr>
        <w:t>, których może dochodzić Zamawiający na podstawie niniejszej Umowy</w:t>
      </w:r>
      <w:r w:rsidRPr="00FC1A78">
        <w:rPr>
          <w:rFonts w:ascii="Cambria" w:eastAsiaTheme="minorHAnsi" w:hAnsi="Cambria"/>
          <w:sz w:val="22"/>
          <w:szCs w:val="22"/>
        </w:rPr>
        <w:t xml:space="preserve"> nie może przekroczyć 60% wartości całkowitego wynagrodzenia</w:t>
      </w:r>
      <w:r w:rsidR="002B55D5" w:rsidRPr="00FC1A78">
        <w:rPr>
          <w:rFonts w:ascii="Cambria" w:eastAsiaTheme="minorHAnsi" w:hAnsi="Cambria"/>
          <w:sz w:val="22"/>
          <w:szCs w:val="22"/>
        </w:rPr>
        <w:t xml:space="preserve"> Wykonawcy brutto</w:t>
      </w:r>
      <w:r w:rsidRPr="00FC1A78">
        <w:rPr>
          <w:rFonts w:ascii="Cambria" w:eastAsiaTheme="minorHAnsi" w:hAnsi="Cambria"/>
          <w:sz w:val="22"/>
          <w:szCs w:val="22"/>
        </w:rPr>
        <w:t>, o którym mowa w § 10 ust. 1 Umowy.</w:t>
      </w:r>
    </w:p>
    <w:p w14:paraId="3C08AAB5" w14:textId="27A4AB60" w:rsidR="00CF135B" w:rsidRPr="00FC1A78" w:rsidRDefault="00FC2F7E">
      <w:pPr>
        <w:widowControl/>
        <w:numPr>
          <w:ilvl w:val="0"/>
          <w:numId w:val="21"/>
        </w:numPr>
        <w:tabs>
          <w:tab w:val="left" w:pos="426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contextualSpacing/>
        <w:jc w:val="both"/>
        <w:rPr>
          <w:rFonts w:ascii="Cambria" w:eastAsia="Arial" w:hAnsi="Cambria"/>
          <w:sz w:val="22"/>
          <w:szCs w:val="22"/>
          <w:lang w:val="sq-AL"/>
        </w:rPr>
      </w:pPr>
      <w:r w:rsidRPr="00FC1A78">
        <w:rPr>
          <w:rFonts w:ascii="Cambria" w:eastAsiaTheme="minorHAnsi" w:hAnsi="Cambria"/>
          <w:sz w:val="22"/>
          <w:szCs w:val="22"/>
        </w:rPr>
        <w:t xml:space="preserve">W przypadku podniesienia przez osoby trzecie przeciwko Zamawiającemu roszczeń związanych z Systemem wykorzystanym do wykonania przedmiotu </w:t>
      </w:r>
      <w:r w:rsidR="002B55D5" w:rsidRPr="00FC1A78">
        <w:rPr>
          <w:rFonts w:ascii="Cambria" w:eastAsiaTheme="minorHAnsi" w:hAnsi="Cambria"/>
          <w:sz w:val="22"/>
          <w:szCs w:val="22"/>
        </w:rPr>
        <w:t>U</w:t>
      </w:r>
      <w:r w:rsidRPr="00FC1A78">
        <w:rPr>
          <w:rFonts w:ascii="Cambria" w:eastAsiaTheme="minorHAnsi" w:hAnsi="Cambria"/>
          <w:sz w:val="22"/>
          <w:szCs w:val="22"/>
        </w:rPr>
        <w:t xml:space="preserve">mowy, Wykonawca zobowiązuje się podjąć wszelkie niezbędne czynności prawne i faktyczne w celu zwolnienia Zamawiającego od odpowiedzialności w stosunku do takich osób trzecich. Wykonawca zwróci także Zamawiającemu wszelkie koszty i straty poniesione w wyniku lub w związku z roszczeniami osób trzecich, o których mowa w zdaniu poprzedzającym. </w:t>
      </w:r>
    </w:p>
    <w:p w14:paraId="3389BCCB" w14:textId="77777777" w:rsidR="00CF135B" w:rsidRPr="00FC1A78" w:rsidRDefault="00CF135B">
      <w:pPr>
        <w:widowControl/>
        <w:tabs>
          <w:tab w:val="left" w:pos="426"/>
          <w:tab w:val="left" w:pos="709"/>
        </w:tabs>
        <w:ind w:right="1"/>
        <w:contextualSpacing/>
        <w:jc w:val="both"/>
        <w:rPr>
          <w:rFonts w:ascii="Cambria" w:eastAsia="Arial" w:hAnsi="Cambria"/>
          <w:sz w:val="22"/>
          <w:szCs w:val="22"/>
          <w:lang w:val="sq-AL"/>
        </w:rPr>
      </w:pPr>
    </w:p>
    <w:p w14:paraId="7705F580" w14:textId="3BC1216E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</w:rPr>
      </w:pPr>
      <w:bookmarkStart w:id="35" w:name="_iuv3eg8m18v9"/>
      <w:bookmarkEnd w:id="35"/>
      <w:r w:rsidRPr="00FC1A78">
        <w:rPr>
          <w:rFonts w:ascii="Cambria" w:eastAsiaTheme="minorHAnsi" w:hAnsi="Cambria"/>
          <w:b/>
          <w:sz w:val="22"/>
          <w:szCs w:val="22"/>
          <w:lang w:val="pl"/>
        </w:rPr>
        <w:t>§ 1</w:t>
      </w:r>
      <w:r w:rsidR="00E314CC" w:rsidRPr="00FC1A78">
        <w:rPr>
          <w:rFonts w:ascii="Cambria" w:eastAsiaTheme="minorHAnsi" w:hAnsi="Cambria"/>
          <w:b/>
          <w:sz w:val="22"/>
          <w:szCs w:val="22"/>
        </w:rPr>
        <w:t>3</w:t>
      </w:r>
    </w:p>
    <w:p w14:paraId="3AA81447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Odstąpienie od Umowy</w:t>
      </w:r>
    </w:p>
    <w:p w14:paraId="54E97D97" w14:textId="0D2459EC" w:rsidR="001C1CDC" w:rsidRPr="00FC1A78" w:rsidRDefault="001C1CDC" w:rsidP="001C1CDC">
      <w:pPr>
        <w:pStyle w:val="Tekstpodstawowy3"/>
        <w:numPr>
          <w:ilvl w:val="0"/>
          <w:numId w:val="25"/>
        </w:numPr>
        <w:jc w:val="both"/>
        <w:rPr>
          <w:rFonts w:ascii="Cambria" w:hAnsi="Cambria"/>
          <w:b w:val="0"/>
          <w:bCs/>
          <w:szCs w:val="24"/>
        </w:rPr>
      </w:pPr>
      <w:r w:rsidRPr="00FC1A78">
        <w:rPr>
          <w:rFonts w:ascii="Cambria" w:hAnsi="Cambria"/>
          <w:b w:val="0"/>
          <w:bCs/>
          <w:szCs w:val="24"/>
        </w:rPr>
        <w:t>Zamawiający w terminie od daty zawarcia niniejszej umowy do upływu 3 (trzech) miesięcy liczonych od terminu wykonania przedmiotu umowy określonego w § 3 ust. 1 niniejszej umowy, jest uprawniony do odstąpienia od niniejszej umowy w całości lub części w przypadku naruszenia któregokolwiek z jej postanowień przez Wykonawcę, o ile Wykonawca nie usunie skutku takiego naruszenia w terminie 5 dni od wezwania go przez Zamawiającego do prawidłowego wykonania umowy.</w:t>
      </w:r>
    </w:p>
    <w:p w14:paraId="5D4D55A5" w14:textId="64A03ADD" w:rsidR="00CF135B" w:rsidRPr="00FC1A78" w:rsidRDefault="00FC2F7E">
      <w:pPr>
        <w:pStyle w:val="Akapitzlist"/>
        <w:widowControl/>
        <w:numPr>
          <w:ilvl w:val="0"/>
          <w:numId w:val="25"/>
        </w:numPr>
        <w:tabs>
          <w:tab w:val="left" w:pos="426"/>
          <w:tab w:val="left" w:pos="709"/>
        </w:tabs>
        <w:ind w:right="1"/>
        <w:jc w:val="both"/>
        <w:rPr>
          <w:rFonts w:ascii="Cambria" w:eastAsia="Arial" w:hAnsi="Cambria"/>
          <w:sz w:val="22"/>
          <w:szCs w:val="22"/>
          <w:lang w:val="sq-AL"/>
        </w:rPr>
      </w:pPr>
      <w:r w:rsidRPr="00FC1A78">
        <w:rPr>
          <w:rFonts w:ascii="Cambria" w:eastAsiaTheme="minorHAnsi" w:hAnsi="Cambria"/>
          <w:sz w:val="22"/>
          <w:szCs w:val="22"/>
          <w:lang w:val="sq-AL"/>
        </w:rPr>
        <w:t xml:space="preserve">Zamawiający może odstąpić od Umowy w razie zaistnienia istotnej zmiany okoliczności powodującej, że wykonanie Umowy nie leży w interesie publicznym, czego nie można było przewidzieć w chwili zawarcia Umowy lub dalsze wykonanie Umowy może zagrozić  podstawowemu interesowi bezpieczeństwa państwa lub bezpieczeństwu publicznemu. W tym przypadku Wykonawca może żądać wyłącznie wynagrodzenia należnego z tytułu należytego wykonania części Umowy. </w:t>
      </w:r>
    </w:p>
    <w:p w14:paraId="51D0DAAB" w14:textId="77777777" w:rsidR="00CF135B" w:rsidRPr="00FC1A78" w:rsidRDefault="00FC2F7E">
      <w:pPr>
        <w:pStyle w:val="Akapitzlist"/>
        <w:widowControl/>
        <w:numPr>
          <w:ilvl w:val="0"/>
          <w:numId w:val="25"/>
        </w:numPr>
        <w:tabs>
          <w:tab w:val="left" w:pos="426"/>
          <w:tab w:val="left" w:pos="709"/>
        </w:tabs>
        <w:ind w:right="1"/>
        <w:jc w:val="both"/>
        <w:rPr>
          <w:rFonts w:ascii="Cambria" w:eastAsia="Arial" w:hAnsi="Cambria"/>
          <w:sz w:val="22"/>
          <w:szCs w:val="22"/>
          <w:lang w:val="sq-AL"/>
        </w:rPr>
      </w:pPr>
      <w:r w:rsidRPr="00FC1A78">
        <w:rPr>
          <w:rFonts w:ascii="Cambria" w:eastAsiaTheme="minorHAnsi" w:hAnsi="Cambria"/>
          <w:sz w:val="22"/>
          <w:szCs w:val="22"/>
          <w:lang w:val="sq-AL"/>
        </w:rPr>
        <w:t>Prawo odstąpienia od Umowy przez Zamawiającego, w zakresie określonym w powyższych zapisach Umowy nie uchybia prawu odstąpienia przysługującemu w innych przypadkach określonych w przepisach Kodeksu cywilnego.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</w:p>
    <w:p w14:paraId="5461C56F" w14:textId="77777777" w:rsidR="00CF135B" w:rsidRPr="00FC1A78" w:rsidRDefault="00FC2F7E">
      <w:pPr>
        <w:pStyle w:val="Akapitzlist"/>
        <w:widowControl/>
        <w:numPr>
          <w:ilvl w:val="0"/>
          <w:numId w:val="25"/>
        </w:numPr>
        <w:tabs>
          <w:tab w:val="left" w:pos="426"/>
          <w:tab w:val="left" w:pos="709"/>
        </w:tabs>
        <w:ind w:right="1"/>
        <w:jc w:val="both"/>
        <w:rPr>
          <w:rFonts w:ascii="Cambria" w:eastAsia="Arial" w:hAnsi="Cambria"/>
          <w:sz w:val="22"/>
          <w:szCs w:val="22"/>
          <w:lang w:val="sq-AL"/>
        </w:rPr>
      </w:pPr>
      <w:r w:rsidRPr="00FC1A78">
        <w:rPr>
          <w:rFonts w:ascii="Cambria" w:eastAsiaTheme="minorHAnsi" w:hAnsi="Cambria"/>
          <w:sz w:val="22"/>
          <w:szCs w:val="22"/>
          <w:lang w:val="sq-AL"/>
        </w:rPr>
        <w:t>Oświadczenie o odstąpieniu od Umowy wraz z uzasadnieniem musi zostać złożone w formie pisemnej pod rygorem nieważności.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</w:p>
    <w:p w14:paraId="45E02211" w14:textId="77777777" w:rsidR="00CF135B" w:rsidRPr="00FC1A78" w:rsidRDefault="00FC2F7E">
      <w:pPr>
        <w:widowControl/>
        <w:numPr>
          <w:ilvl w:val="0"/>
          <w:numId w:val="25"/>
        </w:numPr>
        <w:tabs>
          <w:tab w:val="left" w:pos="426"/>
          <w:tab w:val="left" w:pos="709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right="1"/>
        <w:contextualSpacing/>
        <w:jc w:val="both"/>
        <w:rPr>
          <w:rFonts w:ascii="Cambria" w:eastAsia="Arial" w:hAnsi="Cambria"/>
          <w:sz w:val="22"/>
          <w:szCs w:val="22"/>
          <w:lang w:val="sq-AL"/>
        </w:rPr>
      </w:pPr>
      <w:r w:rsidRPr="00FC1A78">
        <w:rPr>
          <w:rFonts w:ascii="Cambria" w:eastAsiaTheme="minorHAnsi" w:hAnsi="Cambria"/>
          <w:sz w:val="22"/>
          <w:szCs w:val="22"/>
          <w:lang w:val="sq-AL"/>
        </w:rPr>
        <w:t>Wykonawcy nie przysługuje odszkodowanie z tytułu odstąpienia przez Zamawiającego od Umowy z powodu okoliczności, za które Zamawiający nie ponosi odpowiedzialności.</w:t>
      </w:r>
    </w:p>
    <w:p w14:paraId="4287D1D9" w14:textId="0E9561CD" w:rsidR="00CF135B" w:rsidRPr="00FC1A78" w:rsidRDefault="00CF135B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="Tahoma" w:hAnsi="Cambria"/>
          <w:b/>
          <w:sz w:val="22"/>
          <w:szCs w:val="22"/>
          <w:lang w:val="sq-AL"/>
        </w:rPr>
      </w:pPr>
    </w:p>
    <w:p w14:paraId="560F735A" w14:textId="1F079E64" w:rsidR="00EF73D0" w:rsidRPr="00FC1A78" w:rsidRDefault="00EF73D0" w:rsidP="00EF73D0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="Tahoma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§ 1</w:t>
      </w:r>
      <w:r w:rsidRPr="00FC1A78">
        <w:rPr>
          <w:rFonts w:ascii="Cambria" w:eastAsiaTheme="minorHAnsi" w:hAnsi="Cambria"/>
          <w:b/>
          <w:sz w:val="22"/>
          <w:szCs w:val="22"/>
        </w:rPr>
        <w:t>4</w:t>
      </w:r>
    </w:p>
    <w:p w14:paraId="1325A0F5" w14:textId="41A2AD03" w:rsidR="00EF73D0" w:rsidRPr="00FC1A78" w:rsidRDefault="00EF73D0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="Tahoma" w:hAnsi="Cambria"/>
          <w:b/>
          <w:sz w:val="22"/>
          <w:szCs w:val="22"/>
          <w:lang w:val="sq-AL"/>
        </w:rPr>
      </w:pPr>
      <w:r w:rsidRPr="00FC1A78">
        <w:rPr>
          <w:rFonts w:ascii="Cambria" w:eastAsia="Tahoma" w:hAnsi="Cambria"/>
          <w:b/>
          <w:sz w:val="22"/>
          <w:szCs w:val="22"/>
          <w:lang w:val="sq-AL"/>
        </w:rPr>
        <w:t>Waloryzacja wynagrodzenia</w:t>
      </w:r>
    </w:p>
    <w:p w14:paraId="22359215" w14:textId="3929F012" w:rsidR="00EF73D0" w:rsidRPr="00FC1A78" w:rsidRDefault="00EF73D0" w:rsidP="00EF73D0">
      <w:pPr>
        <w:widowControl/>
        <w:numPr>
          <w:ilvl w:val="0"/>
          <w:numId w:val="44"/>
        </w:numPr>
        <w:tabs>
          <w:tab w:val="clear" w:pos="360"/>
        </w:tabs>
        <w:suppressAutoHyphens/>
        <w:autoSpaceDE w:val="0"/>
        <w:ind w:left="567" w:hanging="567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 xml:space="preserve">Z uwagi na fakt, że umowa zostaje zawarta na okres powyżej 6 miesięcy, zastosowanie znajdują postanowienia niniejszego paragrafu o zasadach wprowadzania odpowiednich zmian wysokości wynagrodzenia należnego Wykonawcy  w przypadku zmiany ceny materiałów lub kosztów związanych z realizacją przedmiotu niniejszej umowy (w rozumieniu art. 439 ust. 4 </w:t>
      </w:r>
      <w:proofErr w:type="spellStart"/>
      <w:r w:rsidRPr="00FC1A78">
        <w:rPr>
          <w:rFonts w:ascii="Cambria" w:hAnsi="Cambria" w:cs="Arial"/>
        </w:rPr>
        <w:t>p.z.p</w:t>
      </w:r>
      <w:proofErr w:type="spellEnd"/>
      <w:r w:rsidRPr="00FC1A78">
        <w:rPr>
          <w:rFonts w:ascii="Cambria" w:hAnsi="Cambria" w:cs="Arial"/>
        </w:rPr>
        <w:t>.), na zasadach opisanych w ust. 2 poniżej.</w:t>
      </w:r>
    </w:p>
    <w:p w14:paraId="7C31EFC4" w14:textId="77777777" w:rsidR="00EF73D0" w:rsidRPr="00FC1A78" w:rsidRDefault="00EF73D0" w:rsidP="00EF73D0">
      <w:pPr>
        <w:widowControl/>
        <w:numPr>
          <w:ilvl w:val="0"/>
          <w:numId w:val="44"/>
        </w:numPr>
        <w:tabs>
          <w:tab w:val="clear" w:pos="360"/>
        </w:tabs>
        <w:suppressAutoHyphens/>
        <w:autoSpaceDE w:val="0"/>
        <w:ind w:left="567" w:hanging="567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lastRenderedPageBreak/>
        <w:t>W przypadku zmiany, o której mowa w ust. 1, po złożeniu stosownego wniosku przez którąkolwiek ze Stron, wynagrodzenie Wykonawcy ulegnie zmianie na następujących zasadach:</w:t>
      </w:r>
    </w:p>
    <w:p w14:paraId="22C81EA0" w14:textId="77777777" w:rsidR="00EF73D0" w:rsidRPr="00FC1A78" w:rsidRDefault="00EF73D0" w:rsidP="00EF73D0">
      <w:pPr>
        <w:autoSpaceDE w:val="0"/>
        <w:ind w:left="709" w:hanging="349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a)</w:t>
      </w:r>
      <w:r w:rsidRPr="00FC1A78">
        <w:rPr>
          <w:rFonts w:ascii="Cambria" w:hAnsi="Cambria" w:cs="Arial"/>
        </w:rPr>
        <w:tab/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FC1A78">
        <w:rPr>
          <w:rFonts w:ascii="Cambria" w:hAnsi="Cambria" w:cs="Arial"/>
        </w:rPr>
        <w:t>p.z.p</w:t>
      </w:r>
      <w:proofErr w:type="spellEnd"/>
      <w:r w:rsidRPr="00FC1A78">
        <w:rPr>
          <w:rFonts w:ascii="Cambria" w:hAnsi="Cambria" w:cs="Arial"/>
        </w:rPr>
        <w:t>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724BB3AB" w14:textId="426AEBC2" w:rsidR="00EF73D0" w:rsidRPr="00FC1A78" w:rsidRDefault="00EF73D0" w:rsidP="00EF73D0">
      <w:pPr>
        <w:autoSpaceDE w:val="0"/>
        <w:ind w:left="709" w:hanging="349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b)</w:t>
      </w:r>
      <w:r w:rsidRPr="00FC1A78">
        <w:rPr>
          <w:rFonts w:ascii="Cambria" w:hAnsi="Cambria" w:cs="Arial"/>
        </w:rPr>
        <w:tab/>
        <w:t>zmiana wynagrodzenia nastąpi o ½ wartości kwartalnego wskaźnika cen towarów i usług konsumpcyjnych ogółem za poprzedni kwartał, ogłaszanego w Dzienniku Urzędowym RP „ Monitor Polski” (dalej Wskaźnik) zgodnie z przepisami ustawy z dnia 17 grudnia 1998 roku o emeryturach i rentach Funduszu Ubezpieczeń Społecznych (tj. Dz.U. z 202</w:t>
      </w:r>
      <w:r w:rsidR="00C654FD" w:rsidRPr="00FC1A78">
        <w:rPr>
          <w:rFonts w:ascii="Cambria" w:hAnsi="Cambria" w:cs="Arial"/>
        </w:rPr>
        <w:t>4</w:t>
      </w:r>
      <w:r w:rsidRPr="00FC1A78">
        <w:rPr>
          <w:rFonts w:ascii="Cambria" w:hAnsi="Cambria" w:cs="Arial"/>
        </w:rPr>
        <w:t xml:space="preserve"> r, poz. 1</w:t>
      </w:r>
      <w:r w:rsidR="00C654FD" w:rsidRPr="00FC1A78">
        <w:rPr>
          <w:rFonts w:ascii="Cambria" w:hAnsi="Cambria" w:cs="Arial"/>
        </w:rPr>
        <w:t>631</w:t>
      </w:r>
      <w:r w:rsidRPr="00FC1A78">
        <w:rPr>
          <w:rFonts w:ascii="Cambria" w:hAnsi="Cambria" w:cs="Arial"/>
        </w:rPr>
        <w:t xml:space="preserve"> z </w:t>
      </w:r>
      <w:proofErr w:type="spellStart"/>
      <w:r w:rsidRPr="00FC1A78">
        <w:rPr>
          <w:rFonts w:ascii="Cambria" w:hAnsi="Cambria" w:cs="Arial"/>
        </w:rPr>
        <w:t>późn</w:t>
      </w:r>
      <w:proofErr w:type="spellEnd"/>
      <w:r w:rsidRPr="00FC1A78">
        <w:rPr>
          <w:rFonts w:ascii="Cambria" w:hAnsi="Cambria" w:cs="Arial"/>
        </w:rPr>
        <w:t xml:space="preserve">. zm.), jednak nie więcej jak o 5 (pięć) procent w całym okresie trwania Umowy względem łącznego  wynagrodzenia brutto wskazanego w § </w:t>
      </w:r>
      <w:r w:rsidR="00C654FD" w:rsidRPr="00FC1A78">
        <w:rPr>
          <w:rFonts w:ascii="Cambria" w:hAnsi="Cambria" w:cs="Arial"/>
        </w:rPr>
        <w:t>10</w:t>
      </w:r>
      <w:r w:rsidRPr="00FC1A78">
        <w:rPr>
          <w:rFonts w:ascii="Cambria" w:hAnsi="Cambria" w:cs="Arial"/>
        </w:rPr>
        <w:t xml:space="preserve"> ust. </w:t>
      </w:r>
      <w:r w:rsidR="00C654FD" w:rsidRPr="00FC1A78">
        <w:rPr>
          <w:rFonts w:ascii="Cambria" w:hAnsi="Cambria" w:cs="Arial"/>
        </w:rPr>
        <w:t>1</w:t>
      </w:r>
      <w:r w:rsidRPr="00FC1A78">
        <w:rPr>
          <w:rFonts w:ascii="Cambria" w:hAnsi="Cambria" w:cs="Arial"/>
        </w:rPr>
        <w:t xml:space="preserve">, </w:t>
      </w:r>
    </w:p>
    <w:p w14:paraId="5D389544" w14:textId="77777777" w:rsidR="00EF73D0" w:rsidRPr="00FC1A78" w:rsidRDefault="00EF73D0" w:rsidP="00EF73D0">
      <w:pPr>
        <w:autoSpaceDE w:val="0"/>
        <w:ind w:left="709" w:hanging="349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c)</w:t>
      </w:r>
      <w:r w:rsidRPr="00FC1A78">
        <w:rPr>
          <w:rFonts w:ascii="Cambria" w:hAnsi="Cambria" w:cs="Arial"/>
        </w:rPr>
        <w:tab/>
        <w:t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Umowy lub przepisów prawa,</w:t>
      </w:r>
    </w:p>
    <w:p w14:paraId="5EC32C24" w14:textId="2734085A" w:rsidR="00EF73D0" w:rsidRPr="00FC1A78" w:rsidRDefault="00EF73D0" w:rsidP="00EF73D0">
      <w:pPr>
        <w:autoSpaceDE w:val="0"/>
        <w:ind w:left="709" w:hanging="349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d)</w:t>
      </w:r>
      <w:r w:rsidRPr="00FC1A78">
        <w:rPr>
          <w:rFonts w:ascii="Cambria" w:hAnsi="Cambria" w:cs="Arial"/>
        </w:rPr>
        <w:tab/>
        <w:t xml:space="preserve">pierwsza waloryzacja </w:t>
      </w:r>
      <w:r w:rsidR="00C654FD" w:rsidRPr="00FC1A78">
        <w:rPr>
          <w:rFonts w:ascii="Cambria" w:hAnsi="Cambria" w:cs="Arial"/>
        </w:rPr>
        <w:t xml:space="preserve">może </w:t>
      </w:r>
      <w:r w:rsidRPr="00FC1A78">
        <w:rPr>
          <w:rFonts w:ascii="Cambria" w:hAnsi="Cambria" w:cs="Arial"/>
        </w:rPr>
        <w:t>nastąpi</w:t>
      </w:r>
      <w:r w:rsidR="00C654FD" w:rsidRPr="00FC1A78">
        <w:rPr>
          <w:rFonts w:ascii="Cambria" w:hAnsi="Cambria" w:cs="Arial"/>
        </w:rPr>
        <w:t>ć</w:t>
      </w:r>
      <w:r w:rsidRPr="00FC1A78">
        <w:rPr>
          <w:rFonts w:ascii="Cambria" w:hAnsi="Cambria" w:cs="Arial"/>
        </w:rPr>
        <w:t xml:space="preserve"> po 6 miesiącach od dnia podpisania Umowy i będzie uwzględniać ostatni ogłoszony przez Prezesa Głównego Urzędu Statystycznego Wskaźnik, z zastrzeżeniem art. 439 ust. 3 </w:t>
      </w:r>
      <w:proofErr w:type="spellStart"/>
      <w:r w:rsidRPr="00FC1A78">
        <w:rPr>
          <w:rFonts w:ascii="Cambria" w:hAnsi="Cambria" w:cs="Arial"/>
        </w:rPr>
        <w:t>p.z.p</w:t>
      </w:r>
      <w:proofErr w:type="spellEnd"/>
      <w:r w:rsidRPr="00FC1A78">
        <w:rPr>
          <w:rFonts w:ascii="Cambria" w:hAnsi="Cambria" w:cs="Arial"/>
        </w:rPr>
        <w:t>.</w:t>
      </w:r>
    </w:p>
    <w:p w14:paraId="00814423" w14:textId="77777777" w:rsidR="00EF73D0" w:rsidRPr="00FC1A78" w:rsidRDefault="00EF73D0" w:rsidP="00EF73D0">
      <w:pPr>
        <w:autoSpaceDE w:val="0"/>
        <w:ind w:left="709" w:hanging="349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e)</w:t>
      </w:r>
      <w:r w:rsidRPr="00FC1A78">
        <w:rPr>
          <w:rFonts w:ascii="Cambria" w:hAnsi="Cambria" w:cs="Arial"/>
        </w:rPr>
        <w:tab/>
        <w:t xml:space="preserve">każda kolejna waloryzacja może następować po upływie 6 miesięcy od poprzedniej z zachowaniem procedury opisanej w nin. ustępie, </w:t>
      </w:r>
    </w:p>
    <w:p w14:paraId="7A1FAB22" w14:textId="77777777" w:rsidR="00EF73D0" w:rsidRPr="00FC1A78" w:rsidRDefault="00EF73D0" w:rsidP="00EF73D0">
      <w:pPr>
        <w:autoSpaceDE w:val="0"/>
        <w:ind w:left="709" w:hanging="349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f)</w:t>
      </w:r>
      <w:r w:rsidRPr="00FC1A78">
        <w:rPr>
          <w:rFonts w:ascii="Cambria" w:hAnsi="Cambria" w:cs="Arial"/>
        </w:rPr>
        <w:tab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2BF52EF1" w14:textId="77777777" w:rsidR="00EF73D0" w:rsidRPr="00FC1A78" w:rsidRDefault="00EF73D0" w:rsidP="00EF73D0">
      <w:pPr>
        <w:autoSpaceDE w:val="0"/>
        <w:ind w:left="709" w:hanging="349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g)</w:t>
      </w:r>
      <w:r w:rsidRPr="00FC1A78">
        <w:rPr>
          <w:rFonts w:ascii="Cambria" w:hAnsi="Cambria" w:cs="Arial"/>
        </w:rPr>
        <w:tab/>
        <w:t>waloryzacja wynagrodzenia zgodnie z niniejszym ustępem stanowi zmianę Umowy,</w:t>
      </w:r>
    </w:p>
    <w:p w14:paraId="78168EAB" w14:textId="77777777" w:rsidR="00EF73D0" w:rsidRPr="00FC1A78" w:rsidRDefault="00EF73D0" w:rsidP="00EF73D0">
      <w:pPr>
        <w:autoSpaceDE w:val="0"/>
        <w:ind w:left="709" w:hanging="349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h)</w:t>
      </w:r>
      <w:r w:rsidRPr="00FC1A78">
        <w:rPr>
          <w:rFonts w:ascii="Cambria" w:hAnsi="Cambria" w:cs="Arial"/>
        </w:rPr>
        <w:tab/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146C1C07" w14:textId="77777777" w:rsidR="00EF73D0" w:rsidRPr="00FC1A78" w:rsidRDefault="00EF73D0" w:rsidP="00EF73D0">
      <w:pPr>
        <w:autoSpaceDE w:val="0"/>
        <w:ind w:left="709" w:hanging="349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i)</w:t>
      </w:r>
      <w:r w:rsidRPr="00FC1A78">
        <w:rPr>
          <w:rFonts w:ascii="Cambria" w:hAnsi="Cambria" w:cs="Arial"/>
        </w:rPr>
        <w:tab/>
        <w:t>Zamawiający może naliczyć Wykonawcy, którego wynagrodzenie zostało zmienione zgodnie z  ust. 2 niniejszego paragrafu, karę umowną za brak zapłaty lub nieterminowej zapłaty wynagrodzenia należnego podwykonawcom z tytułu zmiany wysokości wynagrodzenia, o której mowa w  pkt. h) w wysokości 500,00 zł za każdy stwierdzony przypadek,</w:t>
      </w:r>
    </w:p>
    <w:p w14:paraId="127BED38" w14:textId="77777777" w:rsidR="00EF73D0" w:rsidRPr="00FC1A78" w:rsidRDefault="00EF73D0" w:rsidP="00EF73D0">
      <w:pPr>
        <w:autoSpaceDE w:val="0"/>
        <w:ind w:left="709" w:hanging="349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j)</w:t>
      </w:r>
      <w:r w:rsidRPr="00FC1A78">
        <w:rPr>
          <w:rFonts w:ascii="Cambria" w:hAnsi="Cambria" w:cs="Arial"/>
        </w:rPr>
        <w:tab/>
        <w:t xml:space="preserve">warunki wprowadzenia zmiany do umowy: </w:t>
      </w:r>
    </w:p>
    <w:p w14:paraId="37484B6B" w14:textId="77777777" w:rsidR="00EF73D0" w:rsidRPr="00FC1A78" w:rsidRDefault="00EF73D0" w:rsidP="00EF73D0">
      <w:pPr>
        <w:autoSpaceDE w:val="0"/>
        <w:ind w:left="993" w:hanging="142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-</w:t>
      </w:r>
      <w:r w:rsidRPr="00FC1A78">
        <w:rPr>
          <w:rFonts w:ascii="Cambria" w:hAnsi="Cambria" w:cs="Arial"/>
        </w:rPr>
        <w:tab/>
        <w:t xml:space="preserve">Strona występująca o zmianę postanowień niniejszej umowy zobowiązana jest do udokumentowania zaistnienia okoliczności, o których mowa powyżej; </w:t>
      </w:r>
    </w:p>
    <w:p w14:paraId="6B822C0C" w14:textId="77777777" w:rsidR="00EF73D0" w:rsidRPr="00FC1A78" w:rsidRDefault="00EF73D0" w:rsidP="00EF73D0">
      <w:pPr>
        <w:autoSpaceDE w:val="0"/>
        <w:ind w:left="993" w:hanging="142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-</w:t>
      </w:r>
      <w:r w:rsidRPr="00FC1A78">
        <w:rPr>
          <w:rFonts w:ascii="Cambria" w:hAnsi="Cambria" w:cs="Arial"/>
        </w:rPr>
        <w:tab/>
        <w:t xml:space="preserve">wniosek o zmianę postanowień umowy musi być wyrażony na piśmie; </w:t>
      </w:r>
    </w:p>
    <w:p w14:paraId="7BE0C2F0" w14:textId="77777777" w:rsidR="00EF73D0" w:rsidRPr="00FC1A78" w:rsidRDefault="00EF73D0" w:rsidP="00EF73D0">
      <w:pPr>
        <w:autoSpaceDE w:val="0"/>
        <w:ind w:left="993" w:hanging="142"/>
        <w:jc w:val="both"/>
        <w:rPr>
          <w:rFonts w:ascii="Cambria" w:hAnsi="Cambria"/>
        </w:rPr>
      </w:pPr>
      <w:r w:rsidRPr="00FC1A78">
        <w:rPr>
          <w:rFonts w:ascii="Cambria" w:hAnsi="Cambria" w:cs="Arial"/>
        </w:rPr>
        <w:t>-</w:t>
      </w:r>
      <w:r w:rsidRPr="00FC1A78">
        <w:rPr>
          <w:rFonts w:ascii="Cambria" w:hAnsi="Cambria" w:cs="Arial"/>
        </w:rPr>
        <w:tab/>
        <w:t xml:space="preserve">złożony wniosek przez stronę inicjującą zmianę musi zawierać: opis propozycji </w:t>
      </w:r>
      <w:r w:rsidRPr="00FC1A78">
        <w:rPr>
          <w:rFonts w:ascii="Cambria" w:hAnsi="Cambria" w:cs="Arial"/>
        </w:rPr>
        <w:lastRenderedPageBreak/>
        <w:t>zmiany, uzasadnienie zmiany, opis wpływu zmiany na warunki realizacji umowy.</w:t>
      </w:r>
    </w:p>
    <w:p w14:paraId="78A377AE" w14:textId="77777777" w:rsidR="00EF73D0" w:rsidRPr="00FC1A78" w:rsidRDefault="00EF73D0" w:rsidP="00EF73D0">
      <w:pPr>
        <w:pStyle w:val="Tekstpodstawowy3"/>
        <w:tabs>
          <w:tab w:val="left" w:pos="4215"/>
          <w:tab w:val="center" w:pos="4535"/>
        </w:tabs>
        <w:rPr>
          <w:rFonts w:ascii="Cambria" w:hAnsi="Cambria" w:cs="Arial"/>
          <w:bCs/>
          <w:sz w:val="22"/>
          <w:szCs w:val="22"/>
        </w:rPr>
      </w:pPr>
    </w:p>
    <w:p w14:paraId="32335036" w14:textId="26B22665" w:rsidR="00EF73D0" w:rsidRPr="00FC1A78" w:rsidRDefault="00EF73D0" w:rsidP="00EF73D0">
      <w:pPr>
        <w:pStyle w:val="Tekstpodstawowy3"/>
        <w:tabs>
          <w:tab w:val="left" w:pos="4215"/>
          <w:tab w:val="center" w:pos="4535"/>
        </w:tabs>
        <w:jc w:val="center"/>
        <w:rPr>
          <w:rFonts w:ascii="Cambria" w:hAnsi="Cambria" w:cs="Arial"/>
          <w:bCs/>
          <w:sz w:val="22"/>
          <w:szCs w:val="22"/>
        </w:rPr>
      </w:pPr>
      <w:r w:rsidRPr="00FC1A78">
        <w:rPr>
          <w:rFonts w:ascii="Cambria" w:hAnsi="Cambria" w:cs="Arial"/>
          <w:bCs/>
          <w:sz w:val="22"/>
          <w:szCs w:val="22"/>
        </w:rPr>
        <w:t>§ 15</w:t>
      </w:r>
    </w:p>
    <w:p w14:paraId="75990726" w14:textId="3ADD5E20" w:rsidR="00EF73D0" w:rsidRPr="00FC1A78" w:rsidRDefault="00EF73D0" w:rsidP="00EF73D0">
      <w:pPr>
        <w:widowControl/>
        <w:numPr>
          <w:ilvl w:val="0"/>
          <w:numId w:val="43"/>
        </w:numPr>
        <w:autoSpaceDE w:val="0"/>
        <w:autoSpaceDN w:val="0"/>
        <w:adjustRightInd w:val="0"/>
        <w:ind w:left="567" w:hanging="567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 xml:space="preserve">Z uwagi na fakt, iż niniejsza umowa zostaje zawarta na okres dłuższy niż 12 miesięcy, zastosowanie znajdują postanowienia niniejszego paragrafu o zasadach wprowadzania odpowiednich zmian wysokości wynagrodzenia należnego Wykonawcy w przypadku zmiany: </w:t>
      </w:r>
    </w:p>
    <w:p w14:paraId="0AB42D5A" w14:textId="77777777" w:rsidR="00EF73D0" w:rsidRPr="00FC1A78" w:rsidRDefault="00EF73D0" w:rsidP="00EF73D0">
      <w:pPr>
        <w:widowControl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>wysokości minimalnego wynagrodzenia za pracę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3D3C8294" w14:textId="77777777" w:rsidR="00EF73D0" w:rsidRPr="00FC1A78" w:rsidRDefault="00EF73D0" w:rsidP="00EF73D0">
      <w:pPr>
        <w:widowControl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>zasad podlegania ubezpieczeniom społecznym lub ubezpieczeniu zdrowotnemu lub wysokości stawki składki na ubezpieczenia społeczne lub zdrowotne, jeżeli zmiany te będą miały wpływ na koszty wykonania zamówienia przez Wykonawcę,</w:t>
      </w:r>
    </w:p>
    <w:p w14:paraId="556A3A09" w14:textId="77777777" w:rsidR="00EF73D0" w:rsidRPr="00FC1A78" w:rsidRDefault="00EF73D0" w:rsidP="00EF73D0">
      <w:pPr>
        <w:widowControl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>zasad gromadzenia i wysokości wpłat do pracowniczych planów kapitałowych, o których mowa w ustawie z dnia 4 października 2018 r. o pracowniczych planach kapitałowych, jeżeli zmiany te będą miały wpływ na koszty wykonania zamówienia przez Wykonawcę.</w:t>
      </w:r>
    </w:p>
    <w:p w14:paraId="6741560A" w14:textId="77777777" w:rsidR="00EF73D0" w:rsidRPr="00FC1A78" w:rsidRDefault="00EF73D0" w:rsidP="00EF73D0">
      <w:pPr>
        <w:widowControl/>
        <w:numPr>
          <w:ilvl w:val="0"/>
          <w:numId w:val="43"/>
        </w:numPr>
        <w:autoSpaceDE w:val="0"/>
        <w:autoSpaceDN w:val="0"/>
        <w:adjustRightInd w:val="0"/>
        <w:ind w:left="567" w:hanging="567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508EB79E" w14:textId="77777777" w:rsidR="00EF73D0" w:rsidRPr="00FC1A78" w:rsidRDefault="00EF73D0" w:rsidP="00EF73D0">
      <w:pPr>
        <w:widowControl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 xml:space="preserve">wskazanie przepisów podlegających zmianie, </w:t>
      </w:r>
    </w:p>
    <w:p w14:paraId="0E26F727" w14:textId="77777777" w:rsidR="00EF73D0" w:rsidRPr="00FC1A78" w:rsidRDefault="00EF73D0" w:rsidP="00EF73D0">
      <w:pPr>
        <w:widowControl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>wskazanie skutków zmiany dla wysokości kosztów ponoszonych przez Wykonawcę przy realizacji zamówienia objętego daną umową,</w:t>
      </w:r>
    </w:p>
    <w:p w14:paraId="07E442FA" w14:textId="77777777" w:rsidR="00EF73D0" w:rsidRPr="00FC1A78" w:rsidRDefault="00EF73D0" w:rsidP="00EF73D0">
      <w:pPr>
        <w:widowControl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>wskazanie relacji pomiędzy wysokością kosztów ponoszonych w tym zakresie, a wysokością wynagrodzenia, z uwzględnieniem ilości pracowników Wykonawcy bezpośrednio świadczących usługę u Zamawiającego na podstawie niniejszej umowy,</w:t>
      </w:r>
    </w:p>
    <w:p w14:paraId="5AEA1FF3" w14:textId="77777777" w:rsidR="00EF73D0" w:rsidRPr="00FC1A78" w:rsidRDefault="00EF73D0" w:rsidP="00EF73D0">
      <w:pPr>
        <w:widowControl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>propozycję zmiany w wysokości wynagrodzenia z uzasadnieniem.</w:t>
      </w:r>
    </w:p>
    <w:p w14:paraId="62D890C8" w14:textId="77777777" w:rsidR="00EF73D0" w:rsidRPr="00FC1A78" w:rsidRDefault="00EF73D0" w:rsidP="00EF73D0">
      <w:pPr>
        <w:autoSpaceDE w:val="0"/>
        <w:autoSpaceDN w:val="0"/>
        <w:adjustRightInd w:val="0"/>
        <w:ind w:left="567"/>
        <w:jc w:val="both"/>
        <w:rPr>
          <w:rFonts w:ascii="Cambria" w:hAnsi="Cambria" w:cs="Arial"/>
          <w:lang w:eastAsia="ar-SA"/>
        </w:rPr>
      </w:pPr>
      <w:r w:rsidRPr="00FC1A78">
        <w:rPr>
          <w:rFonts w:ascii="Cambria" w:hAnsi="Cambria" w:cs="Arial"/>
        </w:rPr>
        <w:t>Po wykazaniu prawidłowej kwoty zmiany wysokości wynagrodzenia strony podpiszą stosowny aneks.</w:t>
      </w:r>
    </w:p>
    <w:p w14:paraId="29372AE4" w14:textId="77777777" w:rsidR="00EF73D0" w:rsidRPr="00FC1A78" w:rsidRDefault="00EF73D0" w:rsidP="00EF73D0">
      <w:pPr>
        <w:widowControl/>
        <w:numPr>
          <w:ilvl w:val="0"/>
          <w:numId w:val="43"/>
        </w:numPr>
        <w:autoSpaceDE w:val="0"/>
        <w:autoSpaceDN w:val="0"/>
        <w:adjustRightInd w:val="0"/>
        <w:ind w:left="567" w:hanging="567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>Strony postanawiają, iż zmiany wynagrodzenia w wypadku wystąpienia jednej ze zmian przepisów wskazanych w ust. 1 dokonają w formie pisemnego aneksu.</w:t>
      </w:r>
    </w:p>
    <w:p w14:paraId="44752553" w14:textId="77777777" w:rsidR="00EF73D0" w:rsidRPr="00FC1A78" w:rsidRDefault="00EF73D0" w:rsidP="00EF73D0">
      <w:pPr>
        <w:widowControl/>
        <w:numPr>
          <w:ilvl w:val="0"/>
          <w:numId w:val="43"/>
        </w:numPr>
        <w:autoSpaceDE w:val="0"/>
        <w:autoSpaceDN w:val="0"/>
        <w:adjustRightInd w:val="0"/>
        <w:ind w:left="567" w:hanging="567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 xml:space="preserve">Zmiana wysokości wynagrodzenia obowiązywać będzie od dnia wejścia w życie zmian, o których mowa w ust. 1, z zastrzeżeniem art. 439 ust. 3 </w:t>
      </w:r>
      <w:proofErr w:type="spellStart"/>
      <w:r w:rsidRPr="00FC1A78">
        <w:rPr>
          <w:rFonts w:ascii="Cambria" w:hAnsi="Cambria" w:cs="Arial"/>
        </w:rPr>
        <w:t>pzp</w:t>
      </w:r>
      <w:proofErr w:type="spellEnd"/>
      <w:r w:rsidRPr="00FC1A78">
        <w:rPr>
          <w:rFonts w:ascii="Cambria" w:hAnsi="Cambria" w:cs="Arial"/>
        </w:rPr>
        <w:t>. Wykonawca po podpisaniu aneksu wystawi odpowiednie faktury korygujące.</w:t>
      </w:r>
    </w:p>
    <w:p w14:paraId="5D25B957" w14:textId="77777777" w:rsidR="00EF73D0" w:rsidRPr="00FC1A78" w:rsidRDefault="00EF73D0" w:rsidP="00EF73D0">
      <w:pPr>
        <w:widowControl/>
        <w:numPr>
          <w:ilvl w:val="0"/>
          <w:numId w:val="43"/>
        </w:numPr>
        <w:autoSpaceDE w:val="0"/>
        <w:autoSpaceDN w:val="0"/>
        <w:adjustRightInd w:val="0"/>
        <w:ind w:left="567" w:hanging="567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B4436CB" w14:textId="77777777" w:rsidR="00EF73D0" w:rsidRPr="00FC1A78" w:rsidRDefault="00EF73D0" w:rsidP="00EF73D0">
      <w:pPr>
        <w:widowControl/>
        <w:numPr>
          <w:ilvl w:val="0"/>
          <w:numId w:val="43"/>
        </w:numPr>
        <w:autoSpaceDE w:val="0"/>
        <w:autoSpaceDN w:val="0"/>
        <w:adjustRightInd w:val="0"/>
        <w:ind w:left="567" w:hanging="567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52F6CAB5" w14:textId="77777777" w:rsidR="00EF73D0" w:rsidRPr="00FC1A78" w:rsidRDefault="00EF73D0" w:rsidP="00EF73D0">
      <w:pPr>
        <w:widowControl/>
        <w:numPr>
          <w:ilvl w:val="0"/>
          <w:numId w:val="43"/>
        </w:numPr>
        <w:autoSpaceDE w:val="0"/>
        <w:autoSpaceDN w:val="0"/>
        <w:adjustRightInd w:val="0"/>
        <w:ind w:left="567" w:hanging="567"/>
        <w:jc w:val="both"/>
        <w:rPr>
          <w:rFonts w:ascii="Cambria" w:hAnsi="Cambria" w:cs="Arial"/>
        </w:rPr>
      </w:pPr>
      <w:r w:rsidRPr="00FC1A78">
        <w:rPr>
          <w:rFonts w:ascii="Cambria" w:hAnsi="Cambria" w:cs="Arial"/>
        </w:rPr>
        <w:lastRenderedPageBreak/>
        <w:t>W przypadku zmiany,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2EF0836B" w14:textId="77777777" w:rsidR="00EF73D0" w:rsidRPr="00FC1A78" w:rsidRDefault="00EF73D0" w:rsidP="00EF73D0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jc w:val="left"/>
        <w:rPr>
          <w:rFonts w:ascii="Cambria" w:eastAsia="Tahoma" w:hAnsi="Cambria"/>
          <w:b/>
          <w:sz w:val="22"/>
          <w:szCs w:val="22"/>
          <w:lang w:val="sq-AL"/>
        </w:rPr>
      </w:pPr>
    </w:p>
    <w:p w14:paraId="6F8A4C58" w14:textId="5B17F24E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  <w:lang w:val="sq-AL"/>
        </w:rPr>
        <w:t>§ 1</w:t>
      </w:r>
      <w:r w:rsidR="00EF73D0" w:rsidRPr="00FC1A78">
        <w:rPr>
          <w:rFonts w:ascii="Cambria" w:eastAsiaTheme="minorHAnsi" w:hAnsi="Cambria"/>
          <w:b/>
          <w:sz w:val="22"/>
          <w:szCs w:val="22"/>
        </w:rPr>
        <w:t>6</w:t>
      </w:r>
    </w:p>
    <w:p w14:paraId="279FB5FE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Zmiana Umowy</w:t>
      </w:r>
    </w:p>
    <w:p w14:paraId="73539B0F" w14:textId="77777777" w:rsidR="004C7C23" w:rsidRPr="00FC1A78" w:rsidRDefault="004C7C23" w:rsidP="00797D7C">
      <w:pPr>
        <w:widowControl/>
        <w:numPr>
          <w:ilvl w:val="0"/>
          <w:numId w:val="27"/>
        </w:numPr>
        <w:ind w:left="567" w:hanging="567"/>
        <w:jc w:val="both"/>
        <w:rPr>
          <w:rFonts w:ascii="Cambria" w:hAnsi="Cambria" w:cs="Arial"/>
          <w:sz w:val="22"/>
          <w:szCs w:val="22"/>
          <w:lang w:val="x-none" w:eastAsia="x-none"/>
        </w:rPr>
      </w:pPr>
      <w:r w:rsidRPr="00FC1A78">
        <w:rPr>
          <w:rFonts w:ascii="Cambria" w:hAnsi="Cambria" w:cs="Arial"/>
          <w:sz w:val="22"/>
          <w:szCs w:val="22"/>
          <w:lang w:val="x-none" w:eastAsia="x-none"/>
        </w:rPr>
        <w:t xml:space="preserve">Zmiana postanowień zawartej umowy może nastąpić za zgodą obu stron, wyrażoną na piśmie </w:t>
      </w:r>
      <w:r w:rsidRPr="00FC1A78">
        <w:rPr>
          <w:rFonts w:ascii="Cambria" w:hAnsi="Cambria" w:cs="Arial"/>
          <w:sz w:val="22"/>
          <w:szCs w:val="22"/>
          <w:lang w:eastAsia="x-none"/>
        </w:rPr>
        <w:t>w formie aneksu pod rygorem nieważności, z zastrzeżeniem</w:t>
      </w:r>
      <w:r w:rsidRPr="00FC1A78">
        <w:rPr>
          <w:rFonts w:ascii="Cambria" w:hAnsi="Cambria" w:cs="Arial"/>
          <w:sz w:val="22"/>
          <w:szCs w:val="22"/>
          <w:lang w:eastAsia="ar-SA"/>
        </w:rPr>
        <w:t xml:space="preserve"> ust.2.</w:t>
      </w:r>
    </w:p>
    <w:p w14:paraId="1B19A7F0" w14:textId="77777777" w:rsidR="00797D7C" w:rsidRPr="00FC1A78" w:rsidRDefault="004C7C23" w:rsidP="00797D7C">
      <w:pPr>
        <w:widowControl/>
        <w:numPr>
          <w:ilvl w:val="0"/>
          <w:numId w:val="27"/>
        </w:numPr>
        <w:ind w:left="567" w:hanging="567"/>
        <w:jc w:val="both"/>
        <w:rPr>
          <w:rFonts w:ascii="Cambria" w:hAnsi="Cambria" w:cs="Arial"/>
          <w:sz w:val="22"/>
          <w:szCs w:val="22"/>
          <w:lang w:val="x-none" w:eastAsia="x-none"/>
        </w:rPr>
      </w:pPr>
      <w:r w:rsidRPr="00FC1A78">
        <w:rPr>
          <w:rFonts w:ascii="Cambria" w:hAnsi="Cambria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53350D5B" w14:textId="5C4277F0" w:rsidR="0028454A" w:rsidRPr="00FC1A78" w:rsidRDefault="0028454A" w:rsidP="00797D7C">
      <w:pPr>
        <w:pStyle w:val="Akapitzlist"/>
        <w:widowControl/>
        <w:numPr>
          <w:ilvl w:val="0"/>
          <w:numId w:val="28"/>
        </w:numPr>
        <w:tabs>
          <w:tab w:val="left" w:pos="360"/>
        </w:tabs>
        <w:jc w:val="both"/>
        <w:rPr>
          <w:rFonts w:ascii="Cambria" w:hAnsi="Cambria" w:cs="Arial"/>
          <w:sz w:val="22"/>
          <w:szCs w:val="22"/>
          <w:lang w:val="x-none" w:eastAsia="x-none"/>
        </w:rPr>
      </w:pPr>
      <w:r w:rsidRPr="00FC1A78">
        <w:rPr>
          <w:rFonts w:ascii="Cambria" w:hAnsi="Cambria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 w ten sposób, że cena netto powiększona zostanie o podatek VAT w wysokości ustalonej zgodnie z nowymi przepisami na dzień wystawienia faktury przez Wykonawcę, stawka podatku VAT zgodna z przepisami obowiązującymi w dniu wystawienia faktury przez Wykonawcę,</w:t>
      </w:r>
    </w:p>
    <w:p w14:paraId="631EEEDD" w14:textId="2AAE2200" w:rsidR="00262DDF" w:rsidRPr="00FC1A78" w:rsidRDefault="00262DDF" w:rsidP="00262DDF">
      <w:pPr>
        <w:widowControl/>
        <w:numPr>
          <w:ilvl w:val="0"/>
          <w:numId w:val="28"/>
        </w:numPr>
        <w:suppressAutoHyphens/>
        <w:jc w:val="both"/>
        <w:rPr>
          <w:rFonts w:ascii="Cambria" w:hAnsi="Cambria" w:cs="Arial"/>
          <w:bCs/>
          <w:kern w:val="28"/>
          <w:sz w:val="22"/>
          <w:szCs w:val="22"/>
        </w:rPr>
      </w:pPr>
      <w:r w:rsidRPr="00FC1A78">
        <w:rPr>
          <w:rFonts w:ascii="Cambria" w:hAnsi="Cambria" w:cs="Arial"/>
          <w:sz w:val="22"/>
          <w:szCs w:val="22"/>
        </w:rPr>
        <w:t>w przypadku innej zmiany przepisów, gdy nakładają one obowiązek lub wynika z nich konieczność zmiany sposobu realizacji  przedmiotu umowy, umowa może być zmieniona w odpowiednim zakresie, także w zakresie terminu realizacji jeżeli nie ma możliwości realizacji umowy zgodnie ze zmienionymi przepisami  w dotychczasowym terminie,</w:t>
      </w:r>
    </w:p>
    <w:p w14:paraId="2B5C8824" w14:textId="28A37D16" w:rsidR="00262DDF" w:rsidRPr="00FC1A78" w:rsidRDefault="00262DDF" w:rsidP="00262DDF">
      <w:pPr>
        <w:widowControl/>
        <w:numPr>
          <w:ilvl w:val="0"/>
          <w:numId w:val="28"/>
        </w:numPr>
        <w:suppressAutoHyphens/>
        <w:jc w:val="both"/>
        <w:rPr>
          <w:rFonts w:ascii="Cambria" w:hAnsi="Cambria" w:cs="Arial"/>
          <w:bCs/>
          <w:kern w:val="28"/>
          <w:sz w:val="22"/>
          <w:szCs w:val="22"/>
        </w:rPr>
      </w:pPr>
      <w:r w:rsidRPr="00FC1A78">
        <w:rPr>
          <w:rFonts w:ascii="Cambria" w:eastAsia="Tahoma" w:hAnsi="Cambria"/>
          <w:bCs/>
          <w:sz w:val="22"/>
          <w:szCs w:val="22"/>
          <w:lang w:val="pl"/>
        </w:rPr>
        <w:t xml:space="preserve">zmiany wynagrodzenia Wykonawcy na podstawie § </w:t>
      </w:r>
      <w:r w:rsidR="00EF73D0" w:rsidRPr="00FC1A78">
        <w:rPr>
          <w:rFonts w:ascii="Cambria" w:eastAsia="Tahoma" w:hAnsi="Cambria"/>
          <w:bCs/>
          <w:sz w:val="22"/>
          <w:szCs w:val="22"/>
          <w:lang w:val="pl"/>
        </w:rPr>
        <w:t>1</w:t>
      </w:r>
      <w:r w:rsidR="0023109F" w:rsidRPr="00FC1A78">
        <w:rPr>
          <w:rFonts w:ascii="Cambria" w:eastAsia="Tahoma" w:hAnsi="Cambria"/>
          <w:bCs/>
          <w:sz w:val="22"/>
          <w:szCs w:val="22"/>
          <w:lang w:val="pl"/>
        </w:rPr>
        <w:t>4</w:t>
      </w:r>
      <w:r w:rsidRPr="00FC1A78">
        <w:rPr>
          <w:rFonts w:ascii="Cambria" w:eastAsia="Tahoma" w:hAnsi="Cambria"/>
          <w:bCs/>
          <w:sz w:val="22"/>
          <w:szCs w:val="22"/>
          <w:lang w:val="pl"/>
        </w:rPr>
        <w:t xml:space="preserve"> umowy,</w:t>
      </w:r>
    </w:p>
    <w:p w14:paraId="1BBB1A70" w14:textId="332E7E90" w:rsidR="00262DDF" w:rsidRPr="00FC1A78" w:rsidRDefault="00262DDF" w:rsidP="00262DDF">
      <w:pPr>
        <w:widowControl/>
        <w:numPr>
          <w:ilvl w:val="0"/>
          <w:numId w:val="28"/>
        </w:numPr>
        <w:suppressAutoHyphens/>
        <w:jc w:val="both"/>
        <w:rPr>
          <w:rFonts w:ascii="Cambria" w:hAnsi="Cambria" w:cs="Arial"/>
          <w:bCs/>
          <w:kern w:val="28"/>
          <w:sz w:val="22"/>
          <w:szCs w:val="22"/>
        </w:rPr>
      </w:pPr>
      <w:r w:rsidRPr="00FC1A78">
        <w:rPr>
          <w:rFonts w:ascii="Cambria" w:eastAsia="Tahoma" w:hAnsi="Cambria"/>
          <w:bCs/>
          <w:sz w:val="22"/>
          <w:szCs w:val="22"/>
          <w:lang w:val="pl"/>
        </w:rPr>
        <w:t xml:space="preserve">zmiany wynagrodzenia Wykonawcy na podstawie § </w:t>
      </w:r>
      <w:r w:rsidR="00EF73D0" w:rsidRPr="00FC1A78">
        <w:rPr>
          <w:rFonts w:ascii="Cambria" w:eastAsia="Tahoma" w:hAnsi="Cambria"/>
          <w:bCs/>
          <w:sz w:val="22"/>
          <w:szCs w:val="22"/>
          <w:lang w:val="pl"/>
        </w:rPr>
        <w:t>1</w:t>
      </w:r>
      <w:r w:rsidR="0023109F" w:rsidRPr="00FC1A78">
        <w:rPr>
          <w:rFonts w:ascii="Cambria" w:eastAsia="Tahoma" w:hAnsi="Cambria"/>
          <w:bCs/>
          <w:sz w:val="22"/>
          <w:szCs w:val="22"/>
          <w:lang w:val="pl"/>
        </w:rPr>
        <w:t>5</w:t>
      </w:r>
      <w:r w:rsidRPr="00FC1A78">
        <w:rPr>
          <w:rFonts w:ascii="Cambria" w:eastAsia="Tahoma" w:hAnsi="Cambria"/>
          <w:bCs/>
          <w:sz w:val="22"/>
          <w:szCs w:val="22"/>
          <w:lang w:val="pl"/>
        </w:rPr>
        <w:t xml:space="preserve"> umowy,</w:t>
      </w:r>
    </w:p>
    <w:p w14:paraId="74ACD2D9" w14:textId="77777777" w:rsidR="00262DDF" w:rsidRPr="00FC1A78" w:rsidRDefault="00262DDF" w:rsidP="00262DDF">
      <w:pPr>
        <w:widowControl/>
        <w:numPr>
          <w:ilvl w:val="0"/>
          <w:numId w:val="28"/>
        </w:numPr>
        <w:tabs>
          <w:tab w:val="left" w:pos="284"/>
        </w:tabs>
        <w:jc w:val="both"/>
        <w:rPr>
          <w:rFonts w:ascii="Cambria" w:hAnsi="Cambria" w:cs="Arial"/>
          <w:sz w:val="22"/>
          <w:szCs w:val="22"/>
        </w:rPr>
      </w:pPr>
      <w:r w:rsidRPr="00FC1A78">
        <w:rPr>
          <w:rFonts w:ascii="Cambria" w:hAnsi="Cambria" w:cs="Arial"/>
          <w:sz w:val="22"/>
          <w:szCs w:val="22"/>
        </w:rPr>
        <w:t xml:space="preserve">w innych przypadkach wskazanych w art. 455 ustawy </w:t>
      </w:r>
      <w:proofErr w:type="spellStart"/>
      <w:r w:rsidRPr="00FC1A78">
        <w:rPr>
          <w:rFonts w:ascii="Cambria" w:hAnsi="Cambria" w:cs="Arial"/>
          <w:sz w:val="22"/>
          <w:szCs w:val="22"/>
        </w:rPr>
        <w:t>Pzp</w:t>
      </w:r>
      <w:proofErr w:type="spellEnd"/>
      <w:r w:rsidRPr="00FC1A78">
        <w:rPr>
          <w:rFonts w:ascii="Cambria" w:hAnsi="Cambria" w:cs="Arial"/>
          <w:sz w:val="22"/>
          <w:szCs w:val="22"/>
        </w:rPr>
        <w:t xml:space="preserve">. </w:t>
      </w:r>
    </w:p>
    <w:p w14:paraId="3B923FF8" w14:textId="77777777" w:rsidR="00262DDF" w:rsidRPr="00FC1A78" w:rsidRDefault="00262DDF" w:rsidP="00262DDF">
      <w:pPr>
        <w:widowControl/>
        <w:suppressAutoHyphens/>
        <w:ind w:left="1004"/>
        <w:jc w:val="both"/>
        <w:rPr>
          <w:rFonts w:ascii="Cambria" w:hAnsi="Cambria" w:cs="Arial"/>
          <w:bCs/>
          <w:kern w:val="28"/>
          <w:sz w:val="22"/>
          <w:szCs w:val="22"/>
        </w:rPr>
      </w:pPr>
    </w:p>
    <w:p w14:paraId="27FC2600" w14:textId="336FE13B" w:rsidR="00262DDF" w:rsidRPr="00FC1A78" w:rsidRDefault="00262DDF" w:rsidP="00262DDF">
      <w:pPr>
        <w:rPr>
          <w:rFonts w:ascii="Cambria" w:hAnsi="Cambria" w:cs="Arial"/>
          <w:sz w:val="22"/>
        </w:rPr>
      </w:pPr>
      <w:r w:rsidRPr="00FC1A78">
        <w:rPr>
          <w:rFonts w:ascii="Cambria" w:hAnsi="Cambria" w:cs="Arial"/>
          <w:sz w:val="22"/>
        </w:rPr>
        <w:t xml:space="preserve">§ </w:t>
      </w:r>
      <w:r w:rsidR="00EF73D0" w:rsidRPr="00FC1A78">
        <w:rPr>
          <w:rFonts w:ascii="Cambria" w:hAnsi="Cambria" w:cs="Arial"/>
          <w:sz w:val="22"/>
        </w:rPr>
        <w:t>17</w:t>
      </w:r>
    </w:p>
    <w:p w14:paraId="33B8BB00" w14:textId="25ED69D6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Osoby do kontaktu</w:t>
      </w:r>
    </w:p>
    <w:p w14:paraId="50EAC731" w14:textId="77777777" w:rsidR="00CF135B" w:rsidRPr="00FC1A78" w:rsidRDefault="00FC2F7E">
      <w:pPr>
        <w:pStyle w:val="Akapitzlist"/>
        <w:widowControl/>
        <w:numPr>
          <w:ilvl w:val="3"/>
          <w:numId w:val="29"/>
        </w:numPr>
        <w:tabs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jc w:val="both"/>
        <w:rPr>
          <w:rFonts w:ascii="Cambria" w:eastAsiaTheme="minorHAnsi" w:hAnsi="Cambria"/>
          <w:bCs/>
          <w:sz w:val="22"/>
          <w:szCs w:val="22"/>
          <w:lang w:val="pl"/>
        </w:rPr>
      </w:pP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Ze strony Zamawiającego osobami odpowiedzialnymi za realizację Umowy oraz upoważnionymi do kontaktów i do podpisania protokołów odbioru są: </w:t>
      </w:r>
    </w:p>
    <w:p w14:paraId="59E8749F" w14:textId="77777777" w:rsidR="00CF135B" w:rsidRPr="00FC1A78" w:rsidRDefault="00FC2F7E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8"/>
        <w:jc w:val="both"/>
        <w:rPr>
          <w:rFonts w:ascii="Cambria" w:eastAsiaTheme="minorHAnsi" w:hAnsi="Cambria"/>
          <w:bCs/>
          <w:sz w:val="22"/>
          <w:szCs w:val="22"/>
          <w:lang w:val="en-GB"/>
        </w:rPr>
      </w:pPr>
      <w:r w:rsidRPr="00FC1A78">
        <w:rPr>
          <w:rFonts w:ascii="Cambria" w:eastAsiaTheme="minorHAnsi" w:hAnsi="Cambria"/>
          <w:bCs/>
          <w:sz w:val="22"/>
          <w:szCs w:val="22"/>
          <w:lang w:val="en-GB"/>
        </w:rPr>
        <w:t xml:space="preserve">- ………………………………………. tel. ……………………., e-mail ……………………. </w:t>
      </w:r>
    </w:p>
    <w:p w14:paraId="45CEDF16" w14:textId="77777777" w:rsidR="00CF135B" w:rsidRPr="00FC1A78" w:rsidRDefault="00FC2F7E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8"/>
        <w:jc w:val="both"/>
        <w:rPr>
          <w:rFonts w:ascii="Cambria" w:eastAsiaTheme="minorHAnsi" w:hAnsi="Cambria"/>
          <w:bCs/>
          <w:sz w:val="22"/>
          <w:szCs w:val="22"/>
          <w:lang w:val="en-GB"/>
        </w:rPr>
      </w:pPr>
      <w:r w:rsidRPr="00FC1A78">
        <w:rPr>
          <w:rFonts w:ascii="Cambria" w:eastAsiaTheme="minorHAnsi" w:hAnsi="Cambria"/>
          <w:bCs/>
          <w:sz w:val="22"/>
          <w:szCs w:val="22"/>
          <w:lang w:val="en-GB"/>
        </w:rPr>
        <w:t xml:space="preserve">- ………………………………………. tel. ……………………., e-mail ……………………. </w:t>
      </w:r>
    </w:p>
    <w:p w14:paraId="2C513B57" w14:textId="77777777" w:rsidR="00CF135B" w:rsidRPr="00FC1A78" w:rsidRDefault="00FC2F7E">
      <w:pPr>
        <w:pStyle w:val="Akapitzlist"/>
        <w:widowControl/>
        <w:numPr>
          <w:ilvl w:val="3"/>
          <w:numId w:val="29"/>
        </w:numPr>
        <w:tabs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jc w:val="both"/>
        <w:rPr>
          <w:rFonts w:ascii="Cambria" w:eastAsiaTheme="minorHAnsi" w:hAnsi="Cambria"/>
          <w:bCs/>
          <w:sz w:val="22"/>
          <w:szCs w:val="22"/>
          <w:lang w:val="pl"/>
        </w:rPr>
      </w:pP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Ze strony Wykonawcy osobami odpowiedzialnymi za realizację Umowy oraz upoważnionymi do kontaktów i do podpisywania protokołów odbioru są : </w:t>
      </w:r>
    </w:p>
    <w:p w14:paraId="435E451B" w14:textId="77777777" w:rsidR="00CF135B" w:rsidRPr="00FC1A78" w:rsidRDefault="00FC2F7E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8"/>
        <w:jc w:val="both"/>
        <w:rPr>
          <w:rFonts w:ascii="Cambria" w:eastAsiaTheme="minorHAnsi" w:hAnsi="Cambria"/>
          <w:bCs/>
          <w:sz w:val="22"/>
          <w:szCs w:val="22"/>
          <w:lang w:val="en-GB"/>
        </w:rPr>
      </w:pPr>
      <w:r w:rsidRPr="00FC1A78">
        <w:rPr>
          <w:rFonts w:ascii="Cambria" w:eastAsiaTheme="minorHAnsi" w:hAnsi="Cambria"/>
          <w:bCs/>
          <w:sz w:val="22"/>
          <w:szCs w:val="22"/>
          <w:lang w:val="en-GB"/>
        </w:rPr>
        <w:t xml:space="preserve">- ………………………………………. tel. ……………………., e-mail ……………………. </w:t>
      </w:r>
    </w:p>
    <w:p w14:paraId="128E081C" w14:textId="77777777" w:rsidR="00CF135B" w:rsidRPr="00FC1A78" w:rsidRDefault="00FC2F7E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8"/>
        <w:jc w:val="both"/>
        <w:rPr>
          <w:rFonts w:ascii="Cambria" w:eastAsiaTheme="minorHAnsi" w:hAnsi="Cambria"/>
          <w:bCs/>
          <w:sz w:val="22"/>
          <w:szCs w:val="22"/>
          <w:lang w:val="en-GB"/>
        </w:rPr>
      </w:pPr>
      <w:r w:rsidRPr="00FC1A78">
        <w:rPr>
          <w:rFonts w:ascii="Cambria" w:eastAsiaTheme="minorHAnsi" w:hAnsi="Cambria"/>
          <w:bCs/>
          <w:sz w:val="22"/>
          <w:szCs w:val="22"/>
          <w:lang w:val="en-GB"/>
        </w:rPr>
        <w:t xml:space="preserve">- ………………………………………. tel. ……………………., e-mail ……………………. </w:t>
      </w:r>
    </w:p>
    <w:p w14:paraId="6DD9D1D7" w14:textId="77777777" w:rsidR="00CF135B" w:rsidRPr="00FC1A78" w:rsidRDefault="00FC2F7E">
      <w:pPr>
        <w:pStyle w:val="Akapitzlist"/>
        <w:widowControl/>
        <w:numPr>
          <w:ilvl w:val="3"/>
          <w:numId w:val="29"/>
        </w:numPr>
        <w:tabs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/>
        <w:jc w:val="both"/>
        <w:rPr>
          <w:rFonts w:ascii="Cambria" w:eastAsiaTheme="minorHAnsi" w:hAnsi="Cambria"/>
          <w:bCs/>
          <w:sz w:val="22"/>
          <w:szCs w:val="22"/>
          <w:lang w:val="pl"/>
        </w:rPr>
      </w:pP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Zmiana osób i danych wskazanych w ust. 1 i 2 nie wymaga zawarcia aneksu do Umowy i dla swej skuteczności wymaga pisemnego powiadomienia drugiej Strony. </w:t>
      </w:r>
    </w:p>
    <w:p w14:paraId="585423BC" w14:textId="77777777" w:rsidR="00CF135B" w:rsidRPr="00FC1A78" w:rsidRDefault="00CF135B" w:rsidP="00E4533C">
      <w:pPr>
        <w:pStyle w:val="Akapitzlist"/>
        <w:widowControl/>
        <w:numPr>
          <w:ilvl w:val="255"/>
          <w:numId w:val="0"/>
        </w:numPr>
        <w:tabs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20"/>
        <w:jc w:val="both"/>
        <w:rPr>
          <w:rFonts w:ascii="Cambria" w:eastAsiaTheme="minorHAnsi" w:hAnsi="Cambria"/>
          <w:bCs/>
          <w:sz w:val="22"/>
          <w:szCs w:val="22"/>
          <w:lang w:val="pl"/>
        </w:rPr>
      </w:pPr>
    </w:p>
    <w:p w14:paraId="2EEBBC3D" w14:textId="3E62B9D5" w:rsidR="00CF135B" w:rsidRPr="00FC1A78" w:rsidRDefault="00FC2F7E" w:rsidP="0023109F">
      <w:pPr>
        <w:pStyle w:val="Akapitzlist"/>
        <w:widowControl/>
        <w:numPr>
          <w:ilvl w:val="255"/>
          <w:numId w:val="0"/>
        </w:numPr>
        <w:tabs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§ 1</w:t>
      </w:r>
      <w:r w:rsidR="00FC1A78" w:rsidRPr="00FC1A78">
        <w:rPr>
          <w:rFonts w:ascii="Cambria" w:eastAsiaTheme="minorHAnsi" w:hAnsi="Cambria"/>
          <w:b/>
          <w:sz w:val="22"/>
          <w:szCs w:val="22"/>
          <w:lang w:val="pl"/>
        </w:rPr>
        <w:t>8</w:t>
      </w:r>
    </w:p>
    <w:p w14:paraId="585EEDAA" w14:textId="77777777" w:rsidR="00CF135B" w:rsidRPr="00FC1A78" w:rsidRDefault="00FC2F7E" w:rsidP="0023109F">
      <w:pPr>
        <w:pStyle w:val="Akapitzlist"/>
        <w:widowControl/>
        <w:numPr>
          <w:ilvl w:val="255"/>
          <w:numId w:val="0"/>
        </w:numPr>
        <w:tabs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Przetwarzanie danych</w:t>
      </w:r>
    </w:p>
    <w:p w14:paraId="7638B4D7" w14:textId="544947A1" w:rsidR="00CF135B" w:rsidRPr="00FC1A78" w:rsidRDefault="00FC2F7E" w:rsidP="00E4533C">
      <w:pPr>
        <w:pStyle w:val="Akapitzlist"/>
        <w:widowControl/>
        <w:numPr>
          <w:ilvl w:val="0"/>
          <w:numId w:val="30"/>
        </w:numPr>
        <w:tabs>
          <w:tab w:val="clear" w:pos="425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 w:hanging="360"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Strony umowy zobowiązują się do zapewnienia prawidłowego przetwarzania udostępnionych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przez drugą stronę danych osobowych poprzez stosowanie odpowiednich organizacyjnych i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technicznych środków ochrony tych danych, gwarantujących ochronę praw osób, których te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dane dotyczą, zgodnie z przepisami i wymogami Rozporządzenia Parlamentu Europejskiego i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Rady (UE) 2016/679 z dnia 27 kwietnia 2016 r. w sprawie ochrony osób fizycznych w związku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z przetwarzaniem danych osobowych i w sprawie swobodnego przepływu takich danych oraz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uchylenia dyrektywy 95/46/WE (ogólne rozporządzenie o ochronie danych - RODO), zapisami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Ustawy z dnia </w:t>
      </w:r>
      <w:r w:rsidRPr="00FC1A78">
        <w:rPr>
          <w:rFonts w:ascii="Cambria" w:eastAsiaTheme="minorHAnsi" w:hAnsi="Cambria"/>
          <w:sz w:val="22"/>
          <w:szCs w:val="22"/>
          <w:lang w:val="pl"/>
        </w:rPr>
        <w:lastRenderedPageBreak/>
        <w:t>10.05.2018 r. o ochronie danych osobowych (</w:t>
      </w:r>
      <w:r w:rsidR="00E4533C" w:rsidRPr="00FC1A78">
        <w:rPr>
          <w:rFonts w:ascii="Cambria" w:eastAsiaTheme="minorHAnsi" w:hAnsi="Cambria"/>
          <w:sz w:val="22"/>
          <w:szCs w:val="22"/>
          <w:lang w:val="pl"/>
        </w:rPr>
        <w:t xml:space="preserve">tj.: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Dz. U. z </w:t>
      </w:r>
      <w:r w:rsidR="00E4533C" w:rsidRPr="00FC1A78">
        <w:rPr>
          <w:rFonts w:ascii="Cambria" w:eastAsiaTheme="minorHAnsi" w:hAnsi="Cambria"/>
          <w:sz w:val="22"/>
          <w:szCs w:val="22"/>
          <w:lang w:val="pl"/>
        </w:rPr>
        <w:t>2019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 r. poz.</w:t>
      </w:r>
      <w:r w:rsidR="00E4533C" w:rsidRPr="00FC1A78">
        <w:rPr>
          <w:rFonts w:ascii="Cambria" w:eastAsiaTheme="minorHAnsi" w:hAnsi="Cambria"/>
          <w:sz w:val="22"/>
          <w:szCs w:val="22"/>
          <w:lang w:val="pl"/>
        </w:rPr>
        <w:t>1781</w:t>
      </w:r>
      <w:r w:rsidRPr="00FC1A78">
        <w:rPr>
          <w:rFonts w:ascii="Cambria" w:eastAsiaTheme="minorHAnsi" w:hAnsi="Cambria"/>
          <w:sz w:val="22"/>
          <w:szCs w:val="22"/>
          <w:lang w:val="pl"/>
        </w:rPr>
        <w:t>) lub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innymi przepisami prawa polskiego.</w:t>
      </w:r>
    </w:p>
    <w:p w14:paraId="787E9F87" w14:textId="77777777" w:rsidR="00CF135B" w:rsidRPr="00FC1A78" w:rsidRDefault="00FC2F7E" w:rsidP="00E4533C">
      <w:pPr>
        <w:pStyle w:val="Akapitzlist"/>
        <w:widowControl/>
        <w:numPr>
          <w:ilvl w:val="0"/>
          <w:numId w:val="30"/>
        </w:numPr>
        <w:tabs>
          <w:tab w:val="clear" w:pos="425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 w:hanging="360"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Dla celów związanych z wykonywaniem </w:t>
      </w:r>
      <w:r w:rsidRPr="00FC1A78">
        <w:rPr>
          <w:rFonts w:ascii="Cambria" w:eastAsiaTheme="minorHAnsi" w:hAnsi="Cambria"/>
          <w:sz w:val="22"/>
          <w:szCs w:val="22"/>
        </w:rPr>
        <w:t>U</w:t>
      </w:r>
      <w:r w:rsidRPr="00FC1A78">
        <w:rPr>
          <w:rFonts w:ascii="Cambria" w:eastAsiaTheme="minorHAnsi" w:hAnsi="Cambria"/>
          <w:sz w:val="22"/>
          <w:szCs w:val="22"/>
          <w:lang w:val="pl"/>
        </w:rPr>
        <w:t>mowy istnieje konieczność wzajemnego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udostępnienia danych osobowych Stron umowy, a jeżeli ma to zastosowanie, również ich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przedstawicieli, osób wskazanych do kontaktu lub osób, których dane będą przetwarzane w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związku z realizacją przedmiotu </w:t>
      </w:r>
      <w:r w:rsidRPr="00FC1A78">
        <w:rPr>
          <w:rFonts w:ascii="Cambria" w:eastAsiaTheme="minorHAnsi" w:hAnsi="Cambria"/>
          <w:sz w:val="22"/>
          <w:szCs w:val="22"/>
        </w:rPr>
        <w:t>U</w:t>
      </w:r>
      <w:r w:rsidRPr="00FC1A78">
        <w:rPr>
          <w:rFonts w:ascii="Cambria" w:eastAsiaTheme="minorHAnsi" w:hAnsi="Cambria"/>
          <w:sz w:val="22"/>
          <w:szCs w:val="22"/>
          <w:lang w:val="pl"/>
        </w:rPr>
        <w:t>mowy.</w:t>
      </w:r>
    </w:p>
    <w:p w14:paraId="2CBAEEF6" w14:textId="77777777" w:rsidR="00CF135B" w:rsidRPr="00FC1A78" w:rsidRDefault="00FC2F7E" w:rsidP="00E4533C">
      <w:pPr>
        <w:pStyle w:val="Akapitzlist"/>
        <w:widowControl/>
        <w:numPr>
          <w:ilvl w:val="0"/>
          <w:numId w:val="30"/>
        </w:numPr>
        <w:tabs>
          <w:tab w:val="clear" w:pos="425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 w:hanging="360"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Każda Strona oświadcza, że w celu wykonania obowiązków informacyjnych określonych w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RODO osobom, których dane będą udostępnione, przedstawiona zostanie (do zapoznania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się) treść klauzuli informacyjnej.</w:t>
      </w:r>
    </w:p>
    <w:p w14:paraId="1A6E2305" w14:textId="18E573ED" w:rsidR="00CF135B" w:rsidRPr="00FC1A78" w:rsidRDefault="00FC2F7E" w:rsidP="00E4533C">
      <w:pPr>
        <w:pStyle w:val="Akapitzlist"/>
        <w:widowControl/>
        <w:numPr>
          <w:ilvl w:val="0"/>
          <w:numId w:val="30"/>
        </w:numPr>
        <w:tabs>
          <w:tab w:val="clear" w:pos="425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 w:hanging="360"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Każda ze Stron będzie przetwarzała udostępnione jej dane osobowe na własną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lang w:val="pl"/>
        </w:rPr>
        <w:t>odpowiedzialność i w zgodzie z przepisami prawa</w:t>
      </w:r>
      <w:r w:rsidRPr="00FC1A78">
        <w:rPr>
          <w:rFonts w:ascii="Cambria" w:eastAsiaTheme="minorHAnsi" w:hAnsi="Cambria"/>
          <w:sz w:val="22"/>
          <w:szCs w:val="22"/>
        </w:rPr>
        <w:t>.</w:t>
      </w:r>
    </w:p>
    <w:p w14:paraId="359CFAD4" w14:textId="1F6B0A7C" w:rsidR="00893F5D" w:rsidRPr="00FC1A78" w:rsidRDefault="00893F5D" w:rsidP="00E4533C">
      <w:pPr>
        <w:pStyle w:val="Akapitzlist"/>
        <w:widowControl/>
        <w:numPr>
          <w:ilvl w:val="0"/>
          <w:numId w:val="30"/>
        </w:numPr>
        <w:tabs>
          <w:tab w:val="clear" w:pos="425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709" w:hanging="360"/>
        <w:jc w:val="both"/>
        <w:rPr>
          <w:rFonts w:ascii="Cambria" w:eastAsiaTheme="minorHAnsi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 związku z koniecznością zawarcia przez Strony umowy o powierzeniu przetwarzania danych osobowych stosowna umowa powierzenia stanowi Załącznik nr ... do niniejszej umowy.</w:t>
      </w:r>
    </w:p>
    <w:p w14:paraId="50D952F7" w14:textId="77777777" w:rsidR="006F0AC6" w:rsidRPr="00FC1A78" w:rsidRDefault="006F0AC6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ind w:left="284"/>
        <w:rPr>
          <w:rFonts w:ascii="Cambria" w:eastAsiaTheme="minorHAnsi" w:hAnsi="Cambria"/>
          <w:b/>
          <w:sz w:val="22"/>
          <w:szCs w:val="22"/>
          <w:lang w:val="pl"/>
        </w:rPr>
      </w:pPr>
    </w:p>
    <w:p w14:paraId="1BD8EB5C" w14:textId="6616084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="Tahoma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 xml:space="preserve">§ </w:t>
      </w:r>
      <w:r w:rsidR="00FC1A78" w:rsidRPr="00FC1A78">
        <w:rPr>
          <w:rFonts w:ascii="Cambria" w:eastAsiaTheme="minorHAnsi" w:hAnsi="Cambria"/>
          <w:b/>
          <w:sz w:val="22"/>
          <w:szCs w:val="22"/>
          <w:lang w:val="pl"/>
        </w:rPr>
        <w:t>19</w:t>
      </w:r>
    </w:p>
    <w:p w14:paraId="3C251FC9" w14:textId="77777777" w:rsidR="00CF135B" w:rsidRPr="00FC1A78" w:rsidRDefault="00FC2F7E" w:rsidP="0023109F">
      <w:pPr>
        <w:widowControl/>
        <w:tabs>
          <w:tab w:val="left" w:pos="426"/>
          <w:tab w:val="left" w:pos="567"/>
          <w:tab w:val="left" w:pos="1364"/>
          <w:tab w:val="left" w:pos="2084"/>
          <w:tab w:val="left" w:pos="2804"/>
          <w:tab w:val="left" w:pos="3524"/>
          <w:tab w:val="left" w:pos="4244"/>
          <w:tab w:val="left" w:pos="4964"/>
          <w:tab w:val="left" w:pos="5684"/>
          <w:tab w:val="left" w:pos="6404"/>
          <w:tab w:val="left" w:pos="7124"/>
          <w:tab w:val="left" w:pos="7844"/>
          <w:tab w:val="left" w:pos="8564"/>
          <w:tab w:val="left" w:pos="9284"/>
          <w:tab w:val="left" w:pos="10004"/>
          <w:tab w:val="left" w:pos="10724"/>
          <w:tab w:val="left" w:pos="11444"/>
          <w:tab w:val="left" w:pos="12164"/>
          <w:tab w:val="left" w:pos="12884"/>
          <w:tab w:val="left" w:pos="13604"/>
          <w:tab w:val="left" w:pos="14324"/>
          <w:tab w:val="left" w:pos="15044"/>
        </w:tabs>
        <w:rPr>
          <w:rFonts w:ascii="Cambria" w:eastAsiaTheme="minorHAnsi" w:hAnsi="Cambria"/>
          <w:b/>
          <w:sz w:val="22"/>
          <w:szCs w:val="22"/>
          <w:lang w:val="pl"/>
        </w:rPr>
      </w:pPr>
      <w:r w:rsidRPr="00FC1A78">
        <w:rPr>
          <w:rFonts w:ascii="Cambria" w:eastAsiaTheme="minorHAnsi" w:hAnsi="Cambria"/>
          <w:b/>
          <w:sz w:val="22"/>
          <w:szCs w:val="22"/>
          <w:lang w:val="pl"/>
        </w:rPr>
        <w:t>Postanowienia końcowe</w:t>
      </w:r>
    </w:p>
    <w:p w14:paraId="1AD64D4A" w14:textId="77777777" w:rsidR="00CF135B" w:rsidRPr="00FC1A78" w:rsidRDefault="00FC2F7E">
      <w:pPr>
        <w:widowControl/>
        <w:numPr>
          <w:ilvl w:val="0"/>
          <w:numId w:val="31"/>
        </w:numPr>
        <w:tabs>
          <w:tab w:val="left" w:pos="426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="Tahoma" w:hAnsi="Cambria"/>
          <w:sz w:val="22"/>
          <w:szCs w:val="22"/>
          <w:lang w:val="pl"/>
        </w:rPr>
        <w:t>Strony zgodnie postanawiają, że ogólne warunki umów (OWU) stosowane przez Wykonawcę</w:t>
      </w:r>
      <w:r w:rsidRPr="00FC1A78">
        <w:rPr>
          <w:rFonts w:ascii="Cambria" w:eastAsia="Tahoma" w:hAnsi="Cambria"/>
          <w:sz w:val="22"/>
          <w:szCs w:val="22"/>
        </w:rPr>
        <w:t xml:space="preserve"> </w:t>
      </w:r>
      <w:r w:rsidRPr="00FC1A78">
        <w:rPr>
          <w:rFonts w:ascii="Cambria" w:eastAsia="Tahoma" w:hAnsi="Cambria"/>
          <w:sz w:val="22"/>
          <w:szCs w:val="22"/>
          <w:lang w:val="pl"/>
        </w:rPr>
        <w:t xml:space="preserve">nie mają zastosowania do niniejszej </w:t>
      </w:r>
      <w:r w:rsidRPr="00FC1A78">
        <w:rPr>
          <w:rFonts w:ascii="Cambria" w:eastAsia="Tahoma" w:hAnsi="Cambria"/>
          <w:sz w:val="22"/>
          <w:szCs w:val="22"/>
        </w:rPr>
        <w:t>U</w:t>
      </w:r>
      <w:r w:rsidRPr="00FC1A78">
        <w:rPr>
          <w:rFonts w:ascii="Cambria" w:eastAsia="Tahoma" w:hAnsi="Cambria"/>
          <w:sz w:val="22"/>
          <w:szCs w:val="22"/>
          <w:lang w:val="pl"/>
        </w:rPr>
        <w:t>mowy.</w:t>
      </w:r>
    </w:p>
    <w:p w14:paraId="2A5FCA41" w14:textId="77777777" w:rsidR="00CF135B" w:rsidRPr="00FC1A78" w:rsidRDefault="00FC2F7E">
      <w:pPr>
        <w:widowControl/>
        <w:numPr>
          <w:ilvl w:val="0"/>
          <w:numId w:val="31"/>
        </w:numPr>
        <w:tabs>
          <w:tab w:val="left" w:pos="426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Wszelkie zmiany umowy, jej rozwiązanie za zgodą obu stron, odstąpienie od niej lub jej wypowiedzenie wymaga formy pisemnej, pod rygorem nieważności.</w:t>
      </w:r>
      <w:r w:rsidRPr="00FC1A78">
        <w:rPr>
          <w:rFonts w:ascii="Cambria" w:eastAsiaTheme="minorHAnsi" w:hAnsi="Cambria"/>
          <w:sz w:val="22"/>
          <w:szCs w:val="22"/>
        </w:rPr>
        <w:t xml:space="preserve"> </w:t>
      </w:r>
    </w:p>
    <w:p w14:paraId="18568489" w14:textId="77777777" w:rsidR="00D5099F" w:rsidRPr="00FC1A78" w:rsidRDefault="00FC2F7E" w:rsidP="00D5099F">
      <w:pPr>
        <w:widowControl/>
        <w:numPr>
          <w:ilvl w:val="0"/>
          <w:numId w:val="31"/>
        </w:numPr>
        <w:tabs>
          <w:tab w:val="left" w:pos="426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Prawem właściwym dla Umowy jest prawo polskie. </w:t>
      </w:r>
    </w:p>
    <w:p w14:paraId="6382D189" w14:textId="77777777" w:rsidR="00D5099F" w:rsidRPr="00FC1A78" w:rsidRDefault="00FC2F7E" w:rsidP="00563441">
      <w:pPr>
        <w:widowControl/>
        <w:numPr>
          <w:ilvl w:val="0"/>
          <w:numId w:val="31"/>
        </w:numPr>
        <w:tabs>
          <w:tab w:val="left" w:pos="426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>Żadna ze Stron Umowy nie może przenieść praw i obowiązków wynikających z niniejszej Umowy na osobę trzecią bez uprzedniego uzyskania zgody drugiej Strony, wyrażonej w formie pisemnej pod rygorem nieważności.</w:t>
      </w:r>
    </w:p>
    <w:p w14:paraId="5B6A36C1" w14:textId="25FFEBEE" w:rsidR="00CF135B" w:rsidRPr="00FC1A78" w:rsidRDefault="00FC2F7E" w:rsidP="00563441">
      <w:pPr>
        <w:widowControl/>
        <w:numPr>
          <w:ilvl w:val="0"/>
          <w:numId w:val="31"/>
        </w:numPr>
        <w:tabs>
          <w:tab w:val="left" w:pos="426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Sądem właściwym do rozstrzygnięcia sporów wynikłych z realizacji postanowień niniejszej Umowy będzie sąd </w:t>
      </w:r>
      <w:r w:rsidR="004C7C23" w:rsidRPr="00FC1A78">
        <w:rPr>
          <w:rFonts w:ascii="Cambria" w:eastAsiaTheme="minorHAnsi" w:hAnsi="Cambria"/>
          <w:sz w:val="22"/>
          <w:szCs w:val="22"/>
          <w:lang w:val="pl"/>
        </w:rPr>
        <w:t xml:space="preserve">powszechny </w:t>
      </w:r>
      <w:r w:rsidRPr="00FC1A78">
        <w:rPr>
          <w:rFonts w:ascii="Cambria" w:eastAsiaTheme="minorHAnsi" w:hAnsi="Cambria"/>
          <w:sz w:val="22"/>
          <w:szCs w:val="22"/>
          <w:lang w:val="pl"/>
        </w:rPr>
        <w:t xml:space="preserve">miejscowo właściwy dla siedziby Zamawiającego. </w:t>
      </w:r>
    </w:p>
    <w:p w14:paraId="14C36CA6" w14:textId="4A2C393D" w:rsidR="00CF135B" w:rsidRPr="00FC1A78" w:rsidRDefault="00FC2F7E">
      <w:pPr>
        <w:widowControl/>
        <w:numPr>
          <w:ilvl w:val="0"/>
          <w:numId w:val="31"/>
        </w:numPr>
        <w:tabs>
          <w:tab w:val="left" w:pos="426"/>
        </w:tabs>
        <w:contextualSpacing/>
        <w:jc w:val="both"/>
        <w:rPr>
          <w:rFonts w:ascii="Cambria" w:eastAsia="Tahoma" w:hAnsi="Cambria"/>
          <w:bCs/>
          <w:sz w:val="22"/>
          <w:szCs w:val="22"/>
          <w:lang w:val="pl"/>
        </w:rPr>
      </w:pPr>
      <w:r w:rsidRPr="00FC1A78">
        <w:rPr>
          <w:rFonts w:ascii="Cambria" w:eastAsiaTheme="minorHAnsi" w:hAnsi="Cambria"/>
          <w:bCs/>
          <w:sz w:val="22"/>
          <w:szCs w:val="22"/>
          <w:lang w:val="pl"/>
        </w:rPr>
        <w:t>W przypadk</w:t>
      </w:r>
      <w:r w:rsidR="004C7C23" w:rsidRPr="00FC1A78">
        <w:rPr>
          <w:rFonts w:ascii="Cambria" w:eastAsiaTheme="minorHAnsi" w:hAnsi="Cambria"/>
          <w:bCs/>
          <w:sz w:val="22"/>
          <w:szCs w:val="22"/>
          <w:lang w:val="pl"/>
        </w:rPr>
        <w:t>u</w:t>
      </w:r>
      <w:r w:rsidRPr="00FC1A78">
        <w:rPr>
          <w:rFonts w:ascii="Cambria" w:eastAsiaTheme="minorHAnsi" w:hAnsi="Cambria"/>
          <w:bCs/>
          <w:sz w:val="22"/>
          <w:szCs w:val="22"/>
          <w:lang w:val="pl"/>
        </w:rPr>
        <w:t xml:space="preserve"> zawarcia niniejszej Umowy w </w:t>
      </w:r>
      <w:r w:rsidRPr="00FC1A78">
        <w:rPr>
          <w:rFonts w:ascii="Cambria" w:eastAsiaTheme="minorHAnsi" w:hAnsi="Cambria"/>
          <w:bCs/>
          <w:sz w:val="22"/>
          <w:szCs w:val="22"/>
        </w:rPr>
        <w:t>formie elektronicznej za pomocą kwalifikowanego podpisu elektronicznego, Strony zgodnie oświadczają, że datą zawarcia Umowy jest dzień złożenia ostatniego (późniejszego) oświadczenia woli o jej zawarciu przez umocowanych przedstawicieli każdej ze Stron.</w:t>
      </w:r>
    </w:p>
    <w:p w14:paraId="282BCA50" w14:textId="77777777" w:rsidR="00CF135B" w:rsidRPr="00FC1A78" w:rsidRDefault="00FC2F7E">
      <w:pPr>
        <w:widowControl/>
        <w:numPr>
          <w:ilvl w:val="0"/>
          <w:numId w:val="31"/>
        </w:numPr>
        <w:tabs>
          <w:tab w:val="left" w:pos="426"/>
        </w:tabs>
        <w:contextualSpacing/>
        <w:jc w:val="both"/>
        <w:rPr>
          <w:rFonts w:ascii="Cambria" w:eastAsia="Tahoma" w:hAnsi="Cambria"/>
          <w:bCs/>
          <w:sz w:val="22"/>
          <w:szCs w:val="22"/>
          <w:lang w:val="pl"/>
        </w:rPr>
      </w:pPr>
      <w:r w:rsidRPr="00FC1A78">
        <w:rPr>
          <w:rFonts w:ascii="Cambria" w:eastAsia="Tahoma" w:hAnsi="Cambria"/>
          <w:bCs/>
          <w:sz w:val="22"/>
          <w:szCs w:val="22"/>
          <w:lang w:val="pl"/>
        </w:rPr>
        <w:t>Integralną część umowy stanowią następujące załączniki:</w:t>
      </w:r>
    </w:p>
    <w:p w14:paraId="32FD26C5" w14:textId="70340165" w:rsidR="00CF135B" w:rsidRPr="00FC1A78" w:rsidRDefault="00FC2F7E" w:rsidP="00E4533C">
      <w:pPr>
        <w:numPr>
          <w:ilvl w:val="0"/>
          <w:numId w:val="32"/>
        </w:numPr>
        <w:jc w:val="both"/>
        <w:rPr>
          <w:rFonts w:ascii="Cambria" w:hAnsi="Cambria"/>
          <w:sz w:val="22"/>
          <w:szCs w:val="22"/>
          <w:highlight w:val="yellow"/>
        </w:rPr>
      </w:pPr>
      <w:r w:rsidRPr="00FC1A78">
        <w:rPr>
          <w:rFonts w:ascii="Cambria" w:eastAsiaTheme="minorHAnsi" w:hAnsi="Cambria"/>
          <w:sz w:val="22"/>
          <w:szCs w:val="22"/>
          <w:highlight w:val="yellow"/>
        </w:rPr>
        <w:t xml:space="preserve">Załącznik nr </w:t>
      </w:r>
      <w:r w:rsidR="00C76A61" w:rsidRPr="00FC1A78">
        <w:rPr>
          <w:rFonts w:ascii="Cambria" w:eastAsiaTheme="minorHAnsi" w:hAnsi="Cambria"/>
          <w:sz w:val="22"/>
          <w:szCs w:val="22"/>
          <w:highlight w:val="yellow"/>
        </w:rPr>
        <w:t>XX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 xml:space="preserve"> – Szczegółowy Opis Przedmiotu Zamówienia;</w:t>
      </w:r>
    </w:p>
    <w:p w14:paraId="34C526E3" w14:textId="77777777" w:rsidR="00CF135B" w:rsidRPr="00FC1A78" w:rsidRDefault="00FC2F7E" w:rsidP="00E4533C">
      <w:pPr>
        <w:numPr>
          <w:ilvl w:val="0"/>
          <w:numId w:val="32"/>
        </w:numPr>
        <w:jc w:val="both"/>
        <w:rPr>
          <w:rFonts w:ascii="Cambria" w:eastAsiaTheme="minorHAnsi" w:hAnsi="Cambria"/>
          <w:sz w:val="22"/>
          <w:szCs w:val="22"/>
          <w:highlight w:val="yellow"/>
        </w:rPr>
      </w:pPr>
      <w:r w:rsidRPr="00FC1A78">
        <w:rPr>
          <w:rFonts w:ascii="Cambria" w:eastAsiaTheme="minorHAnsi" w:hAnsi="Cambria"/>
          <w:sz w:val="22"/>
          <w:szCs w:val="22"/>
          <w:highlight w:val="yellow"/>
        </w:rPr>
        <w:t>Załącznik nr ........... – Oferta Wykonawcy;</w:t>
      </w:r>
    </w:p>
    <w:p w14:paraId="0A71ABB5" w14:textId="6965DB65" w:rsidR="00CF135B" w:rsidRPr="00FC1A78" w:rsidRDefault="00FC2F7E" w:rsidP="00E4533C">
      <w:pPr>
        <w:numPr>
          <w:ilvl w:val="0"/>
          <w:numId w:val="32"/>
        </w:numPr>
        <w:jc w:val="both"/>
        <w:rPr>
          <w:rFonts w:ascii="Cambria" w:hAnsi="Cambria"/>
          <w:sz w:val="22"/>
          <w:szCs w:val="22"/>
          <w:highlight w:val="yellow"/>
        </w:rPr>
      </w:pPr>
      <w:r w:rsidRPr="00FC1A78">
        <w:rPr>
          <w:rFonts w:ascii="Cambria" w:eastAsiaTheme="minorHAnsi" w:hAnsi="Cambria"/>
          <w:sz w:val="22"/>
          <w:szCs w:val="22"/>
          <w:highlight w:val="yellow"/>
        </w:rPr>
        <w:t xml:space="preserve">Załącznik nr </w:t>
      </w:r>
      <w:r w:rsidR="007604CD" w:rsidRPr="00FC1A78">
        <w:rPr>
          <w:rFonts w:ascii="Cambria" w:eastAsiaTheme="minorHAnsi" w:hAnsi="Cambria"/>
          <w:sz w:val="22"/>
          <w:szCs w:val="22"/>
          <w:highlight w:val="yellow"/>
        </w:rPr>
        <w:t>YY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 xml:space="preserve"> – Wzór</w:t>
      </w:r>
      <w:r w:rsidRPr="00FC1A78">
        <w:rPr>
          <w:rFonts w:ascii="Cambria" w:eastAsiaTheme="minorHAnsi" w:hAnsi="Cambria"/>
          <w:sz w:val="22"/>
          <w:szCs w:val="22"/>
          <w:highlight w:val="yellow"/>
          <w:lang w:val="pl"/>
        </w:rPr>
        <w:t xml:space="preserve"> 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>Protokołu Odbioru Częściowego;</w:t>
      </w:r>
    </w:p>
    <w:p w14:paraId="45D4FF0B" w14:textId="5D334C40" w:rsidR="00CF135B" w:rsidRPr="00FC1A78" w:rsidRDefault="00FC2F7E" w:rsidP="00E4533C">
      <w:pPr>
        <w:numPr>
          <w:ilvl w:val="0"/>
          <w:numId w:val="32"/>
        </w:numPr>
        <w:jc w:val="both"/>
        <w:rPr>
          <w:rFonts w:ascii="Cambria" w:hAnsi="Cambria"/>
          <w:sz w:val="22"/>
          <w:szCs w:val="22"/>
          <w:highlight w:val="yellow"/>
        </w:rPr>
      </w:pPr>
      <w:r w:rsidRPr="00FC1A78">
        <w:rPr>
          <w:rFonts w:ascii="Cambria" w:eastAsiaTheme="minorHAnsi" w:hAnsi="Cambria"/>
          <w:sz w:val="22"/>
          <w:szCs w:val="22"/>
          <w:highlight w:val="yellow"/>
        </w:rPr>
        <w:t xml:space="preserve">Załącznik nr </w:t>
      </w:r>
      <w:r w:rsidR="007604CD" w:rsidRPr="00FC1A78">
        <w:rPr>
          <w:rFonts w:ascii="Cambria" w:eastAsiaTheme="minorHAnsi" w:hAnsi="Cambria"/>
          <w:sz w:val="22"/>
          <w:szCs w:val="22"/>
          <w:highlight w:val="yellow"/>
        </w:rPr>
        <w:t>VV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 xml:space="preserve"> – Wzór Protokołu Odbioru Częściowego usługi utrzymania Systemu;</w:t>
      </w:r>
    </w:p>
    <w:p w14:paraId="17491CFE" w14:textId="39A3DBC2" w:rsidR="00CF135B" w:rsidRPr="00FC1A78" w:rsidRDefault="00FC2F7E" w:rsidP="00E4533C">
      <w:pPr>
        <w:numPr>
          <w:ilvl w:val="0"/>
          <w:numId w:val="32"/>
        </w:numPr>
        <w:jc w:val="both"/>
        <w:rPr>
          <w:rFonts w:ascii="Cambria" w:eastAsiaTheme="minorHAnsi" w:hAnsi="Cambria"/>
          <w:sz w:val="22"/>
          <w:szCs w:val="22"/>
          <w:highlight w:val="yellow"/>
        </w:rPr>
      </w:pPr>
      <w:r w:rsidRPr="00FC1A78">
        <w:rPr>
          <w:rFonts w:ascii="Cambria" w:eastAsiaTheme="minorHAnsi" w:hAnsi="Cambria"/>
          <w:sz w:val="22"/>
          <w:szCs w:val="22"/>
          <w:highlight w:val="yellow"/>
        </w:rPr>
        <w:t xml:space="preserve">Załącznik nr </w:t>
      </w:r>
      <w:r w:rsidR="007604CD" w:rsidRPr="00FC1A78">
        <w:rPr>
          <w:rFonts w:ascii="Cambria" w:eastAsiaTheme="minorHAnsi" w:hAnsi="Cambria"/>
          <w:sz w:val="22"/>
          <w:szCs w:val="22"/>
          <w:highlight w:val="yellow"/>
        </w:rPr>
        <w:t>ZZ</w:t>
      </w:r>
      <w:r w:rsidRPr="00FC1A78">
        <w:rPr>
          <w:rFonts w:ascii="Cambria" w:eastAsiaTheme="minorHAnsi" w:hAnsi="Cambria"/>
          <w:sz w:val="22"/>
          <w:szCs w:val="22"/>
          <w:highlight w:val="yellow"/>
        </w:rPr>
        <w:t xml:space="preserve"> – Wzór Protokołu Odbioru Końcowego</w:t>
      </w:r>
      <w:r w:rsidR="00893F5D" w:rsidRPr="00FC1A78">
        <w:rPr>
          <w:rFonts w:ascii="Cambria" w:eastAsiaTheme="minorHAnsi" w:hAnsi="Cambria"/>
          <w:sz w:val="22"/>
          <w:szCs w:val="22"/>
          <w:highlight w:val="yellow"/>
        </w:rPr>
        <w:t>,</w:t>
      </w:r>
    </w:p>
    <w:p w14:paraId="5E3270D3" w14:textId="2E07561A" w:rsidR="00893F5D" w:rsidRPr="00FC1A78" w:rsidRDefault="00893F5D" w:rsidP="00E4533C">
      <w:pPr>
        <w:numPr>
          <w:ilvl w:val="0"/>
          <w:numId w:val="32"/>
        </w:numPr>
        <w:jc w:val="both"/>
        <w:rPr>
          <w:rFonts w:ascii="Cambria" w:eastAsiaTheme="minorHAnsi" w:hAnsi="Cambria"/>
          <w:sz w:val="22"/>
          <w:szCs w:val="22"/>
          <w:highlight w:val="yellow"/>
        </w:rPr>
      </w:pPr>
      <w:r w:rsidRPr="00FC1A78">
        <w:rPr>
          <w:rFonts w:ascii="Cambria" w:eastAsiaTheme="minorHAnsi" w:hAnsi="Cambria"/>
          <w:sz w:val="22"/>
          <w:szCs w:val="22"/>
          <w:highlight w:val="yellow"/>
        </w:rPr>
        <w:t>Załącznik nr …. – umowa powierzenia przetwarzania danych osobowych</w:t>
      </w:r>
    </w:p>
    <w:p w14:paraId="6AEA0780" w14:textId="77777777" w:rsidR="00CF135B" w:rsidRPr="00FC1A78" w:rsidRDefault="00CF135B">
      <w:pPr>
        <w:widowControl/>
        <w:tabs>
          <w:tab w:val="left" w:pos="426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</w:p>
    <w:p w14:paraId="2F2EA16D" w14:textId="77777777" w:rsidR="00CF135B" w:rsidRPr="00FC1A78" w:rsidRDefault="00CF135B">
      <w:pPr>
        <w:widowControl/>
        <w:tabs>
          <w:tab w:val="left" w:pos="426"/>
        </w:tabs>
        <w:contextualSpacing/>
        <w:jc w:val="both"/>
        <w:rPr>
          <w:rFonts w:ascii="Cambria" w:eastAsia="Tahoma" w:hAnsi="Cambria"/>
          <w:sz w:val="22"/>
          <w:szCs w:val="22"/>
          <w:lang w:val="pl"/>
        </w:rPr>
      </w:pPr>
    </w:p>
    <w:p w14:paraId="2AF3AA0A" w14:textId="77777777" w:rsidR="00CF135B" w:rsidRPr="00FC1A78" w:rsidRDefault="00CF135B">
      <w:pPr>
        <w:jc w:val="both"/>
        <w:rPr>
          <w:rFonts w:ascii="Cambria" w:hAnsi="Cambria"/>
          <w:b/>
          <w:sz w:val="22"/>
          <w:szCs w:val="22"/>
        </w:rPr>
      </w:pPr>
    </w:p>
    <w:p w14:paraId="60CF1A7F" w14:textId="1555CA0D" w:rsidR="00CF135B" w:rsidRPr="00FC1A78" w:rsidRDefault="00FC2F7E">
      <w:pPr>
        <w:jc w:val="both"/>
        <w:rPr>
          <w:rFonts w:ascii="Cambria" w:eastAsiaTheme="minorHAnsi" w:hAnsi="Cambria"/>
          <w:b/>
          <w:sz w:val="20"/>
          <w:szCs w:val="20"/>
        </w:rPr>
      </w:pPr>
      <w:r w:rsidRPr="00FC1A78">
        <w:rPr>
          <w:rFonts w:ascii="Cambria" w:eastAsiaTheme="minorHAnsi" w:hAnsi="Cambria"/>
          <w:b/>
          <w:sz w:val="20"/>
          <w:szCs w:val="20"/>
        </w:rPr>
        <w:t xml:space="preserve">Upoważniony przedstawiciel Wykonawcy: </w:t>
      </w:r>
      <w:r w:rsidRPr="00FC1A78">
        <w:rPr>
          <w:rFonts w:ascii="Cambria" w:eastAsiaTheme="minorHAnsi" w:hAnsi="Cambria"/>
          <w:b/>
          <w:sz w:val="20"/>
          <w:szCs w:val="20"/>
        </w:rPr>
        <w:tab/>
      </w:r>
      <w:r w:rsidR="00D5099F" w:rsidRPr="00FC1A78">
        <w:rPr>
          <w:rFonts w:ascii="Cambria" w:eastAsiaTheme="minorHAnsi" w:hAnsi="Cambria"/>
          <w:b/>
          <w:sz w:val="20"/>
          <w:szCs w:val="20"/>
        </w:rPr>
        <w:t xml:space="preserve">              </w:t>
      </w:r>
      <w:r w:rsidRPr="00FC1A78">
        <w:rPr>
          <w:rFonts w:ascii="Cambria" w:eastAsiaTheme="minorHAnsi" w:hAnsi="Cambria"/>
          <w:b/>
          <w:sz w:val="20"/>
          <w:szCs w:val="20"/>
        </w:rPr>
        <w:t xml:space="preserve">Upoważniony przedstawiciel Zamawiającego:  </w:t>
      </w:r>
    </w:p>
    <w:p w14:paraId="04386450" w14:textId="77777777" w:rsidR="00CF135B" w:rsidRPr="00FC1A78" w:rsidRDefault="00CF135B">
      <w:pPr>
        <w:jc w:val="both"/>
        <w:rPr>
          <w:rFonts w:ascii="Cambria" w:eastAsiaTheme="minorHAnsi" w:hAnsi="Cambria"/>
          <w:b/>
          <w:sz w:val="22"/>
          <w:szCs w:val="22"/>
        </w:rPr>
      </w:pPr>
    </w:p>
    <w:p w14:paraId="2D8A3A54" w14:textId="77777777" w:rsidR="00CF135B" w:rsidRPr="00FC1A78" w:rsidRDefault="00CF135B">
      <w:pPr>
        <w:jc w:val="both"/>
        <w:rPr>
          <w:rFonts w:ascii="Cambria" w:eastAsiaTheme="minorHAnsi" w:hAnsi="Cambria"/>
          <w:b/>
          <w:sz w:val="22"/>
          <w:szCs w:val="22"/>
        </w:rPr>
      </w:pPr>
    </w:p>
    <w:p w14:paraId="2AEC7BB1" w14:textId="77777777" w:rsidR="00CF135B" w:rsidRPr="00FC1A78" w:rsidRDefault="00CF135B">
      <w:pPr>
        <w:jc w:val="both"/>
        <w:rPr>
          <w:rFonts w:ascii="Cambria" w:eastAsiaTheme="minorHAnsi" w:hAnsi="Cambria"/>
          <w:b/>
          <w:sz w:val="20"/>
          <w:szCs w:val="20"/>
        </w:rPr>
      </w:pPr>
    </w:p>
    <w:p w14:paraId="4D51F13E" w14:textId="009A17FF" w:rsidR="00CF135B" w:rsidRPr="00FC1A78" w:rsidRDefault="00FC2F7E">
      <w:pPr>
        <w:jc w:val="both"/>
        <w:rPr>
          <w:rFonts w:ascii="Cambria" w:eastAsiaTheme="minorHAnsi" w:hAnsi="Cambria"/>
          <w:b/>
          <w:sz w:val="20"/>
          <w:szCs w:val="20"/>
        </w:rPr>
      </w:pPr>
      <w:r w:rsidRPr="00FC1A78">
        <w:rPr>
          <w:rFonts w:ascii="Cambria" w:eastAsiaTheme="minorHAnsi" w:hAnsi="Cambria"/>
          <w:b/>
          <w:sz w:val="20"/>
          <w:szCs w:val="20"/>
        </w:rPr>
        <w:t>.......................................................................</w:t>
      </w:r>
      <w:r w:rsidRPr="00FC1A78">
        <w:rPr>
          <w:rFonts w:ascii="Cambria" w:eastAsiaTheme="minorHAnsi" w:hAnsi="Cambria"/>
          <w:b/>
          <w:sz w:val="20"/>
          <w:szCs w:val="20"/>
        </w:rPr>
        <w:tab/>
      </w:r>
      <w:r w:rsidRPr="00FC1A78">
        <w:rPr>
          <w:rFonts w:ascii="Cambria" w:eastAsiaTheme="minorHAnsi" w:hAnsi="Cambria"/>
          <w:b/>
          <w:sz w:val="20"/>
          <w:szCs w:val="20"/>
        </w:rPr>
        <w:tab/>
      </w:r>
      <w:r w:rsidR="00D5099F" w:rsidRPr="00FC1A78">
        <w:rPr>
          <w:rFonts w:ascii="Cambria" w:eastAsiaTheme="minorHAnsi" w:hAnsi="Cambria"/>
          <w:b/>
          <w:sz w:val="20"/>
          <w:szCs w:val="20"/>
        </w:rPr>
        <w:t xml:space="preserve">   </w:t>
      </w:r>
      <w:r w:rsidRPr="00FC1A78">
        <w:rPr>
          <w:rFonts w:ascii="Cambria" w:eastAsiaTheme="minorHAnsi" w:hAnsi="Cambria"/>
          <w:b/>
          <w:sz w:val="20"/>
          <w:szCs w:val="20"/>
        </w:rPr>
        <w:t>...........................................................................</w:t>
      </w:r>
    </w:p>
    <w:p w14:paraId="5BA0BD5A" w14:textId="77777777" w:rsidR="00CF135B" w:rsidRPr="00FC1A78" w:rsidRDefault="00CF135B">
      <w:pPr>
        <w:jc w:val="both"/>
        <w:rPr>
          <w:rFonts w:ascii="Cambria" w:hAnsi="Cambria"/>
          <w:b/>
          <w:sz w:val="20"/>
          <w:szCs w:val="20"/>
        </w:rPr>
      </w:pPr>
    </w:p>
    <w:p w14:paraId="408CF9C4" w14:textId="77777777" w:rsidR="00CF135B" w:rsidRPr="00FC1A78" w:rsidRDefault="00CF135B">
      <w:pPr>
        <w:jc w:val="both"/>
        <w:rPr>
          <w:rFonts w:ascii="Cambria" w:hAnsi="Cambria"/>
          <w:b/>
          <w:sz w:val="20"/>
          <w:szCs w:val="20"/>
        </w:rPr>
      </w:pPr>
    </w:p>
    <w:p w14:paraId="7B56A665" w14:textId="77777777" w:rsidR="00CF135B" w:rsidRPr="00FC1A78" w:rsidRDefault="00CF135B">
      <w:pPr>
        <w:jc w:val="both"/>
        <w:rPr>
          <w:rFonts w:ascii="Cambria" w:hAnsi="Cambria"/>
          <w:b/>
          <w:sz w:val="22"/>
          <w:szCs w:val="22"/>
          <w:u w:val="single"/>
        </w:rPr>
      </w:pPr>
    </w:p>
    <w:p w14:paraId="4C8821AA" w14:textId="77777777" w:rsidR="00CF135B" w:rsidRPr="00FC1A78" w:rsidRDefault="00CF135B">
      <w:pPr>
        <w:jc w:val="both"/>
        <w:rPr>
          <w:rFonts w:ascii="Cambria" w:hAnsi="Cambria"/>
          <w:b/>
          <w:sz w:val="22"/>
          <w:szCs w:val="22"/>
        </w:rPr>
      </w:pPr>
    </w:p>
    <w:p w14:paraId="4439D1D6" w14:textId="77777777" w:rsidR="00CF135B" w:rsidRPr="00FC1A78" w:rsidRDefault="00CF135B">
      <w:pPr>
        <w:jc w:val="both"/>
        <w:rPr>
          <w:rFonts w:ascii="Cambria" w:eastAsiaTheme="minorHAnsi" w:hAnsi="Cambria"/>
          <w:sz w:val="22"/>
          <w:szCs w:val="22"/>
        </w:rPr>
      </w:pPr>
    </w:p>
    <w:p w14:paraId="7933C971" w14:textId="77777777" w:rsidR="00CF135B" w:rsidRPr="00FC1A78" w:rsidRDefault="00CF135B">
      <w:pPr>
        <w:jc w:val="both"/>
        <w:rPr>
          <w:rFonts w:ascii="Cambria" w:hAnsi="Cambria"/>
          <w:sz w:val="22"/>
          <w:szCs w:val="22"/>
        </w:rPr>
      </w:pPr>
    </w:p>
    <w:p w14:paraId="52C3F7EC" w14:textId="77777777" w:rsidR="00CF135B" w:rsidRPr="00FC1A78" w:rsidRDefault="00CF135B">
      <w:pPr>
        <w:jc w:val="both"/>
        <w:rPr>
          <w:rFonts w:ascii="Cambria" w:hAnsi="Cambria"/>
          <w:sz w:val="22"/>
          <w:szCs w:val="22"/>
        </w:rPr>
      </w:pPr>
    </w:p>
    <w:p w14:paraId="430B0CF3" w14:textId="77777777" w:rsidR="00CF135B" w:rsidRPr="00FC1A78" w:rsidRDefault="00FC2F7E">
      <w:pPr>
        <w:jc w:val="left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br w:type="page"/>
      </w:r>
    </w:p>
    <w:p w14:paraId="19FC958E" w14:textId="16267A5A" w:rsidR="00CF135B" w:rsidRPr="00FC1A78" w:rsidRDefault="00FC2F7E" w:rsidP="00C76A61">
      <w:pPr>
        <w:keepNext/>
        <w:tabs>
          <w:tab w:val="left" w:pos="567"/>
        </w:tabs>
        <w:ind w:left="284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lastRenderedPageBreak/>
        <w:t>Załącznik nr ........... do Umowy</w:t>
      </w:r>
      <w:r w:rsidR="00C76A61" w:rsidRPr="00FC1A78">
        <w:rPr>
          <w:rFonts w:ascii="Cambria" w:eastAsiaTheme="minorHAnsi" w:hAnsi="Cambria"/>
          <w:bCs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bCs/>
          <w:sz w:val="22"/>
          <w:szCs w:val="22"/>
        </w:rPr>
        <w:t>– Wzór Protokołu Odbioru Częściowego</w:t>
      </w:r>
    </w:p>
    <w:p w14:paraId="0A0222CF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0EFE17D9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44E59F99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38287A2A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03E35EF9" w14:textId="77777777" w:rsidR="00CF135B" w:rsidRPr="00FC1A78" w:rsidRDefault="00FC2F7E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(wzór)</w:t>
      </w:r>
    </w:p>
    <w:p w14:paraId="44BF3566" w14:textId="77777777" w:rsidR="00CF135B" w:rsidRPr="00FC1A78" w:rsidRDefault="00FC2F7E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PROTOKÓŁ ODBIORU CZĘŚCIOWEGO</w:t>
      </w:r>
    </w:p>
    <w:p w14:paraId="767053B5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4E4835CC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4344B471" w14:textId="77777777" w:rsidR="00CF135B" w:rsidRPr="00FC1A78" w:rsidRDefault="00FC2F7E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Wykonawca: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……………………………………………………………………………….. </w:t>
      </w:r>
      <w:r w:rsidRPr="00FC1A78">
        <w:rPr>
          <w:rFonts w:ascii="Cambria" w:eastAsiaTheme="minorHAnsi" w:hAnsi="Cambria"/>
          <w:b/>
          <w:sz w:val="22"/>
          <w:szCs w:val="22"/>
        </w:rPr>
        <w:t>reprezentowany przez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: ..…………………….……………....………………………..……… </w:t>
      </w:r>
    </w:p>
    <w:p w14:paraId="3DCB2B04" w14:textId="77777777" w:rsidR="00CF135B" w:rsidRPr="00FC1A78" w:rsidRDefault="00CF135B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</w:p>
    <w:p w14:paraId="363E1BBC" w14:textId="77777777" w:rsidR="00CF135B" w:rsidRPr="00FC1A78" w:rsidRDefault="00FC2F7E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Zamawiający: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……………………………………………………………………………….. </w:t>
      </w:r>
      <w:r w:rsidRPr="00FC1A78">
        <w:rPr>
          <w:rFonts w:ascii="Cambria" w:eastAsiaTheme="minorHAnsi" w:hAnsi="Cambria"/>
          <w:b/>
          <w:sz w:val="22"/>
          <w:szCs w:val="22"/>
        </w:rPr>
        <w:t>reprezentowany przez: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..…………… ……….……………....………………………..……… </w:t>
      </w:r>
    </w:p>
    <w:p w14:paraId="07BAC8A0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23AF66FC" w14:textId="77777777" w:rsidR="00CF135B" w:rsidRPr="00FC1A78" w:rsidRDefault="00FC2F7E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Niniejszym, dnia .............., Strony Umowy nr .............. z dnia ..................., na podstawie zgłoszenia Wykonawcy z dnia ............., dokonały odbioru </w:t>
      </w:r>
      <w:r w:rsidRPr="00FC1A78">
        <w:rPr>
          <w:rFonts w:ascii="Cambria" w:eastAsiaTheme="minorHAnsi" w:hAnsi="Cambria"/>
          <w:bCs/>
          <w:sz w:val="22"/>
          <w:szCs w:val="22"/>
          <w:highlight w:val="yellow"/>
        </w:rPr>
        <w:t>...................................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.</w:t>
      </w:r>
    </w:p>
    <w:p w14:paraId="1B0EA89E" w14:textId="77777777" w:rsidR="00CF135B" w:rsidRPr="00FC1A78" w:rsidRDefault="00CF135B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</w:p>
    <w:p w14:paraId="1C676B6D" w14:textId="77777777" w:rsidR="00CF135B" w:rsidRPr="00FC1A78" w:rsidRDefault="00CF135B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</w:p>
    <w:p w14:paraId="4690E6A6" w14:textId="77777777" w:rsidR="00CF135B" w:rsidRPr="00FC1A78" w:rsidRDefault="00FC2F7E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Uwagi: ……………………/ Strony potwierdzają, że Wykonawca zrealizował prace zgodnie z treścią Umowy.* </w:t>
      </w:r>
    </w:p>
    <w:p w14:paraId="3FED5508" w14:textId="77777777" w:rsidR="00CF135B" w:rsidRPr="00FC1A78" w:rsidRDefault="00CF135B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</w:p>
    <w:p w14:paraId="0EE3EEDF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594FA81E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5FF16F32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4C43CB5F" w14:textId="77777777" w:rsidR="00CF135B" w:rsidRPr="00FC1A78" w:rsidRDefault="00FC2F7E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Upoważniony przedstawiciel Wykonawcy: Upoważniony przedstawiciel Zamawiającego: </w:t>
      </w:r>
    </w:p>
    <w:p w14:paraId="5FDDDF2A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5DC73E6D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3FB2B237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456BC0EC" w14:textId="77777777" w:rsidR="00CF135B" w:rsidRPr="00FC1A78" w:rsidRDefault="00FC2F7E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   </w:t>
      </w:r>
    </w:p>
    <w:p w14:paraId="51D4E883" w14:textId="77777777" w:rsidR="00CF135B" w:rsidRPr="00FC1A78" w:rsidRDefault="00FC2F7E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 ……………………………  ………………………..</w:t>
      </w:r>
    </w:p>
    <w:p w14:paraId="6FE8CE11" w14:textId="77777777" w:rsidR="00CF135B" w:rsidRPr="00FC1A78" w:rsidRDefault="00FC2F7E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ab/>
      </w:r>
    </w:p>
    <w:p w14:paraId="51365245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2BFEF0B7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6E65798A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45F493E6" w14:textId="77777777" w:rsidR="00CF135B" w:rsidRPr="00FC1A78" w:rsidRDefault="00CF135B">
      <w:pPr>
        <w:jc w:val="both"/>
        <w:rPr>
          <w:rFonts w:ascii="Cambria" w:eastAsiaTheme="minorHAnsi" w:hAnsi="Cambria"/>
          <w:b/>
          <w:sz w:val="22"/>
          <w:szCs w:val="22"/>
        </w:rPr>
      </w:pPr>
    </w:p>
    <w:p w14:paraId="52DAC6A1" w14:textId="77777777" w:rsidR="00CF135B" w:rsidRPr="00FC1A78" w:rsidRDefault="00CF135B">
      <w:pPr>
        <w:jc w:val="both"/>
        <w:rPr>
          <w:rFonts w:ascii="Cambria" w:eastAsiaTheme="minorHAnsi" w:hAnsi="Cambria"/>
          <w:b/>
          <w:sz w:val="22"/>
          <w:szCs w:val="22"/>
        </w:rPr>
      </w:pPr>
    </w:p>
    <w:p w14:paraId="2E02F3CB" w14:textId="77777777" w:rsidR="00CF135B" w:rsidRPr="00FC1A78" w:rsidRDefault="00CF135B">
      <w:pPr>
        <w:jc w:val="both"/>
        <w:rPr>
          <w:rFonts w:ascii="Cambria" w:eastAsiaTheme="minorHAnsi" w:hAnsi="Cambria"/>
          <w:b/>
          <w:sz w:val="22"/>
          <w:szCs w:val="22"/>
        </w:rPr>
      </w:pPr>
    </w:p>
    <w:p w14:paraId="424F7C67" w14:textId="77777777" w:rsidR="00CF135B" w:rsidRPr="00FC1A78" w:rsidRDefault="00CF135B">
      <w:pPr>
        <w:jc w:val="both"/>
        <w:rPr>
          <w:rFonts w:ascii="Cambria" w:eastAsiaTheme="minorHAnsi" w:hAnsi="Cambria"/>
          <w:b/>
          <w:sz w:val="22"/>
          <w:szCs w:val="22"/>
        </w:rPr>
      </w:pPr>
    </w:p>
    <w:p w14:paraId="7E644418" w14:textId="77777777" w:rsidR="00CF135B" w:rsidRPr="00FC1A78" w:rsidRDefault="00CF135B">
      <w:pPr>
        <w:jc w:val="both"/>
        <w:rPr>
          <w:rFonts w:ascii="Cambria" w:eastAsiaTheme="minorHAnsi" w:hAnsi="Cambria"/>
          <w:b/>
          <w:sz w:val="22"/>
          <w:szCs w:val="22"/>
        </w:rPr>
      </w:pPr>
    </w:p>
    <w:p w14:paraId="67955443" w14:textId="77777777" w:rsidR="00CF135B" w:rsidRPr="00FC1A78" w:rsidRDefault="00CF135B">
      <w:pPr>
        <w:jc w:val="both"/>
        <w:rPr>
          <w:rFonts w:ascii="Cambria" w:eastAsiaTheme="minorHAnsi" w:hAnsi="Cambria"/>
          <w:b/>
          <w:sz w:val="22"/>
          <w:szCs w:val="22"/>
        </w:rPr>
      </w:pPr>
    </w:p>
    <w:p w14:paraId="66CE7ECE" w14:textId="77777777" w:rsidR="00CF135B" w:rsidRPr="00FC1A78" w:rsidRDefault="00CF135B">
      <w:pPr>
        <w:jc w:val="both"/>
        <w:rPr>
          <w:rFonts w:ascii="Cambria" w:eastAsiaTheme="minorHAnsi" w:hAnsi="Cambria"/>
          <w:b/>
          <w:sz w:val="22"/>
          <w:szCs w:val="22"/>
        </w:rPr>
      </w:pPr>
    </w:p>
    <w:p w14:paraId="1AE39754" w14:textId="77777777" w:rsidR="00CF135B" w:rsidRPr="00FC1A78" w:rsidRDefault="00CF135B">
      <w:pPr>
        <w:jc w:val="both"/>
        <w:rPr>
          <w:rFonts w:ascii="Cambria" w:eastAsiaTheme="minorHAnsi" w:hAnsi="Cambria"/>
          <w:b/>
          <w:sz w:val="22"/>
          <w:szCs w:val="22"/>
        </w:rPr>
      </w:pPr>
    </w:p>
    <w:p w14:paraId="283139F9" w14:textId="77777777" w:rsidR="00CF135B" w:rsidRPr="00FC1A78" w:rsidRDefault="00CF135B">
      <w:pPr>
        <w:jc w:val="both"/>
        <w:rPr>
          <w:rFonts w:ascii="Cambria" w:eastAsiaTheme="minorHAnsi" w:hAnsi="Cambria"/>
          <w:b/>
          <w:sz w:val="22"/>
          <w:szCs w:val="22"/>
        </w:rPr>
      </w:pPr>
    </w:p>
    <w:p w14:paraId="0389D1BD" w14:textId="0A554C9D" w:rsidR="00CF135B" w:rsidRPr="00FC1A78" w:rsidRDefault="00FC2F7E">
      <w:pPr>
        <w:jc w:val="both"/>
        <w:rPr>
          <w:rFonts w:ascii="Cambria" w:hAnsi="Cambria"/>
          <w:sz w:val="20"/>
          <w:szCs w:val="20"/>
        </w:rPr>
      </w:pPr>
      <w:r w:rsidRPr="00FC1A78">
        <w:rPr>
          <w:rFonts w:ascii="Cambria" w:eastAsiaTheme="minorHAnsi" w:hAnsi="Cambria"/>
          <w:sz w:val="20"/>
          <w:szCs w:val="20"/>
        </w:rPr>
        <w:t>*Niepotrze</w:t>
      </w:r>
      <w:r w:rsidR="00D5099F" w:rsidRPr="00FC1A78">
        <w:rPr>
          <w:rFonts w:ascii="Cambria" w:eastAsiaTheme="minorHAnsi" w:hAnsi="Cambria"/>
          <w:sz w:val="20"/>
          <w:szCs w:val="20"/>
        </w:rPr>
        <w:t>b</w:t>
      </w:r>
      <w:r w:rsidRPr="00FC1A78">
        <w:rPr>
          <w:rFonts w:ascii="Cambria" w:eastAsiaTheme="minorHAnsi" w:hAnsi="Cambria"/>
          <w:sz w:val="20"/>
          <w:szCs w:val="20"/>
        </w:rPr>
        <w:t>ne skreślić</w:t>
      </w:r>
    </w:p>
    <w:p w14:paraId="593FEFB0" w14:textId="77777777" w:rsidR="00CF135B" w:rsidRPr="00FC1A78" w:rsidRDefault="00CF135B">
      <w:pPr>
        <w:jc w:val="both"/>
        <w:rPr>
          <w:rFonts w:ascii="Cambria" w:eastAsiaTheme="minorHAnsi" w:hAnsi="Cambria"/>
          <w:b/>
          <w:sz w:val="22"/>
          <w:szCs w:val="22"/>
        </w:rPr>
      </w:pPr>
    </w:p>
    <w:p w14:paraId="04DB1D57" w14:textId="77777777" w:rsidR="00CF135B" w:rsidRPr="00FC1A78" w:rsidRDefault="00FC2F7E">
      <w:pPr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br w:type="page"/>
      </w:r>
    </w:p>
    <w:p w14:paraId="65014362" w14:textId="0A8738DA" w:rsidR="00CF135B" w:rsidRPr="00FC1A78" w:rsidRDefault="00FC2F7E" w:rsidP="00C76A61">
      <w:pPr>
        <w:keepNext/>
        <w:tabs>
          <w:tab w:val="left" w:pos="567"/>
        </w:tabs>
        <w:ind w:left="284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lastRenderedPageBreak/>
        <w:t xml:space="preserve">Załącznik nr ........... </w:t>
      </w:r>
      <w:r w:rsidR="00C76A61" w:rsidRPr="00FC1A78">
        <w:rPr>
          <w:rFonts w:ascii="Cambria" w:eastAsiaTheme="minorHAnsi" w:hAnsi="Cambria"/>
          <w:bCs/>
          <w:sz w:val="22"/>
          <w:szCs w:val="22"/>
        </w:rPr>
        <w:t xml:space="preserve">do Umowy </w:t>
      </w:r>
      <w:r w:rsidRPr="00FC1A78">
        <w:rPr>
          <w:rFonts w:ascii="Cambria" w:eastAsiaTheme="minorHAnsi" w:hAnsi="Cambria"/>
          <w:bCs/>
          <w:sz w:val="22"/>
          <w:szCs w:val="22"/>
        </w:rPr>
        <w:t>– Wzór Protokołu Odbioru Częściowego usług utrzymania Systemu</w:t>
      </w:r>
    </w:p>
    <w:p w14:paraId="7C82E9F4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4556304C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1687BACA" w14:textId="77777777" w:rsidR="00CF135B" w:rsidRPr="00FC1A78" w:rsidRDefault="00FC2F7E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(wzór)</w:t>
      </w:r>
    </w:p>
    <w:p w14:paraId="70158F6D" w14:textId="77777777" w:rsidR="00CF135B" w:rsidRPr="00FC1A78" w:rsidRDefault="00FC2F7E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PROTOKÓŁ ODBIORU CZĘŚCIOWEGO USŁUG UTRZYMANIA SYSTEMU NR ...</w:t>
      </w:r>
    </w:p>
    <w:p w14:paraId="062C43B5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6B2E3B03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679ACE22" w14:textId="77777777" w:rsidR="00CF135B" w:rsidRPr="00FC1A78" w:rsidRDefault="00FC2F7E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Wykonawca: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……………………………………………………………………………….. </w:t>
      </w:r>
      <w:r w:rsidRPr="00FC1A78">
        <w:rPr>
          <w:rFonts w:ascii="Cambria" w:eastAsiaTheme="minorHAnsi" w:hAnsi="Cambria"/>
          <w:b/>
          <w:sz w:val="22"/>
          <w:szCs w:val="22"/>
        </w:rPr>
        <w:t>reprezentowany przez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: ..…………………….……………....………………………..……… </w:t>
      </w:r>
    </w:p>
    <w:p w14:paraId="38E2EBDB" w14:textId="77777777" w:rsidR="00CF135B" w:rsidRPr="00FC1A78" w:rsidRDefault="00CF135B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</w:p>
    <w:p w14:paraId="747F13E9" w14:textId="77777777" w:rsidR="00CF135B" w:rsidRPr="00FC1A78" w:rsidRDefault="00FC2F7E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Zamawiający: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……………………………………………………………………………….. </w:t>
      </w:r>
      <w:r w:rsidRPr="00FC1A78">
        <w:rPr>
          <w:rFonts w:ascii="Cambria" w:eastAsiaTheme="minorHAnsi" w:hAnsi="Cambria"/>
          <w:b/>
          <w:sz w:val="22"/>
          <w:szCs w:val="22"/>
        </w:rPr>
        <w:t>reprezentowany przez: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..…………… ……….……………....………………………..……… </w:t>
      </w:r>
    </w:p>
    <w:p w14:paraId="4A2BCC4D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0D498D27" w14:textId="77777777" w:rsidR="00CF135B" w:rsidRPr="00FC1A78" w:rsidRDefault="00FC2F7E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Niniejszym, dnia .............., Strony Umowy nr .............. z dnia ..................., na podstawie zgłoszenia Wykonawcy z dnia ............., dokonały odbioru usługi utrzymania Systemu zrealizowanej w okresie od </w:t>
      </w:r>
      <w:proofErr w:type="spellStart"/>
      <w:r w:rsidRPr="00FC1A78">
        <w:rPr>
          <w:rFonts w:ascii="Cambria" w:eastAsiaTheme="minorHAnsi" w:hAnsi="Cambria"/>
          <w:bCs/>
          <w:i/>
          <w:iCs/>
          <w:sz w:val="22"/>
          <w:szCs w:val="22"/>
        </w:rPr>
        <w:t>dd</w:t>
      </w:r>
      <w:proofErr w:type="spellEnd"/>
      <w:r w:rsidRPr="00FC1A78">
        <w:rPr>
          <w:rFonts w:ascii="Cambria" w:eastAsiaTheme="minorHAnsi" w:hAnsi="Cambria"/>
          <w:bCs/>
          <w:i/>
          <w:iCs/>
          <w:sz w:val="22"/>
          <w:szCs w:val="22"/>
        </w:rPr>
        <w:t>-mm-</w:t>
      </w:r>
      <w:proofErr w:type="spellStart"/>
      <w:r w:rsidRPr="00FC1A78">
        <w:rPr>
          <w:rFonts w:ascii="Cambria" w:eastAsiaTheme="minorHAnsi" w:hAnsi="Cambria"/>
          <w:bCs/>
          <w:i/>
          <w:iCs/>
          <w:sz w:val="22"/>
          <w:szCs w:val="22"/>
        </w:rPr>
        <w:t>rrrr</w:t>
      </w:r>
      <w:proofErr w:type="spellEnd"/>
      <w:r w:rsidRPr="00FC1A78">
        <w:rPr>
          <w:rFonts w:ascii="Cambria" w:eastAsiaTheme="minorHAnsi" w:hAnsi="Cambria"/>
          <w:bCs/>
          <w:i/>
          <w:iCs/>
          <w:sz w:val="22"/>
          <w:szCs w:val="22"/>
        </w:rPr>
        <w:t xml:space="preserve"> 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do </w:t>
      </w:r>
      <w:proofErr w:type="spellStart"/>
      <w:r w:rsidRPr="00FC1A78">
        <w:rPr>
          <w:rFonts w:ascii="Cambria" w:eastAsiaTheme="minorHAnsi" w:hAnsi="Cambria"/>
          <w:bCs/>
          <w:i/>
          <w:iCs/>
          <w:sz w:val="22"/>
          <w:szCs w:val="22"/>
        </w:rPr>
        <w:t>dd</w:t>
      </w:r>
      <w:proofErr w:type="spellEnd"/>
      <w:r w:rsidRPr="00FC1A78">
        <w:rPr>
          <w:rFonts w:ascii="Cambria" w:eastAsiaTheme="minorHAnsi" w:hAnsi="Cambria"/>
          <w:bCs/>
          <w:i/>
          <w:iCs/>
          <w:sz w:val="22"/>
          <w:szCs w:val="22"/>
        </w:rPr>
        <w:t>-mm-</w:t>
      </w:r>
      <w:proofErr w:type="spellStart"/>
      <w:r w:rsidRPr="00FC1A78">
        <w:rPr>
          <w:rFonts w:ascii="Cambria" w:eastAsiaTheme="minorHAnsi" w:hAnsi="Cambria"/>
          <w:bCs/>
          <w:i/>
          <w:iCs/>
          <w:sz w:val="22"/>
          <w:szCs w:val="22"/>
        </w:rPr>
        <w:t>rrrr</w:t>
      </w:r>
      <w:proofErr w:type="spellEnd"/>
      <w:r w:rsidRPr="00FC1A78">
        <w:rPr>
          <w:rFonts w:ascii="Cambria" w:eastAsiaTheme="minorHAnsi" w:hAnsi="Cambria"/>
          <w:bCs/>
          <w:sz w:val="22"/>
          <w:szCs w:val="22"/>
        </w:rPr>
        <w:t>.</w:t>
      </w:r>
    </w:p>
    <w:p w14:paraId="59B8C937" w14:textId="77777777" w:rsidR="00CF135B" w:rsidRPr="00FC1A78" w:rsidRDefault="00CF135B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</w:p>
    <w:p w14:paraId="210C17BA" w14:textId="77777777" w:rsidR="00CF135B" w:rsidRPr="00FC1A78" w:rsidRDefault="00FC2F7E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Uwagi: ……………………/ Strony potwierdzają, że Wykonawca zrealizował prace zgodnie z treścią Umowy.* </w:t>
      </w:r>
    </w:p>
    <w:p w14:paraId="67F6FEC1" w14:textId="77777777" w:rsidR="00CF135B" w:rsidRPr="00FC1A78" w:rsidRDefault="00CF135B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</w:p>
    <w:p w14:paraId="09981732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2ABE8DEA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6B571F0D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084F15C9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5D036E66" w14:textId="77777777" w:rsidR="00CF135B" w:rsidRPr="00FC1A78" w:rsidRDefault="00FC2F7E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Upoważniony przedstawiciel Wykonawcy: Upoważniony przedstawiciel Zamawiającego: </w:t>
      </w:r>
    </w:p>
    <w:p w14:paraId="67AF299A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45DBDE06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1EE1674B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48447D4A" w14:textId="77777777" w:rsidR="00CF135B" w:rsidRPr="00FC1A78" w:rsidRDefault="00FC2F7E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   </w:t>
      </w:r>
    </w:p>
    <w:p w14:paraId="06875FF2" w14:textId="77777777" w:rsidR="00CF135B" w:rsidRPr="00FC1A78" w:rsidRDefault="00FC2F7E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 ……………………………  ………………………..</w:t>
      </w:r>
    </w:p>
    <w:p w14:paraId="12787526" w14:textId="77777777" w:rsidR="00CF135B" w:rsidRPr="00FC1A78" w:rsidRDefault="00FC2F7E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ab/>
      </w:r>
    </w:p>
    <w:p w14:paraId="3232E90E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6623850B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7BB3D15B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3C739282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38C86835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7B529111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299434E2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35BD97BF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45734577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723CC037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1FA703F4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654F78C9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34D9AC5C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1DB60A22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6BAF837B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4753EA50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7950D6CD" w14:textId="77777777" w:rsidR="00CF135B" w:rsidRPr="00FC1A78" w:rsidRDefault="00CF135B">
      <w:pPr>
        <w:jc w:val="both"/>
        <w:rPr>
          <w:rFonts w:ascii="Cambria" w:eastAsiaTheme="minorHAnsi" w:hAnsi="Cambria"/>
          <w:bCs/>
          <w:sz w:val="22"/>
          <w:szCs w:val="22"/>
        </w:rPr>
      </w:pPr>
    </w:p>
    <w:p w14:paraId="2D4D6B36" w14:textId="49D32FB7" w:rsidR="00CF135B" w:rsidRPr="00FC1A78" w:rsidRDefault="00FC2F7E">
      <w:pPr>
        <w:jc w:val="both"/>
        <w:rPr>
          <w:rFonts w:ascii="Cambria" w:hAnsi="Cambria"/>
          <w:sz w:val="20"/>
          <w:szCs w:val="20"/>
        </w:rPr>
      </w:pPr>
      <w:r w:rsidRPr="00FC1A78">
        <w:rPr>
          <w:rFonts w:ascii="Cambria" w:eastAsiaTheme="minorHAnsi" w:hAnsi="Cambria"/>
          <w:sz w:val="20"/>
          <w:szCs w:val="20"/>
        </w:rPr>
        <w:t>*Niepotrze</w:t>
      </w:r>
      <w:r w:rsidR="00D5099F" w:rsidRPr="00FC1A78">
        <w:rPr>
          <w:rFonts w:ascii="Cambria" w:eastAsiaTheme="minorHAnsi" w:hAnsi="Cambria"/>
          <w:sz w:val="20"/>
          <w:szCs w:val="20"/>
        </w:rPr>
        <w:t>b</w:t>
      </w:r>
      <w:r w:rsidRPr="00FC1A78">
        <w:rPr>
          <w:rFonts w:ascii="Cambria" w:eastAsiaTheme="minorHAnsi" w:hAnsi="Cambria"/>
          <w:sz w:val="20"/>
          <w:szCs w:val="20"/>
        </w:rPr>
        <w:t>ne skreślić</w:t>
      </w:r>
    </w:p>
    <w:p w14:paraId="0E16D076" w14:textId="77777777" w:rsidR="00CF135B" w:rsidRPr="00FC1A78" w:rsidRDefault="00FC2F7E">
      <w:pPr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br w:type="page"/>
      </w:r>
    </w:p>
    <w:p w14:paraId="1C47EA2E" w14:textId="77777777" w:rsidR="00CF135B" w:rsidRPr="00FC1A78" w:rsidRDefault="00FC2F7E">
      <w:pPr>
        <w:keepNext/>
        <w:tabs>
          <w:tab w:val="left" w:pos="567"/>
        </w:tabs>
        <w:ind w:left="284"/>
        <w:jc w:val="right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lastRenderedPageBreak/>
        <w:t>Załącznik nr ........... – Wzór Protokołu Odbioru Końcowego;</w:t>
      </w:r>
    </w:p>
    <w:p w14:paraId="0DEF99BE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3BE9B5E3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0FF39138" w14:textId="77777777" w:rsidR="00CF135B" w:rsidRPr="00FC1A78" w:rsidRDefault="00FC2F7E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(wzór)</w:t>
      </w:r>
    </w:p>
    <w:p w14:paraId="0E16DD53" w14:textId="77777777" w:rsidR="00CF135B" w:rsidRPr="00FC1A78" w:rsidRDefault="00FC2F7E">
      <w:pPr>
        <w:widowControl/>
        <w:tabs>
          <w:tab w:val="left" w:pos="567"/>
        </w:tabs>
        <w:spacing w:line="276" w:lineRule="auto"/>
        <w:ind w:left="284"/>
        <w:rPr>
          <w:rFonts w:ascii="Cambria" w:eastAsia="Tahoma" w:hAnsi="Cambria"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PROTOKÓŁ ODBIORU KOŃCOWEGO</w:t>
      </w:r>
    </w:p>
    <w:p w14:paraId="1E3573AC" w14:textId="77777777" w:rsidR="00CF135B" w:rsidRPr="00FC1A78" w:rsidRDefault="00CF135B">
      <w:pPr>
        <w:rPr>
          <w:rFonts w:ascii="Cambria" w:hAnsi="Cambria"/>
        </w:rPr>
      </w:pPr>
    </w:p>
    <w:p w14:paraId="03A36202" w14:textId="77777777" w:rsidR="00CF135B" w:rsidRPr="00FC1A78" w:rsidRDefault="00CF135B">
      <w:pPr>
        <w:rPr>
          <w:rFonts w:ascii="Cambria" w:hAnsi="Cambria"/>
        </w:rPr>
      </w:pPr>
    </w:p>
    <w:p w14:paraId="2DF39602" w14:textId="77777777" w:rsidR="00CF135B" w:rsidRPr="00FC1A78" w:rsidRDefault="00FC2F7E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Wykonawca: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……………………………………………………………………………….. </w:t>
      </w:r>
      <w:r w:rsidRPr="00FC1A78">
        <w:rPr>
          <w:rFonts w:ascii="Cambria" w:eastAsiaTheme="minorHAnsi" w:hAnsi="Cambria"/>
          <w:b/>
          <w:sz w:val="22"/>
          <w:szCs w:val="22"/>
        </w:rPr>
        <w:t>reprezentowany przez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: ..…………………….……………....………………………..……… </w:t>
      </w:r>
    </w:p>
    <w:p w14:paraId="74CE95CD" w14:textId="77777777" w:rsidR="00CF135B" w:rsidRPr="00FC1A78" w:rsidRDefault="00CF135B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</w:p>
    <w:p w14:paraId="3455D9D3" w14:textId="77777777" w:rsidR="00CF135B" w:rsidRPr="00FC1A78" w:rsidRDefault="00FC2F7E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/>
          <w:sz w:val="22"/>
          <w:szCs w:val="22"/>
        </w:rPr>
        <w:t>Zamawiający: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……………………………………………………………………………….. </w:t>
      </w:r>
      <w:r w:rsidRPr="00FC1A78">
        <w:rPr>
          <w:rFonts w:ascii="Cambria" w:eastAsiaTheme="minorHAnsi" w:hAnsi="Cambria"/>
          <w:b/>
          <w:sz w:val="22"/>
          <w:szCs w:val="22"/>
        </w:rPr>
        <w:t>reprezentowany przez:</w:t>
      </w:r>
      <w:r w:rsidRPr="00FC1A78">
        <w:rPr>
          <w:rFonts w:ascii="Cambria" w:eastAsiaTheme="minorHAnsi" w:hAnsi="Cambria"/>
          <w:bCs/>
          <w:sz w:val="22"/>
          <w:szCs w:val="22"/>
        </w:rPr>
        <w:t xml:space="preserve"> ..…………… ……….……………....………………………..……… </w:t>
      </w:r>
    </w:p>
    <w:p w14:paraId="5C925356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7493E25B" w14:textId="77777777" w:rsidR="00CF135B" w:rsidRPr="00FC1A78" w:rsidRDefault="00CF135B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</w:p>
    <w:p w14:paraId="685FAE46" w14:textId="77777777" w:rsidR="00CF135B" w:rsidRPr="00FC1A78" w:rsidRDefault="00FC2F7E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>Niniejszym, dnia .............., Strony Umowy nr .............. z dnia ..................., na podstawie zgłoszenia Wykonawcy z dnia ............., dokonały odbioru końcowego przedmiotu Umowy.</w:t>
      </w:r>
    </w:p>
    <w:p w14:paraId="39AD9EF4" w14:textId="77777777" w:rsidR="00CF135B" w:rsidRPr="00FC1A78" w:rsidRDefault="00CF135B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</w:p>
    <w:p w14:paraId="54B7C337" w14:textId="77777777" w:rsidR="00CF135B" w:rsidRPr="00FC1A78" w:rsidRDefault="00FC2F7E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Uwagi: ……………………/ Strony potwierdzają, że Wykonawca zrealizował prace zgodnie z treścią Umowy.* </w:t>
      </w:r>
    </w:p>
    <w:p w14:paraId="28C9073F" w14:textId="77777777" w:rsidR="00CF135B" w:rsidRPr="00FC1A78" w:rsidRDefault="00CF135B">
      <w:pPr>
        <w:keepNext/>
        <w:tabs>
          <w:tab w:val="left" w:pos="567"/>
        </w:tabs>
        <w:jc w:val="both"/>
        <w:rPr>
          <w:rFonts w:ascii="Cambria" w:eastAsiaTheme="minorHAnsi" w:hAnsi="Cambria"/>
          <w:bCs/>
          <w:sz w:val="22"/>
          <w:szCs w:val="22"/>
        </w:rPr>
      </w:pPr>
    </w:p>
    <w:p w14:paraId="4327D5CD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6A41F21C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7EF217CD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28880870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05B878FF" w14:textId="77777777" w:rsidR="00CF135B" w:rsidRPr="00FC1A78" w:rsidRDefault="00FC2F7E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Upoważniony przedstawiciel Wykonawcy: Upoważniony przedstawiciel Zamawiającego: </w:t>
      </w:r>
    </w:p>
    <w:p w14:paraId="11068CFB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435B3174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1C8518CB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3914DB92" w14:textId="77777777" w:rsidR="00CF135B" w:rsidRPr="00FC1A78" w:rsidRDefault="00FC2F7E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   </w:t>
      </w:r>
    </w:p>
    <w:p w14:paraId="70382FE0" w14:textId="77777777" w:rsidR="00CF135B" w:rsidRPr="00FC1A78" w:rsidRDefault="00FC2F7E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 xml:space="preserve"> ……………………………  ………………………..</w:t>
      </w:r>
    </w:p>
    <w:p w14:paraId="36919B49" w14:textId="77777777" w:rsidR="00CF135B" w:rsidRPr="00FC1A78" w:rsidRDefault="00FC2F7E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  <w:r w:rsidRPr="00FC1A78">
        <w:rPr>
          <w:rFonts w:ascii="Cambria" w:eastAsiaTheme="minorHAnsi" w:hAnsi="Cambria"/>
          <w:bCs/>
          <w:sz w:val="22"/>
          <w:szCs w:val="22"/>
        </w:rPr>
        <w:tab/>
      </w:r>
    </w:p>
    <w:p w14:paraId="0AFF238D" w14:textId="77777777" w:rsidR="00CF135B" w:rsidRPr="00FC1A78" w:rsidRDefault="00CF135B">
      <w:pPr>
        <w:keepNext/>
        <w:tabs>
          <w:tab w:val="left" w:pos="567"/>
        </w:tabs>
        <w:ind w:left="266"/>
        <w:jc w:val="both"/>
        <w:rPr>
          <w:rFonts w:ascii="Cambria" w:eastAsiaTheme="minorHAnsi" w:hAnsi="Cambria"/>
          <w:bCs/>
          <w:sz w:val="22"/>
          <w:szCs w:val="22"/>
        </w:rPr>
      </w:pPr>
    </w:p>
    <w:p w14:paraId="79039E81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1AE4A33E" w14:textId="77777777" w:rsidR="00CF135B" w:rsidRPr="00FC1A78" w:rsidRDefault="00CF135B">
      <w:pPr>
        <w:keepNext/>
        <w:tabs>
          <w:tab w:val="left" w:pos="567"/>
        </w:tabs>
        <w:ind w:left="284"/>
        <w:rPr>
          <w:rFonts w:ascii="Cambria" w:eastAsiaTheme="minorHAnsi" w:hAnsi="Cambria"/>
          <w:b/>
          <w:sz w:val="22"/>
          <w:szCs w:val="22"/>
        </w:rPr>
      </w:pPr>
    </w:p>
    <w:p w14:paraId="5057360C" w14:textId="3B6D6293" w:rsidR="00CF135B" w:rsidRPr="00FC1A78" w:rsidRDefault="00FC2F7E">
      <w:pPr>
        <w:jc w:val="both"/>
        <w:rPr>
          <w:rFonts w:ascii="Cambria" w:hAnsi="Cambria"/>
          <w:sz w:val="20"/>
          <w:szCs w:val="20"/>
        </w:rPr>
      </w:pPr>
      <w:r w:rsidRPr="00FC1A78">
        <w:rPr>
          <w:rFonts w:ascii="Cambria" w:eastAsiaTheme="minorHAnsi" w:hAnsi="Cambria"/>
          <w:sz w:val="20"/>
          <w:szCs w:val="20"/>
        </w:rPr>
        <w:t>*Niepotrze</w:t>
      </w:r>
      <w:r w:rsidR="00D5099F" w:rsidRPr="00FC1A78">
        <w:rPr>
          <w:rFonts w:ascii="Cambria" w:eastAsiaTheme="minorHAnsi" w:hAnsi="Cambria"/>
          <w:sz w:val="20"/>
          <w:szCs w:val="20"/>
        </w:rPr>
        <w:t>b</w:t>
      </w:r>
      <w:r w:rsidRPr="00FC1A78">
        <w:rPr>
          <w:rFonts w:ascii="Cambria" w:eastAsiaTheme="minorHAnsi" w:hAnsi="Cambria"/>
          <w:sz w:val="20"/>
          <w:szCs w:val="20"/>
        </w:rPr>
        <w:t>ne skreślić</w:t>
      </w:r>
    </w:p>
    <w:sectPr w:rsidR="00CF135B" w:rsidRPr="00FC1A78" w:rsidSect="00F7617B">
      <w:headerReference w:type="default" r:id="rId10"/>
      <w:footerReference w:type="even" r:id="rId11"/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579FC" w14:textId="77777777" w:rsidR="004961A7" w:rsidRDefault="004961A7">
      <w:r>
        <w:separator/>
      </w:r>
    </w:p>
  </w:endnote>
  <w:endnote w:type="continuationSeparator" w:id="0">
    <w:p w14:paraId="19A6C154" w14:textId="77777777" w:rsidR="004961A7" w:rsidRDefault="00496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AB0FC" w14:textId="77777777" w:rsidR="00CF135B" w:rsidRDefault="00CF135B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17B0A" w14:textId="46D7FADA" w:rsidR="00CF135B" w:rsidRDefault="00FC2F7E">
    <w:pPr>
      <w:pStyle w:val="Stopka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   \* MERGEFORMAT</w:instrText>
    </w:r>
    <w:r>
      <w:rPr>
        <w:sz w:val="20"/>
        <w:szCs w:val="20"/>
      </w:rPr>
      <w:fldChar w:fldCharType="separate"/>
    </w:r>
    <w:r w:rsidR="00531EFC" w:rsidRPr="00531EFC">
      <w:rPr>
        <w:b/>
        <w:bCs/>
        <w:noProof/>
        <w:sz w:val="20"/>
        <w:szCs w:val="20"/>
      </w:rPr>
      <w:t>13</w:t>
    </w:r>
    <w:r>
      <w:rPr>
        <w:b/>
        <w:bCs/>
        <w:sz w:val="20"/>
        <w:szCs w:val="20"/>
      </w:rPr>
      <w:fldChar w:fldCharType="end"/>
    </w:r>
    <w:r>
      <w:rPr>
        <w:b/>
        <w:bCs/>
        <w:sz w:val="20"/>
        <w:szCs w:val="20"/>
      </w:rPr>
      <w:t xml:space="preserve"> </w:t>
    </w:r>
    <w:r>
      <w:rPr>
        <w:sz w:val="20"/>
        <w:szCs w:val="20"/>
      </w:rPr>
      <w:t>|</w:t>
    </w:r>
    <w:r>
      <w:rPr>
        <w:b/>
        <w:bCs/>
        <w:sz w:val="20"/>
        <w:szCs w:val="20"/>
      </w:rPr>
      <w:t xml:space="preserve"> </w:t>
    </w:r>
    <w:r>
      <w:rPr>
        <w:color w:val="808080" w:themeColor="background1" w:themeShade="80"/>
        <w:spacing w:val="60"/>
        <w:sz w:val="20"/>
        <w:szCs w:val="20"/>
      </w:rPr>
      <w:t>Strona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E9ACA" w14:textId="77777777" w:rsidR="004961A7" w:rsidRDefault="004961A7">
      <w:r>
        <w:separator/>
      </w:r>
    </w:p>
  </w:footnote>
  <w:footnote w:type="continuationSeparator" w:id="0">
    <w:p w14:paraId="4B92B0A3" w14:textId="77777777" w:rsidR="004961A7" w:rsidRDefault="00496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D3B9D" w14:textId="77777777" w:rsidR="00CF135B" w:rsidRDefault="00CF135B">
    <w:pPr>
      <w:pStyle w:val="Nagwek"/>
      <w:jc w:val="both"/>
      <w:rPr>
        <w:i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239341B"/>
    <w:multiLevelType w:val="multilevel"/>
    <w:tmpl w:val="9239341B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9288B902"/>
    <w:multiLevelType w:val="multilevel"/>
    <w:tmpl w:val="9288B902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A399C6A4"/>
    <w:multiLevelType w:val="singleLevel"/>
    <w:tmpl w:val="A399C6A4"/>
    <w:lvl w:ilvl="0">
      <w:start w:val="1"/>
      <w:numFmt w:val="lowerLetter"/>
      <w:lvlText w:val="%1)"/>
      <w:lvlJc w:val="left"/>
      <w:pPr>
        <w:tabs>
          <w:tab w:val="left" w:pos="1265"/>
        </w:tabs>
        <w:ind w:left="1265" w:hanging="425"/>
      </w:pPr>
      <w:rPr>
        <w:rFonts w:hint="default"/>
      </w:rPr>
    </w:lvl>
  </w:abstractNum>
  <w:abstractNum w:abstractNumId="3" w15:restartNumberingAfterBreak="0">
    <w:nsid w:val="B0F1ACD9"/>
    <w:multiLevelType w:val="multilevel"/>
    <w:tmpl w:val="B0F1ACD9"/>
    <w:lvl w:ilvl="0">
      <w:start w:val="1"/>
      <w:numFmt w:val="lowerLetter"/>
      <w:lvlText w:val="%1)"/>
      <w:lvlJc w:val="left"/>
      <w:pPr>
        <w:tabs>
          <w:tab w:val="left" w:pos="1265"/>
        </w:tabs>
        <w:ind w:left="1265" w:hanging="425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B5E306ED"/>
    <w:multiLevelType w:val="multilevel"/>
    <w:tmpl w:val="B5E306ED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BE923771"/>
    <w:multiLevelType w:val="multilevel"/>
    <w:tmpl w:val="BE923771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BF205925"/>
    <w:multiLevelType w:val="multilevel"/>
    <w:tmpl w:val="BF20592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C8879AEF"/>
    <w:multiLevelType w:val="multilevel"/>
    <w:tmpl w:val="C8879AE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CE3291EF"/>
    <w:multiLevelType w:val="singleLevel"/>
    <w:tmpl w:val="CE3291EF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9" w15:restartNumberingAfterBreak="0">
    <w:nsid w:val="CF092B84"/>
    <w:multiLevelType w:val="multilevel"/>
    <w:tmpl w:val="CF092B8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D7F9FE59"/>
    <w:multiLevelType w:val="multilevel"/>
    <w:tmpl w:val="D7F9FE59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Letter"/>
      <w:lvlText w:val="%3)"/>
      <w:lvlJc w:val="left"/>
      <w:pPr>
        <w:ind w:left="1495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DCBA6B53"/>
    <w:multiLevelType w:val="multilevel"/>
    <w:tmpl w:val="DCBA6B53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2" w15:restartNumberingAfterBreak="0">
    <w:nsid w:val="E16B8461"/>
    <w:multiLevelType w:val="multilevel"/>
    <w:tmpl w:val="E16B846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3" w15:restartNumberingAfterBreak="0">
    <w:nsid w:val="F4B5D9F5"/>
    <w:multiLevelType w:val="multilevel"/>
    <w:tmpl w:val="F4B5D9F5"/>
    <w:lvl w:ilvl="0">
      <w:start w:val="1"/>
      <w:numFmt w:val="lowerLetter"/>
      <w:lvlText w:val="%1)"/>
      <w:lvlJc w:val="left"/>
      <w:pPr>
        <w:tabs>
          <w:tab w:val="left" w:pos="1265"/>
        </w:tabs>
        <w:ind w:left="1265" w:hanging="425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0000000E"/>
    <w:multiLevelType w:val="singleLevel"/>
    <w:tmpl w:val="44B2B1A4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cs="Arial" w:hint="default"/>
      </w:rPr>
    </w:lvl>
  </w:abstractNum>
  <w:abstractNum w:abstractNumId="15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0248C179"/>
    <w:multiLevelType w:val="multilevel"/>
    <w:tmpl w:val="0248C179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03D62ECE"/>
    <w:multiLevelType w:val="multilevel"/>
    <w:tmpl w:val="03D62ECE"/>
    <w:lvl w:ilvl="0">
      <w:start w:val="1"/>
      <w:numFmt w:val="lowerLetter"/>
      <w:lvlText w:val="%1)"/>
      <w:lvlJc w:val="left"/>
      <w:pPr>
        <w:tabs>
          <w:tab w:val="left" w:pos="1265"/>
        </w:tabs>
        <w:ind w:left="1265" w:hanging="425"/>
      </w:pPr>
      <w:rPr>
        <w:rFonts w:hint="default"/>
        <w:b w:val="0"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1B3F0352"/>
    <w:multiLevelType w:val="hybridMultilevel"/>
    <w:tmpl w:val="F0E642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B48536B"/>
    <w:multiLevelType w:val="hybridMultilevel"/>
    <w:tmpl w:val="8A8A6B3E"/>
    <w:lvl w:ilvl="0" w:tplc="0415000F">
      <w:start w:val="1"/>
      <w:numFmt w:val="decimal"/>
      <w:lvlText w:val="%1."/>
      <w:lvlJc w:val="left"/>
      <w:pPr>
        <w:ind w:left="2880" w:hanging="360"/>
      </w:pPr>
      <w:rPr>
        <w:rFonts w:cs="Times New Roman"/>
      </w:rPr>
    </w:lvl>
    <w:lvl w:ilvl="1" w:tplc="BD98FB20">
      <w:start w:val="1"/>
      <w:numFmt w:val="lowerLetter"/>
      <w:lvlText w:val="%2)"/>
      <w:lvlJc w:val="left"/>
      <w:pPr>
        <w:ind w:left="394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20" w15:restartNumberingAfterBreak="0">
    <w:nsid w:val="1F541F1D"/>
    <w:multiLevelType w:val="hybridMultilevel"/>
    <w:tmpl w:val="5A7CD5B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1D930BD"/>
    <w:multiLevelType w:val="hybridMultilevel"/>
    <w:tmpl w:val="D1F64CE4"/>
    <w:lvl w:ilvl="0" w:tplc="8DEAC4C2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 w15:restartNumberingAfterBreak="0">
    <w:nsid w:val="24451F83"/>
    <w:multiLevelType w:val="hybridMultilevel"/>
    <w:tmpl w:val="CEC8572C"/>
    <w:lvl w:ilvl="0" w:tplc="2340AAE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70EC97"/>
    <w:multiLevelType w:val="multilevel"/>
    <w:tmpl w:val="2470EC97"/>
    <w:lvl w:ilvl="0">
      <w:start w:val="1"/>
      <w:numFmt w:val="lowerRoman"/>
      <w:lvlText w:val="%1."/>
      <w:lvlJc w:val="left"/>
      <w:pPr>
        <w:tabs>
          <w:tab w:val="left" w:pos="1685"/>
        </w:tabs>
        <w:ind w:left="1685" w:hanging="425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25B654F3"/>
    <w:multiLevelType w:val="multilevel"/>
    <w:tmpl w:val="25B654F3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 w15:restartNumberingAfterBreak="0">
    <w:nsid w:val="2A8F537B"/>
    <w:multiLevelType w:val="multilevel"/>
    <w:tmpl w:val="2A8F537B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BDA0F4E"/>
    <w:multiLevelType w:val="hybridMultilevel"/>
    <w:tmpl w:val="D41A92B0"/>
    <w:lvl w:ilvl="0" w:tplc="F1F2746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6F6775"/>
    <w:multiLevelType w:val="hybridMultilevel"/>
    <w:tmpl w:val="6804C4B0"/>
    <w:lvl w:ilvl="0" w:tplc="2612052E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39A0D9AC"/>
    <w:multiLevelType w:val="multilevel"/>
    <w:tmpl w:val="39A0D9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 w15:restartNumberingAfterBreak="0">
    <w:nsid w:val="3E563CB8"/>
    <w:multiLevelType w:val="multilevel"/>
    <w:tmpl w:val="3E563CB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08BB8"/>
    <w:multiLevelType w:val="multilevel"/>
    <w:tmpl w:val="46A08BB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 w15:restartNumberingAfterBreak="0">
    <w:nsid w:val="4D4DC07F"/>
    <w:multiLevelType w:val="multilevel"/>
    <w:tmpl w:val="4D4DC07F"/>
    <w:lvl w:ilvl="0">
      <w:start w:val="1"/>
      <w:numFmt w:val="lowerLetter"/>
      <w:lvlText w:val="%1)"/>
      <w:lvlJc w:val="left"/>
      <w:pPr>
        <w:tabs>
          <w:tab w:val="left" w:pos="1265"/>
        </w:tabs>
        <w:ind w:left="1265" w:hanging="425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 w15:restartNumberingAfterBreak="0">
    <w:nsid w:val="4D6573D4"/>
    <w:multiLevelType w:val="multilevel"/>
    <w:tmpl w:val="4D6573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DCABA"/>
    <w:multiLevelType w:val="multilevel"/>
    <w:tmpl w:val="59ADCAB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5" w15:restartNumberingAfterBreak="0">
    <w:nsid w:val="5A241D34"/>
    <w:multiLevelType w:val="multilevel"/>
    <w:tmpl w:val="5A241D34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29F7852"/>
    <w:multiLevelType w:val="multilevel"/>
    <w:tmpl w:val="629F7852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)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6CEC995B"/>
    <w:multiLevelType w:val="multilevel"/>
    <w:tmpl w:val="6CEC995B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Letter"/>
      <w:lvlText w:val="%3)"/>
      <w:lvlJc w:val="left"/>
      <w:pPr>
        <w:ind w:left="1495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8" w15:restartNumberingAfterBreak="0">
    <w:nsid w:val="6F933394"/>
    <w:multiLevelType w:val="hybridMultilevel"/>
    <w:tmpl w:val="179E8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183CF9"/>
    <w:multiLevelType w:val="multilevel"/>
    <w:tmpl w:val="72183CF9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7ECEA79"/>
    <w:multiLevelType w:val="multilevel"/>
    <w:tmpl w:val="77ECEA79"/>
    <w:lvl w:ilvl="0">
      <w:start w:val="4"/>
      <w:numFmt w:val="decimal"/>
      <w:lvlText w:val="%1."/>
      <w:lvlJc w:val="left"/>
      <w:pPr>
        <w:tabs>
          <w:tab w:val="left" w:pos="1080"/>
        </w:tabs>
        <w:ind w:left="108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left" w:pos="644"/>
        </w:tabs>
        <w:ind w:left="644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left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left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left" w:pos="6840"/>
        </w:tabs>
        <w:ind w:left="6840" w:hanging="180"/>
      </w:pPr>
      <w:rPr>
        <w:rFonts w:cs="Times New Roman" w:hint="default"/>
      </w:rPr>
    </w:lvl>
  </w:abstractNum>
  <w:abstractNum w:abstractNumId="41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2" w15:restartNumberingAfterBreak="0">
    <w:nsid w:val="7C246926"/>
    <w:multiLevelType w:val="multilevel"/>
    <w:tmpl w:val="7C24692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4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12" w:hanging="1440"/>
      </w:pPr>
      <w:rPr>
        <w:rFonts w:hint="default"/>
      </w:rPr>
    </w:lvl>
  </w:abstractNum>
  <w:num w:numId="1" w16cid:durableId="580918790">
    <w:abstractNumId w:val="33"/>
  </w:num>
  <w:num w:numId="2" w16cid:durableId="243299080">
    <w:abstractNumId w:val="30"/>
  </w:num>
  <w:num w:numId="3" w16cid:durableId="1145045865">
    <w:abstractNumId w:val="15"/>
  </w:num>
  <w:num w:numId="4" w16cid:durableId="1702781799">
    <w:abstractNumId w:val="9"/>
  </w:num>
  <w:num w:numId="5" w16cid:durableId="730617818">
    <w:abstractNumId w:val="34"/>
  </w:num>
  <w:num w:numId="6" w16cid:durableId="40398030">
    <w:abstractNumId w:val="6"/>
  </w:num>
  <w:num w:numId="7" w16cid:durableId="1224827443">
    <w:abstractNumId w:val="4"/>
  </w:num>
  <w:num w:numId="8" w16cid:durableId="1921794098">
    <w:abstractNumId w:val="17"/>
  </w:num>
  <w:num w:numId="9" w16cid:durableId="705252485">
    <w:abstractNumId w:val="24"/>
  </w:num>
  <w:num w:numId="10" w16cid:durableId="422993017">
    <w:abstractNumId w:val="39"/>
  </w:num>
  <w:num w:numId="11" w16cid:durableId="318002694">
    <w:abstractNumId w:val="16"/>
  </w:num>
  <w:num w:numId="12" w16cid:durableId="1809664607">
    <w:abstractNumId w:val="0"/>
  </w:num>
  <w:num w:numId="13" w16cid:durableId="996885572">
    <w:abstractNumId w:val="25"/>
  </w:num>
  <w:num w:numId="14" w16cid:durableId="495271066">
    <w:abstractNumId w:val="35"/>
  </w:num>
  <w:num w:numId="15" w16cid:durableId="1471896254">
    <w:abstractNumId w:val="7"/>
  </w:num>
  <w:num w:numId="16" w16cid:durableId="1532840041">
    <w:abstractNumId w:val="32"/>
  </w:num>
  <w:num w:numId="17" w16cid:durableId="1646592862">
    <w:abstractNumId w:val="13"/>
  </w:num>
  <w:num w:numId="18" w16cid:durableId="93401560">
    <w:abstractNumId w:val="23"/>
  </w:num>
  <w:num w:numId="19" w16cid:durableId="1091925854">
    <w:abstractNumId w:val="11"/>
  </w:num>
  <w:num w:numId="20" w16cid:durableId="1012949182">
    <w:abstractNumId w:val="10"/>
  </w:num>
  <w:num w:numId="21" w16cid:durableId="513570171">
    <w:abstractNumId w:val="12"/>
  </w:num>
  <w:num w:numId="22" w16cid:durableId="753816819">
    <w:abstractNumId w:val="37"/>
  </w:num>
  <w:num w:numId="23" w16cid:durableId="1065296915">
    <w:abstractNumId w:val="31"/>
  </w:num>
  <w:num w:numId="24" w16cid:durableId="432626303">
    <w:abstractNumId w:val="3"/>
  </w:num>
  <w:num w:numId="25" w16cid:durableId="910693800">
    <w:abstractNumId w:val="42"/>
  </w:num>
  <w:num w:numId="26" w16cid:durableId="144858561">
    <w:abstractNumId w:val="40"/>
  </w:num>
  <w:num w:numId="27" w16cid:durableId="1920404662">
    <w:abstractNumId w:val="5"/>
  </w:num>
  <w:num w:numId="28" w16cid:durableId="2146702537">
    <w:abstractNumId w:val="36"/>
  </w:num>
  <w:num w:numId="29" w16cid:durableId="622543">
    <w:abstractNumId w:val="1"/>
  </w:num>
  <w:num w:numId="30" w16cid:durableId="1625650051">
    <w:abstractNumId w:val="8"/>
  </w:num>
  <w:num w:numId="31" w16cid:durableId="931208671">
    <w:abstractNumId w:val="29"/>
  </w:num>
  <w:num w:numId="32" w16cid:durableId="1007903199">
    <w:abstractNumId w:val="2"/>
  </w:num>
  <w:num w:numId="33" w16cid:durableId="1958949303">
    <w:abstractNumId w:val="38"/>
  </w:num>
  <w:num w:numId="34" w16cid:durableId="770396699">
    <w:abstractNumId w:val="28"/>
  </w:num>
  <w:num w:numId="35" w16cid:durableId="421730066">
    <w:abstractNumId w:val="26"/>
  </w:num>
  <w:num w:numId="36" w16cid:durableId="20476537">
    <w:abstractNumId w:val="27"/>
  </w:num>
  <w:num w:numId="37" w16cid:durableId="2071533722">
    <w:abstractNumId w:val="22"/>
  </w:num>
  <w:num w:numId="38" w16cid:durableId="142625258">
    <w:abstractNumId w:val="21"/>
  </w:num>
  <w:num w:numId="39" w16cid:durableId="1212885318">
    <w:abstractNumId w:val="18"/>
  </w:num>
  <w:num w:numId="40" w16cid:durableId="1815945244">
    <w:abstractNumId w:val="41"/>
  </w:num>
  <w:num w:numId="41" w16cid:durableId="19863473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7545959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45167265">
    <w:abstractNumId w:val="19"/>
  </w:num>
  <w:num w:numId="44" w16cid:durableId="1078092896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312"/>
    <w:rsid w:val="000326C9"/>
    <w:rsid w:val="000370B1"/>
    <w:rsid w:val="0004451A"/>
    <w:rsid w:val="000544E7"/>
    <w:rsid w:val="000A0F92"/>
    <w:rsid w:val="000A74F6"/>
    <w:rsid w:val="001060C9"/>
    <w:rsid w:val="00164B9E"/>
    <w:rsid w:val="00175E8C"/>
    <w:rsid w:val="00182B60"/>
    <w:rsid w:val="001A0676"/>
    <w:rsid w:val="001C1CDC"/>
    <w:rsid w:val="001C6DC8"/>
    <w:rsid w:val="001E706C"/>
    <w:rsid w:val="001E7BAD"/>
    <w:rsid w:val="00212636"/>
    <w:rsid w:val="0021321D"/>
    <w:rsid w:val="0023109F"/>
    <w:rsid w:val="00231357"/>
    <w:rsid w:val="00262DDF"/>
    <w:rsid w:val="00264468"/>
    <w:rsid w:val="0028454A"/>
    <w:rsid w:val="002B55D5"/>
    <w:rsid w:val="002C2BEF"/>
    <w:rsid w:val="002D064B"/>
    <w:rsid w:val="002E25BA"/>
    <w:rsid w:val="002F5855"/>
    <w:rsid w:val="00310363"/>
    <w:rsid w:val="003158E8"/>
    <w:rsid w:val="00324155"/>
    <w:rsid w:val="00351F54"/>
    <w:rsid w:val="00351F56"/>
    <w:rsid w:val="003A22DE"/>
    <w:rsid w:val="003E75C5"/>
    <w:rsid w:val="00423954"/>
    <w:rsid w:val="00425EC1"/>
    <w:rsid w:val="00447809"/>
    <w:rsid w:val="004753BC"/>
    <w:rsid w:val="004961A7"/>
    <w:rsid w:val="004A43A1"/>
    <w:rsid w:val="004C1E2A"/>
    <w:rsid w:val="004C7C23"/>
    <w:rsid w:val="004D14E6"/>
    <w:rsid w:val="00503293"/>
    <w:rsid w:val="00517C30"/>
    <w:rsid w:val="00525A7B"/>
    <w:rsid w:val="0052794B"/>
    <w:rsid w:val="00531EFC"/>
    <w:rsid w:val="00581403"/>
    <w:rsid w:val="00591CF2"/>
    <w:rsid w:val="00591EC1"/>
    <w:rsid w:val="005A2981"/>
    <w:rsid w:val="005A3D30"/>
    <w:rsid w:val="005A5207"/>
    <w:rsid w:val="005E791F"/>
    <w:rsid w:val="006043E8"/>
    <w:rsid w:val="006121CE"/>
    <w:rsid w:val="006F0AC6"/>
    <w:rsid w:val="007060CA"/>
    <w:rsid w:val="007111E6"/>
    <w:rsid w:val="00720CDC"/>
    <w:rsid w:val="007604CD"/>
    <w:rsid w:val="007618F6"/>
    <w:rsid w:val="00766325"/>
    <w:rsid w:val="00771346"/>
    <w:rsid w:val="00771BAE"/>
    <w:rsid w:val="00797D7C"/>
    <w:rsid w:val="007C3D93"/>
    <w:rsid w:val="007C782A"/>
    <w:rsid w:val="007D1E59"/>
    <w:rsid w:val="007E5ACC"/>
    <w:rsid w:val="007F0043"/>
    <w:rsid w:val="00893F5D"/>
    <w:rsid w:val="008B65EC"/>
    <w:rsid w:val="008D669A"/>
    <w:rsid w:val="00912DAB"/>
    <w:rsid w:val="00922CCE"/>
    <w:rsid w:val="00935659"/>
    <w:rsid w:val="00956437"/>
    <w:rsid w:val="009633CB"/>
    <w:rsid w:val="009660D1"/>
    <w:rsid w:val="009B27E4"/>
    <w:rsid w:val="009C6312"/>
    <w:rsid w:val="009F2C8F"/>
    <w:rsid w:val="00A76927"/>
    <w:rsid w:val="00A76D9D"/>
    <w:rsid w:val="00A87671"/>
    <w:rsid w:val="00AB0C7C"/>
    <w:rsid w:val="00AC2F53"/>
    <w:rsid w:val="00AD6A9E"/>
    <w:rsid w:val="00AF4F10"/>
    <w:rsid w:val="00B202E6"/>
    <w:rsid w:val="00B6597C"/>
    <w:rsid w:val="00B77E61"/>
    <w:rsid w:val="00BC55EB"/>
    <w:rsid w:val="00C64878"/>
    <w:rsid w:val="00C654FD"/>
    <w:rsid w:val="00C7559A"/>
    <w:rsid w:val="00C76A61"/>
    <w:rsid w:val="00CB0CC6"/>
    <w:rsid w:val="00CB26AF"/>
    <w:rsid w:val="00CF135B"/>
    <w:rsid w:val="00D5099F"/>
    <w:rsid w:val="00D72434"/>
    <w:rsid w:val="00DB1468"/>
    <w:rsid w:val="00DB2807"/>
    <w:rsid w:val="00E23623"/>
    <w:rsid w:val="00E314CC"/>
    <w:rsid w:val="00E4533C"/>
    <w:rsid w:val="00E84FDC"/>
    <w:rsid w:val="00E86F83"/>
    <w:rsid w:val="00EA75A4"/>
    <w:rsid w:val="00EB507E"/>
    <w:rsid w:val="00ED4927"/>
    <w:rsid w:val="00EE2823"/>
    <w:rsid w:val="00EF73D0"/>
    <w:rsid w:val="00F018AC"/>
    <w:rsid w:val="00F11DCA"/>
    <w:rsid w:val="00F15FED"/>
    <w:rsid w:val="00F217E3"/>
    <w:rsid w:val="00F2449B"/>
    <w:rsid w:val="00F32351"/>
    <w:rsid w:val="00F35336"/>
    <w:rsid w:val="00F5260B"/>
    <w:rsid w:val="00F706D8"/>
    <w:rsid w:val="00F7617B"/>
    <w:rsid w:val="00F77282"/>
    <w:rsid w:val="00F77BBD"/>
    <w:rsid w:val="00F8542A"/>
    <w:rsid w:val="00FA1A88"/>
    <w:rsid w:val="00FC1A78"/>
    <w:rsid w:val="00FC2F7E"/>
    <w:rsid w:val="00FD6435"/>
    <w:rsid w:val="04303997"/>
    <w:rsid w:val="053120EE"/>
    <w:rsid w:val="066A18AE"/>
    <w:rsid w:val="06E115D9"/>
    <w:rsid w:val="076E3DE0"/>
    <w:rsid w:val="08890D09"/>
    <w:rsid w:val="0B3143C4"/>
    <w:rsid w:val="0F274C28"/>
    <w:rsid w:val="16530793"/>
    <w:rsid w:val="17776E3D"/>
    <w:rsid w:val="19490BAE"/>
    <w:rsid w:val="1B274251"/>
    <w:rsid w:val="1E110C29"/>
    <w:rsid w:val="1E6B4888"/>
    <w:rsid w:val="1E9B60ED"/>
    <w:rsid w:val="1EF6547A"/>
    <w:rsid w:val="1FA40942"/>
    <w:rsid w:val="1FCE1F53"/>
    <w:rsid w:val="23DA197B"/>
    <w:rsid w:val="2C6F264B"/>
    <w:rsid w:val="2F5067D4"/>
    <w:rsid w:val="2FDC4F8A"/>
    <w:rsid w:val="30DE0B04"/>
    <w:rsid w:val="31852D7C"/>
    <w:rsid w:val="31CC550D"/>
    <w:rsid w:val="33D90485"/>
    <w:rsid w:val="33DF2BB5"/>
    <w:rsid w:val="353F0B24"/>
    <w:rsid w:val="35D5558B"/>
    <w:rsid w:val="3718254A"/>
    <w:rsid w:val="38FC4F97"/>
    <w:rsid w:val="39A6112D"/>
    <w:rsid w:val="3B7637EE"/>
    <w:rsid w:val="43730BB1"/>
    <w:rsid w:val="483A508B"/>
    <w:rsid w:val="48B81F82"/>
    <w:rsid w:val="4C7639D8"/>
    <w:rsid w:val="4E2A4DDE"/>
    <w:rsid w:val="50F96252"/>
    <w:rsid w:val="519873B6"/>
    <w:rsid w:val="53B163A5"/>
    <w:rsid w:val="58EE6E3C"/>
    <w:rsid w:val="5A0723E0"/>
    <w:rsid w:val="63BB656E"/>
    <w:rsid w:val="64801C0B"/>
    <w:rsid w:val="65100BA8"/>
    <w:rsid w:val="65D34F23"/>
    <w:rsid w:val="66A46713"/>
    <w:rsid w:val="717C6791"/>
    <w:rsid w:val="71E659C9"/>
    <w:rsid w:val="72092E1D"/>
    <w:rsid w:val="729F02B0"/>
    <w:rsid w:val="77A0572B"/>
    <w:rsid w:val="78056F6C"/>
    <w:rsid w:val="783330A3"/>
    <w:rsid w:val="783A5B71"/>
    <w:rsid w:val="783D178C"/>
    <w:rsid w:val="78CB68A7"/>
    <w:rsid w:val="7ADD3926"/>
    <w:rsid w:val="7EA30C9E"/>
    <w:rsid w:val="7EB2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0105B"/>
  <w15:docId w15:val="{0C0E9325-64DC-4E89-9026-BB5C219F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jc w:val="center"/>
    </w:pPr>
    <w:rPr>
      <w:rFonts w:eastAsia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Pr>
      <w:sz w:val="20"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uiPriority w:val="99"/>
    <w:unhideWhenUsed/>
    <w:qFormat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pPr>
      <w:spacing w:after="40"/>
    </w:pPr>
    <w:rPr>
      <w:sz w:val="18"/>
    </w:rPr>
  </w:style>
  <w:style w:type="paragraph" w:styleId="Nagwek">
    <w:name w:val="header"/>
    <w:basedOn w:val="Normalny"/>
    <w:link w:val="NagwekZnak"/>
    <w:unhideWhenUsed/>
    <w:qFormat/>
    <w:pPr>
      <w:tabs>
        <w:tab w:val="center" w:pos="4536"/>
        <w:tab w:val="right" w:pos="9072"/>
      </w:tabs>
    </w:pPr>
  </w:style>
  <w:style w:type="character" w:styleId="Hipercze">
    <w:name w:val="Hyperlink"/>
    <w:qFormat/>
    <w:rPr>
      <w:color w:val="0000FF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</w:style>
  <w:style w:type="table" w:styleId="Tabela-Siatka">
    <w:name w:val="Table Grid"/>
    <w:basedOn w:val="Standardowy"/>
    <w:qFormat/>
    <w:pPr>
      <w:widowControl w:val="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isilustracji">
    <w:name w:val="table of figures"/>
    <w:basedOn w:val="Normalny"/>
    <w:next w:val="Normalny"/>
    <w:uiPriority w:val="99"/>
    <w:unhideWhenUsed/>
    <w:qFormat/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pistreci1">
    <w:name w:val="toc 1"/>
    <w:basedOn w:val="Normalny"/>
    <w:next w:val="Normalny"/>
    <w:uiPriority w:val="39"/>
    <w:unhideWhenUsed/>
    <w:qFormat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qFormat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qFormat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qFormat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qFormat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qFormat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qFormat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qFormat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qFormat/>
    <w:pPr>
      <w:spacing w:after="57"/>
      <w:ind w:left="2268"/>
    </w:p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qFormat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Domylnaczcionkaakapitu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qFormat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qFormat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  <w:rPr>
      <w:rFonts w:asciiTheme="minorHAnsi" w:eastAsiaTheme="minorEastAsia" w:hAnsiTheme="minorHAnsi" w:cstheme="minorBidi"/>
    </w:rPr>
  </w:style>
  <w:style w:type="character" w:customStyle="1" w:styleId="TytuZnak">
    <w:name w:val="Tytuł Znak"/>
    <w:basedOn w:val="Domylnaczcionkaakapitu"/>
    <w:link w:val="Tytu"/>
    <w:uiPriority w:val="10"/>
    <w:qFormat/>
    <w:rPr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qFormat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qFormat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qFormat/>
    <w:rPr>
      <w:i/>
    </w:rPr>
  </w:style>
  <w:style w:type="character" w:customStyle="1" w:styleId="NagwekZnak">
    <w:name w:val="Nagłówek Znak"/>
    <w:basedOn w:val="Domylnaczcionkaakapitu"/>
    <w:link w:val="Nagwek"/>
    <w:uiPriority w:val="99"/>
    <w:qFormat/>
  </w:style>
  <w:style w:type="character" w:customStyle="1" w:styleId="FooterChar">
    <w:name w:val="Footer Char"/>
    <w:basedOn w:val="Domylnaczcionkaakapitu"/>
    <w:uiPriority w:val="99"/>
    <w:qFormat/>
  </w:style>
  <w:style w:type="character" w:customStyle="1" w:styleId="StopkaZnak">
    <w:name w:val="Stopka Znak"/>
    <w:link w:val="Stopka"/>
    <w:uiPriority w:val="99"/>
    <w:qFormat/>
  </w:style>
  <w:style w:type="table" w:customStyle="1" w:styleId="TableGridLight1">
    <w:name w:val="Table Grid Light1"/>
    <w:basedOn w:val="Standardowy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Zwykatabela21">
    <w:name w:val="Zwykła tabela 21"/>
    <w:basedOn w:val="Standardowy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qFormat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Zwykatabela41">
    <w:name w:val="Zwykła tabela 41"/>
    <w:basedOn w:val="Standardowy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Zwykatabela51">
    <w:name w:val="Zwykła tabela 51"/>
    <w:basedOn w:val="Standardowy"/>
    <w:uiPriority w:val="99"/>
    <w:qFormat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Tabelasiatki1jasna1">
    <w:name w:val="Tabela siatki 1 — jasna1"/>
    <w:basedOn w:val="Standardowy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qFormat/>
    <w:tblPr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qFormat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qFormat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qFormat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qFormat/>
    <w:tblPr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qFormat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">
    <w:name w:val="Grid Table 2 - Accent 11"/>
    <w:basedOn w:val="Standardowy"/>
    <w:uiPriority w:val="99"/>
    <w:qFormat/>
    <w:tblPr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1">
    <w:name w:val="Grid Table 2 - Accent 21"/>
    <w:basedOn w:val="Standardowy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">
    <w:name w:val="Grid Table 2 - Accent 31"/>
    <w:basedOn w:val="Standardowy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">
    <w:name w:val="Grid Table 2 - Accent 41"/>
    <w:basedOn w:val="Standardowy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">
    <w:name w:val="Grid Table 2 - Accent 51"/>
    <w:basedOn w:val="Standardowy"/>
    <w:uiPriority w:val="99"/>
    <w:qFormat/>
    <w:tblPr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1">
    <w:name w:val="Grid Table 2 - Accent 61"/>
    <w:basedOn w:val="Standardowy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Tabelasiatki31">
    <w:name w:val="Tabela siatki 31"/>
    <w:basedOn w:val="Standardowy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">
    <w:name w:val="Grid Table 3 - Accent 11"/>
    <w:basedOn w:val="Standardowy"/>
    <w:uiPriority w:val="99"/>
    <w:qFormat/>
    <w:tblPr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1">
    <w:name w:val="Grid Table 3 - Accent 21"/>
    <w:basedOn w:val="Standardowy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">
    <w:name w:val="Grid Table 3 - Accent 31"/>
    <w:basedOn w:val="Standardowy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">
    <w:name w:val="Grid Table 3 - Accent 41"/>
    <w:basedOn w:val="Standardowy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">
    <w:name w:val="Grid Table 3 - Accent 51"/>
    <w:basedOn w:val="Standardowy"/>
    <w:uiPriority w:val="99"/>
    <w:qFormat/>
    <w:tblPr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1">
    <w:name w:val="Grid Table 3 - Accent 61"/>
    <w:basedOn w:val="Standardowy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Tabelasiatki41">
    <w:name w:val="Tabela siatki 41"/>
    <w:basedOn w:val="Standardowy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">
    <w:name w:val="Grid Table 4 - Accent 11"/>
    <w:basedOn w:val="Standardowy"/>
    <w:uiPriority w:val="59"/>
    <w:qFormat/>
    <w:tblPr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1">
    <w:name w:val="Grid Table 4 - Accent 21"/>
    <w:basedOn w:val="Standardowy"/>
    <w:uiPriority w:val="59"/>
    <w:qFormat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">
    <w:name w:val="Grid Table 4 - Accent 31"/>
    <w:basedOn w:val="Standardowy"/>
    <w:uiPriority w:val="59"/>
    <w:qFormat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">
    <w:name w:val="Grid Table 4 - Accent 41"/>
    <w:basedOn w:val="Standardowy"/>
    <w:uiPriority w:val="59"/>
    <w:qFormat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">
    <w:name w:val="Grid Table 4 - Accent 51"/>
    <w:basedOn w:val="Standardowy"/>
    <w:uiPriority w:val="59"/>
    <w:qFormat/>
    <w:tblPr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1">
    <w:name w:val="Grid Table 4 - Accent 61"/>
    <w:basedOn w:val="Standardowy"/>
    <w:uiPriority w:val="59"/>
    <w:qFormat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Tabelasiatki5ciemna1">
    <w:name w:val="Tabela siatki 5 — ciemna1"/>
    <w:basedOn w:val="Standardowy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1">
    <w:name w:val="Grid Table 5 Dark - Accent 21"/>
    <w:basedOn w:val="Standardowy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">
    <w:name w:val="Grid Table 5 Dark - Accent 31"/>
    <w:basedOn w:val="Standardowy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">
    <w:name w:val="Grid Table 5 Dark - Accent 51"/>
    <w:basedOn w:val="Standardowy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1">
    <w:name w:val="Grid Table 5 Dark - Accent 61"/>
    <w:basedOn w:val="Standardowy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Tabelasiatki6kolorowa1">
    <w:name w:val="Tabela siatki 6 — kolorowa1"/>
    <w:basedOn w:val="Standardowy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qFormat/>
    <w:tblPr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/>
      </w:rPr>
    </w:tblStylePr>
    <w:tblStylePr w:type="firstCol">
      <w:rPr>
        <w:b/>
        <w:color w:val="ACCCEA" w:themeColor="accent1" w:themeTint="80"/>
      </w:rPr>
    </w:tblStylePr>
    <w:tblStylePr w:type="lastCol">
      <w:rPr>
        <w:b/>
        <w:color w:val="ACCCEA" w:themeColor="accent1" w:themeTint="80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qFormat/>
    <w:tblPr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/>
      </w:rPr>
    </w:tblStylePr>
    <w:tblStylePr w:type="firstCol">
      <w:rPr>
        <w:b/>
        <w:color w:val="A5A5A5" w:themeColor="accent3"/>
      </w:rPr>
    </w:tblStylePr>
    <w:tblStylePr w:type="lastCol">
      <w:rPr>
        <w:b/>
        <w:color w:val="A5A5A5" w:themeColor="accent3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qFormat/>
    <w:tblPr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44174" w:themeColor="accent5" w:themeShade="94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44174" w:themeColor="accent5" w:themeShade="94"/>
      </w:rPr>
    </w:tblStylePr>
    <w:tblStylePr w:type="firstCol">
      <w:rPr>
        <w:b/>
        <w:color w:val="244174" w:themeColor="accent5" w:themeShade="94"/>
      </w:rPr>
    </w:tblStylePr>
    <w:tblStylePr w:type="lastCol">
      <w:rPr>
        <w:b/>
        <w:color w:val="244174" w:themeColor="accent5" w:themeShade="94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4174" w:themeColor="accent5" w:themeShade="94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4174" w:themeColor="accent5" w:themeShade="94"/>
      </w:rPr>
    </w:tblStylePr>
    <w:tblStylePr w:type="firstCol">
      <w:rPr>
        <w:b/>
        <w:color w:val="244174" w:themeColor="accent5" w:themeShade="94"/>
      </w:rPr>
    </w:tblStylePr>
    <w:tblStylePr w:type="lastCol">
      <w:rPr>
        <w:b/>
        <w:color w:val="244174" w:themeColor="accent5" w:themeShade="94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qFormat/>
    <w:tblPr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qFormat/>
    <w:tblPr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qFormat/>
    <w:tblPr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qFormat/>
    <w:tblPr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qFormat/>
    <w:tblPr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44174" w:themeColor="accent5" w:themeShade="94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4174" w:themeColor="accent5" w:themeShade="94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4174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4174" w:themeColor="accent5" w:themeShade="94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qFormat/>
    <w:tblPr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6429" w:themeColor="accent6" w:themeShade="94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06429" w:themeColor="accent6" w:themeShade="94"/>
        <w:sz w:val="22"/>
      </w:rPr>
    </w:tblStylePr>
  </w:style>
  <w:style w:type="table" w:customStyle="1" w:styleId="Tabelalisty1jasna1">
    <w:name w:val="Tabela listy 1 — jasna1"/>
    <w:basedOn w:val="Standardowy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">
    <w:name w:val="List Table 1 Light - Accent 11"/>
    <w:basedOn w:val="Standardowy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1">
    <w:name w:val="List Table 1 Light - Accent 21"/>
    <w:basedOn w:val="Standardowy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">
    <w:name w:val="List Table 1 Light - Accent 31"/>
    <w:basedOn w:val="Standardowy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">
    <w:name w:val="List Table 1 Light - Accent 41"/>
    <w:basedOn w:val="Standardowy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">
    <w:name w:val="List Table 1 Light - Accent 51"/>
    <w:basedOn w:val="Standardowy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1">
    <w:name w:val="List Table 1 Light - Accent 61"/>
    <w:basedOn w:val="Standardowy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Tabelalisty21">
    <w:name w:val="Tabela listy 21"/>
    <w:basedOn w:val="Standardowy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">
    <w:name w:val="List Table 2 - Accent 11"/>
    <w:basedOn w:val="Standardowy"/>
    <w:uiPriority w:val="99"/>
    <w:qFormat/>
    <w:tblPr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1">
    <w:name w:val="List Table 2 - Accent 21"/>
    <w:basedOn w:val="Standardowy"/>
    <w:uiPriority w:val="99"/>
    <w:qFormat/>
    <w:tblPr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">
    <w:name w:val="List Table 2 - Accent 31"/>
    <w:basedOn w:val="Standardowy"/>
    <w:uiPriority w:val="99"/>
    <w:qFormat/>
    <w:tblPr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">
    <w:name w:val="List Table 2 - Accent 41"/>
    <w:basedOn w:val="Standardowy"/>
    <w:uiPriority w:val="99"/>
    <w:qFormat/>
    <w:tblPr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">
    <w:name w:val="List Table 2 - Accent 51"/>
    <w:basedOn w:val="Standardowy"/>
    <w:uiPriority w:val="99"/>
    <w:qFormat/>
    <w:tblPr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1">
    <w:name w:val="List Table 2 - Accent 61"/>
    <w:basedOn w:val="Standardowy"/>
    <w:uiPriority w:val="99"/>
    <w:qFormat/>
    <w:tblPr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Tabelalisty31">
    <w:name w:val="Tabela listy 31"/>
    <w:basedOn w:val="Standardowy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qFormat/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qFormat/>
    <w:tblPr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qFormat/>
    <w:tblPr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qFormat/>
    <w:tblPr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">
    <w:name w:val="List Table 4 - Accent 11"/>
    <w:basedOn w:val="Standardowy"/>
    <w:uiPriority w:val="99"/>
    <w:qFormat/>
    <w:tblPr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1">
    <w:name w:val="List Table 4 - Accent 21"/>
    <w:basedOn w:val="Standardowy"/>
    <w:uiPriority w:val="99"/>
    <w:qFormat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">
    <w:name w:val="List Table 4 - Accent 31"/>
    <w:basedOn w:val="Standardowy"/>
    <w:uiPriority w:val="99"/>
    <w:qFormat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">
    <w:name w:val="List Table 4 - Accent 41"/>
    <w:basedOn w:val="Standardowy"/>
    <w:uiPriority w:val="99"/>
    <w:qFormat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">
    <w:name w:val="List Table 4 - Accent 51"/>
    <w:basedOn w:val="Standardowy"/>
    <w:uiPriority w:val="99"/>
    <w:qFormat/>
    <w:tblPr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1">
    <w:name w:val="List Table 4 - Accent 61"/>
    <w:basedOn w:val="Standardowy"/>
    <w:uiPriority w:val="99"/>
    <w:qFormat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Tabelalisty5ciemna1">
    <w:name w:val="Tabela listy 5 — ciemna1"/>
    <w:basedOn w:val="Standardowy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">
    <w:name w:val="List Table 5 Dark - Accent 11"/>
    <w:basedOn w:val="Standardowy"/>
    <w:uiPriority w:val="99"/>
    <w:qFormat/>
    <w:tblPr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1">
    <w:name w:val="List Table 5 Dark - Accent 21"/>
    <w:basedOn w:val="Standardowy"/>
    <w:uiPriority w:val="99"/>
    <w:qFormat/>
    <w:tblPr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">
    <w:name w:val="List Table 5 Dark - Accent 31"/>
    <w:basedOn w:val="Standardowy"/>
    <w:uiPriority w:val="99"/>
    <w:qFormat/>
    <w:tblPr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">
    <w:name w:val="List Table 5 Dark - Accent 41"/>
    <w:basedOn w:val="Standardowy"/>
    <w:uiPriority w:val="99"/>
    <w:qFormat/>
    <w:tblPr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">
    <w:name w:val="List Table 5 Dark - Accent 51"/>
    <w:basedOn w:val="Standardowy"/>
    <w:uiPriority w:val="99"/>
    <w:qFormat/>
    <w:tblPr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1">
    <w:name w:val="List Table 5 Dark - Accent 61"/>
    <w:basedOn w:val="Standardowy"/>
    <w:uiPriority w:val="99"/>
    <w:qFormat/>
    <w:tblPr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Tabelalisty6kolorowa1">
    <w:name w:val="Tabela listy 6 — kolorowa1"/>
    <w:basedOn w:val="Standardowy"/>
    <w:uiPriority w:val="99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qFormat/>
    <w:tblPr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C" w:themeColor="accent1" w:themeShade="94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C" w:themeColor="accent1" w:themeShade="94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C" w:themeColor="accent1" w:themeShade="94"/>
      </w:rPr>
    </w:tblStylePr>
    <w:tblStylePr w:type="lastCol">
      <w:rPr>
        <w:b/>
        <w:color w:val="245A8C" w:themeColor="accent1" w:themeShade="94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C" w:themeColor="accent1" w:themeShade="94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C" w:themeColor="accent1" w:themeShade="94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qFormat/>
    <w:tblPr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qFormat/>
    <w:tblPr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9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9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9"/>
      </w:rPr>
    </w:tblStylePr>
    <w:tblStylePr w:type="lastCol">
      <w:rPr>
        <w:b/>
        <w:color w:val="C9C9C9" w:themeColor="accent3" w:themeTint="99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qFormat/>
    <w:tblPr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qFormat/>
    <w:tblPr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EAADB" w:themeColor="accent5" w:themeTint="99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EAADB" w:themeColor="accent5" w:themeTint="99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EAADB" w:themeColor="accent5" w:themeTint="99"/>
      </w:rPr>
    </w:tblStylePr>
    <w:tblStylePr w:type="lastCol">
      <w:rPr>
        <w:b/>
        <w:color w:val="8EAADB" w:themeColor="accent5" w:themeTint="99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EAADB" w:themeColor="accent5" w:themeTint="99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EAADB" w:themeColor="accent5" w:themeTint="99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qFormat/>
    <w:tblPr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8D08D" w:themeColor="accent6" w:themeTint="99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8D08D" w:themeColor="accent6" w:themeTint="99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8D08D" w:themeColor="accent6" w:themeTint="99"/>
      </w:rPr>
    </w:tblStylePr>
    <w:tblStylePr w:type="lastCol">
      <w:rPr>
        <w:b/>
        <w:color w:val="A8D08D" w:themeColor="accent6" w:themeTint="99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qFormat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qFormat/>
    <w:tblPr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C" w:themeColor="accent1" w:themeShade="94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C" w:themeColor="accent1" w:themeShade="94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C" w:themeColor="accent1" w:themeShade="94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qFormat/>
    <w:tblPr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qFormat/>
    <w:tblPr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qFormat/>
    <w:tblPr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qFormat/>
    <w:tblPr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EAADB" w:themeColor="accent5" w:themeTint="99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EAADB" w:themeColor="accent5" w:themeTint="99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EAADB" w:themeColor="accent5" w:themeTint="99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qFormat/>
    <w:tblPr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Lined-Accent">
    <w:name w:val="Lined - Accent"/>
    <w:basedOn w:val="Standardowy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qFormat/>
    <w:rPr>
      <w:color w:val="404040"/>
    </w:rPr>
    <w:tblPr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qFormat/>
    <w:rPr>
      <w:color w:val="404040"/>
    </w:rPr>
    <w:tblPr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qFormat/>
    <w:rPr>
      <w:color w:val="404040"/>
    </w:rPr>
    <w:tblPr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qFormat/>
    <w:rPr>
      <w:color w:val="404040"/>
    </w:rPr>
    <w:tblPr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qFormat/>
    <w:rPr>
      <w:color w:val="404040"/>
    </w:rPr>
    <w:tblPr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qFormat/>
    <w:rPr>
      <w:color w:val="404040"/>
    </w:rPr>
    <w:tblPr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qFormat/>
    <w:tblPr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qFormat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qFormat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qFormat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qFormat/>
    <w:tblPr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qFormat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ekstprzypisudolnegoZnak">
    <w:name w:val="Tekst przypisu dolnego Znak"/>
    <w:link w:val="Tekstprzypisudolnego"/>
    <w:uiPriority w:val="99"/>
    <w:qFormat/>
    <w:rPr>
      <w:sz w:val="18"/>
    </w:rPr>
  </w:style>
  <w:style w:type="character" w:customStyle="1" w:styleId="TekstprzypisukocowegoZnak">
    <w:name w:val="Tekst przypisu końcowego Znak"/>
    <w:link w:val="Tekstprzypisukocowego"/>
    <w:uiPriority w:val="99"/>
    <w:qFormat/>
    <w:rPr>
      <w:sz w:val="20"/>
    </w:rPr>
  </w:style>
  <w:style w:type="paragraph" w:customStyle="1" w:styleId="Nagwekspisutreci1">
    <w:name w:val="Nagłówek spisu treści1"/>
    <w:uiPriority w:val="39"/>
    <w:unhideWhenUsed/>
    <w:qFormat/>
    <w:rPr>
      <w:rFonts w:asciiTheme="minorHAnsi" w:eastAsiaTheme="minorEastAsia" w:hAnsiTheme="minorHAnsi" w:cstheme="minorBidi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</w:rPr>
  </w:style>
  <w:style w:type="paragraph" w:customStyle="1" w:styleId="Poprawka1">
    <w:name w:val="Poprawka1"/>
    <w:hidden/>
    <w:uiPriority w:val="99"/>
    <w:semiHidden/>
    <w:qFormat/>
    <w:rPr>
      <w:rFonts w:eastAsia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Poprawka2">
    <w:name w:val="Poprawka2"/>
    <w:hidden/>
    <w:uiPriority w:val="99"/>
    <w:semiHidden/>
    <w:rPr>
      <w:rFonts w:eastAsia="Times New Roman"/>
      <w:sz w:val="24"/>
      <w:szCs w:val="24"/>
    </w:rPr>
  </w:style>
  <w:style w:type="paragraph" w:styleId="Poprawka">
    <w:name w:val="Revision"/>
    <w:hidden/>
    <w:uiPriority w:val="99"/>
    <w:semiHidden/>
    <w:rsid w:val="00E4533C"/>
    <w:rPr>
      <w:rFonts w:eastAsia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F8542A"/>
    <w:pPr>
      <w:widowControl/>
      <w:jc w:val="left"/>
    </w:pPr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F8542A"/>
    <w:rPr>
      <w:rFonts w:eastAsia="Times New Roman"/>
      <w:b/>
      <w:sz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B507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B507E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5940</Words>
  <Characters>38674</Characters>
  <Application>Microsoft Office Word</Application>
  <DocSecurity>0</DocSecurity>
  <Lines>840</Lines>
  <Paragraphs>301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GBOR</dc:creator>
  <cp:lastModifiedBy>Joanna Degler</cp:lastModifiedBy>
  <cp:revision>4</cp:revision>
  <dcterms:created xsi:type="dcterms:W3CDTF">2025-12-18T12:51:00Z</dcterms:created>
  <dcterms:modified xsi:type="dcterms:W3CDTF">2025-12-18T12:52:00Z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1045-11.2.0.10130</vt:lpwstr>
  </property>
</Properties>
</file>