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D0676E" w:rsidRDefault="00C34D44" w:rsidP="00A14FB1">
      <w:pPr>
        <w:pStyle w:val="Nagwek1"/>
        <w:rPr>
          <w:b w:val="0"/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4FB1">
        <w:t xml:space="preserve">                                  </w:t>
      </w:r>
      <w:r w:rsidR="00A14FB1" w:rsidRPr="00D0676E">
        <w:rPr>
          <w:b w:val="0"/>
          <w:sz w:val="20"/>
          <w:szCs w:val="20"/>
        </w:rPr>
        <w:t xml:space="preserve">Załącznik nr </w:t>
      </w:r>
      <w:r w:rsidR="000616F0">
        <w:rPr>
          <w:b w:val="0"/>
          <w:sz w:val="20"/>
          <w:szCs w:val="20"/>
        </w:rPr>
        <w:t>8</w:t>
      </w:r>
      <w:r w:rsidR="00A14FB1" w:rsidRPr="00D0676E">
        <w:rPr>
          <w:b w:val="0"/>
          <w:sz w:val="20"/>
          <w:szCs w:val="20"/>
        </w:rPr>
        <w:t xml:space="preserve"> do SWZ</w:t>
      </w:r>
    </w:p>
    <w:p w:rsidR="00C44506" w:rsidRPr="00794DBA" w:rsidRDefault="00A14FB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E7284F">
        <w:rPr>
          <w:rFonts w:ascii="Arial Narrow" w:hAnsi="Arial Narrow"/>
          <w:b/>
          <w:sz w:val="22"/>
          <w:szCs w:val="22"/>
        </w:rPr>
        <w:t>6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7284F">
        <w:rPr>
          <w:rFonts w:ascii="Arial Narrow" w:hAnsi="Arial Narrow"/>
          <w:b/>
          <w:sz w:val="22"/>
          <w:szCs w:val="22"/>
        </w:rPr>
        <w:t>6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A21EB">
        <w:rPr>
          <w:rFonts w:ascii="Arial Narrow" w:hAnsi="Arial Narrow"/>
          <w:sz w:val="22"/>
          <w:szCs w:val="22"/>
        </w:rPr>
        <w:t>6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9D05B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płk dr </w:t>
      </w:r>
      <w:r w:rsidR="00A14FB1">
        <w:rPr>
          <w:rFonts w:ascii="Arial Narrow" w:hAnsi="Arial Narrow"/>
          <w:b/>
          <w:sz w:val="22"/>
          <w:szCs w:val="22"/>
        </w:rPr>
        <w:t xml:space="preserve"> n. med. Sławomira WAWRZYNIAKA-KOMENDANTA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A21EB">
        <w:rPr>
          <w:rFonts w:ascii="Arial Narrow" w:hAnsi="Arial Narrow"/>
          <w:b/>
          <w:bCs/>
          <w:sz w:val="22"/>
          <w:szCs w:val="22"/>
        </w:rPr>
        <w:t>narzędzi chirurgicznych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7284F">
        <w:rPr>
          <w:rFonts w:ascii="Arial Narrow" w:hAnsi="Arial Narrow"/>
          <w:b/>
          <w:bCs/>
          <w:sz w:val="22"/>
          <w:szCs w:val="22"/>
        </w:rPr>
        <w:t>6/2026</w:t>
      </w:r>
      <w:r w:rsidR="00A14FB1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A14FB1">
        <w:rPr>
          <w:rFonts w:ascii="Arial Narrow" w:hAnsi="Arial Narrow"/>
          <w:sz w:val="22"/>
          <w:szCs w:val="22"/>
        </w:rPr>
        <w:t>formularz cenowy</w:t>
      </w:r>
      <w:r w:rsidRPr="00794DBA">
        <w:rPr>
          <w:rFonts w:ascii="Arial Narrow" w:hAnsi="Arial Narrow"/>
          <w:sz w:val="22"/>
          <w:szCs w:val="22"/>
        </w:rPr>
        <w:t>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</w:t>
      </w:r>
      <w:r w:rsidR="0095052C">
        <w:rPr>
          <w:rFonts w:ascii="Arial Narrow" w:hAnsi="Arial Narrow"/>
          <w:sz w:val="22"/>
          <w:szCs w:val="22"/>
        </w:rPr>
        <w:t xml:space="preserve">.........................../ 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D5A8B">
        <w:rPr>
          <w:rFonts w:ascii="Arial Narrow" w:hAnsi="Arial Narrow"/>
          <w:sz w:val="22"/>
          <w:szCs w:val="22"/>
        </w:rPr>
        <w:t xml:space="preserve"> przedmiot zamówienia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A21EB" w:rsidRPr="001A21EB">
        <w:rPr>
          <w:rFonts w:ascii="Arial Narrow" w:hAnsi="Arial Narrow"/>
          <w:b/>
          <w:sz w:val="22"/>
          <w:szCs w:val="22"/>
        </w:rPr>
        <w:t>p. Daria Wiśniewska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EA07A8" w:rsidRPr="001A21EB">
        <w:rPr>
          <w:rFonts w:ascii="Arial Narrow" w:hAnsi="Arial Narrow"/>
          <w:b/>
          <w:sz w:val="22"/>
          <w:szCs w:val="22"/>
        </w:rPr>
        <w:t xml:space="preserve">tel. </w:t>
      </w:r>
      <w:r w:rsidR="001A21EB" w:rsidRPr="001A21EB">
        <w:rPr>
          <w:rFonts w:ascii="Arial Narrow" w:hAnsi="Arial Narrow"/>
          <w:b/>
          <w:sz w:val="22"/>
          <w:szCs w:val="22"/>
        </w:rPr>
        <w:t xml:space="preserve">261 415 653 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1D5A8B">
        <w:rPr>
          <w:rFonts w:ascii="Arial Narrow" w:hAnsi="Arial Narrow"/>
          <w:sz w:val="22"/>
          <w:szCs w:val="22"/>
        </w:rPr>
        <w:t>(</w:t>
      </w:r>
      <w:r w:rsidR="001D5A8B" w:rsidRPr="001D5A8B">
        <w:rPr>
          <w:rFonts w:ascii="Arial Narrow" w:hAnsi="Arial Narrow"/>
          <w:i/>
          <w:sz w:val="22"/>
          <w:szCs w:val="22"/>
        </w:rPr>
        <w:t>o ile dotyczy</w:t>
      </w:r>
      <w:r w:rsidR="001D5A8B">
        <w:rPr>
          <w:rFonts w:ascii="Arial Narrow" w:hAnsi="Arial Narrow"/>
          <w:sz w:val="22"/>
          <w:szCs w:val="22"/>
        </w:rPr>
        <w:t xml:space="preserve">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1D5A8B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 xml:space="preserve">, </w:t>
      </w:r>
      <w:r w:rsidR="001D5A8B">
        <w:rPr>
          <w:rFonts w:ascii="Arial Narrow" w:hAnsi="Arial Narrow"/>
          <w:sz w:val="22"/>
          <w:szCs w:val="22"/>
        </w:rPr>
        <w:br/>
      </w:r>
      <w:r w:rsidR="00AA3115">
        <w:rPr>
          <w:rFonts w:ascii="Arial Narrow" w:hAnsi="Arial Narrow"/>
          <w:sz w:val="22"/>
          <w:szCs w:val="22"/>
        </w:rPr>
        <w:t>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sprzętu do eksploatacji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953AD9" w:rsidRPr="00953AD9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492D00" w:rsidRDefault="001F756E" w:rsidP="00492D00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może wystawić fakturę elektroniczną i w takim przypadku należy ją przesłać na adres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</w:p>
    <w:p w:rsidR="00492D00" w:rsidRDefault="00554943" w:rsidP="00492D00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y zgodnie z obowiązującymi go przepisami i powiadomienia </w:t>
      </w:r>
      <w:r w:rsidRPr="00554943">
        <w:rPr>
          <w:rFonts w:ascii="Arial Narrow" w:hAnsi="Arial Narrow"/>
          <w:bCs w:val="0"/>
          <w:i w:val="0"/>
          <w:color w:val="000000"/>
          <w:sz w:val="22"/>
          <w:szCs w:val="22"/>
        </w:rPr>
        <w:t>Zamawiającego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 o zmianach w tym zakresie, w szczególności o rozpoczęciu wystawiania faktur w Krajowym Systemie e-Faktur (</w:t>
      </w:r>
      <w:proofErr w:type="spellStart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KSeF</w:t>
      </w:r>
      <w:proofErr w:type="spellEnd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).</w:t>
      </w:r>
    </w:p>
    <w:p w:rsidR="00885AAB" w:rsidRPr="00750D55" w:rsidRDefault="00885AAB" w:rsidP="00885AA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narzędzi w następujący sposób „10WSK 6-…/P/2026/TU w przypadku podania takiej możliwości w kryterium –Oznakowanie Narzędzi.</w:t>
      </w: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85AAB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885AAB">
        <w:rPr>
          <w:rFonts w:ascii="Arial Narrow" w:hAnsi="Arial Narrow"/>
          <w:sz w:val="20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1A21EB" w:rsidRPr="00E8798C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14FB1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52668F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52668F">
          <w:rPr>
            <w:rStyle w:val="Hipercze"/>
            <w:rFonts w:ascii="Arial Narrow" w:hAnsi="Arial Narrow"/>
            <w:sz w:val="22"/>
            <w:szCs w:val="22"/>
          </w:rPr>
          <w:t>wisniewska</w:t>
        </w:r>
        <w:r w:rsidR="001A21EB">
          <w:rPr>
            <w:rStyle w:val="Hipercze"/>
            <w:rFonts w:ascii="Arial Narrow" w:hAnsi="Arial Narrow"/>
            <w:sz w:val="22"/>
            <w:szCs w:val="22"/>
          </w:rPr>
          <w:t>5007</w:t>
        </w:r>
        <w:r w:rsidR="0052668F">
          <w:rPr>
            <w:rStyle w:val="Hipercze"/>
            <w:rFonts w:ascii="Arial Narrow" w:hAnsi="Arial Narrow"/>
            <w:sz w:val="22"/>
            <w:szCs w:val="22"/>
          </w:rPr>
          <w:t>@10wsk.mil.pl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Pr="006710FE">
        <w:rPr>
          <w:rFonts w:ascii="Arial Narrow" w:hAnsi="Arial Narrow"/>
          <w:sz w:val="22"/>
          <w:szCs w:val="22"/>
        </w:rPr>
        <w:t>brutto</w:t>
      </w:r>
      <w:r w:rsidR="00F51674">
        <w:rPr>
          <w:rFonts w:ascii="Arial Narrow" w:hAnsi="Arial Narrow"/>
          <w:sz w:val="22"/>
          <w:szCs w:val="22"/>
        </w:rPr>
        <w:t xml:space="preserve"> 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</w:t>
      </w:r>
      <w:r w:rsidR="00F51674">
        <w:rPr>
          <w:rFonts w:ascii="Arial Narrow" w:hAnsi="Arial Narrow"/>
          <w:sz w:val="22"/>
          <w:szCs w:val="22"/>
        </w:rPr>
        <w:t xml:space="preserve"> wadliwego towaru</w:t>
      </w:r>
      <w:r w:rsidRPr="006710FE">
        <w:rPr>
          <w:rFonts w:ascii="Arial Narrow" w:hAnsi="Arial Narrow"/>
          <w:sz w:val="22"/>
          <w:szCs w:val="22"/>
        </w:rPr>
        <w:t xml:space="preserve"> 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</w:t>
      </w:r>
      <w:r w:rsidR="00F51674">
        <w:rPr>
          <w:rFonts w:ascii="Arial Narrow" w:hAnsi="Arial Narrow"/>
          <w:sz w:val="22"/>
          <w:szCs w:val="22"/>
        </w:rPr>
        <w:t>towaru</w:t>
      </w:r>
      <w:r w:rsidRPr="006710FE">
        <w:rPr>
          <w:rFonts w:ascii="Arial Narrow" w:hAnsi="Arial Narrow"/>
          <w:sz w:val="22"/>
          <w:szCs w:val="22"/>
        </w:rPr>
        <w:t xml:space="preserve">, </w:t>
      </w:r>
      <w:r w:rsidR="00F51674">
        <w:rPr>
          <w:rFonts w:ascii="Arial Narrow" w:hAnsi="Arial Narrow"/>
          <w:sz w:val="22"/>
          <w:szCs w:val="22"/>
        </w:rPr>
        <w:t>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F51674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953AD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</w:t>
      </w:r>
      <w:r w:rsidR="00D0676E">
        <w:rPr>
          <w:rFonts w:ascii="Arial Narrow" w:hAnsi="Arial Narrow"/>
          <w:sz w:val="22"/>
          <w:szCs w:val="22"/>
        </w:rPr>
        <w:t xml:space="preserve">                       </w:t>
      </w:r>
      <w:r>
        <w:rPr>
          <w:rFonts w:ascii="Arial Narrow" w:hAnsi="Arial Narrow"/>
          <w:sz w:val="22"/>
          <w:szCs w:val="22"/>
        </w:rPr>
        <w:t xml:space="preserve">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E4E" w:rsidRDefault="00EA1E4E">
      <w:r>
        <w:separator/>
      </w:r>
    </w:p>
  </w:endnote>
  <w:endnote w:type="continuationSeparator" w:id="1">
    <w:p w:rsidR="00EA1E4E" w:rsidRDefault="00EA1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AF2A8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AF2A8E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5052C">
      <w:rPr>
        <w:rFonts w:ascii="Arial Narrow" w:hAnsi="Arial Narrow"/>
        <w:noProof/>
        <w:sz w:val="22"/>
      </w:rPr>
      <w:t>2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9D05BD">
      <w:rPr>
        <w:rFonts w:ascii="Arial Narrow" w:hAnsi="Arial Narrow"/>
        <w:sz w:val="20"/>
      </w:rPr>
      <w:t>M. Sierek</w:t>
    </w:r>
  </w:p>
  <w:p w:rsidR="00256C58" w:rsidRPr="00CF57F2" w:rsidRDefault="009D05BD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E4E" w:rsidRDefault="00EA1E4E">
      <w:r>
        <w:separator/>
      </w:r>
    </w:p>
  </w:footnote>
  <w:footnote w:type="continuationSeparator" w:id="1">
    <w:p w:rsidR="00EA1E4E" w:rsidRDefault="00EA1E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14FB1" w:rsidTr="00A14FB1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AF2A8E">
          <w:pPr>
            <w:rPr>
              <w:rFonts w:ascii="Arial Narrow" w:hAnsi="Arial Narrow" w:cs="Arial"/>
              <w:sz w:val="20"/>
              <w:szCs w:val="20"/>
            </w:rPr>
          </w:pPr>
          <w:r w:rsidRPr="00AF2A8E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8240;visibility:visible;mso-wrap-edited:f">
                <v:imagedata r:id="rId1" o:title=""/>
              </v:shape>
              <o:OLEObject Type="Embed" ProgID="Word.Picture.8" ShapeID="_x0000_s1025" DrawAspect="Content" ObjectID="_1829971784" r:id="rId2"/>
            </w:pic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 w:rsidP="001A21EB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>Umowa na dostawy- projekt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B600CAE4"/>
    <w:lvl w:ilvl="0" w:tplc="42B6A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6BB43CDA"/>
    <w:lvl w:ilvl="0" w:tplc="E16A3636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6F0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4989"/>
    <w:rsid w:val="0015685F"/>
    <w:rsid w:val="00161942"/>
    <w:rsid w:val="0016331F"/>
    <w:rsid w:val="0016373B"/>
    <w:rsid w:val="00163BB2"/>
    <w:rsid w:val="00166AB8"/>
    <w:rsid w:val="00171EC8"/>
    <w:rsid w:val="00173229"/>
    <w:rsid w:val="001769AE"/>
    <w:rsid w:val="00183853"/>
    <w:rsid w:val="0018509E"/>
    <w:rsid w:val="00187641"/>
    <w:rsid w:val="0019617D"/>
    <w:rsid w:val="00197B4D"/>
    <w:rsid w:val="001A21EB"/>
    <w:rsid w:val="001A4C25"/>
    <w:rsid w:val="001C4A70"/>
    <w:rsid w:val="001C7A44"/>
    <w:rsid w:val="001D2C3A"/>
    <w:rsid w:val="001D5A8B"/>
    <w:rsid w:val="001D70B4"/>
    <w:rsid w:val="001E0160"/>
    <w:rsid w:val="001E690C"/>
    <w:rsid w:val="001F1381"/>
    <w:rsid w:val="001F345A"/>
    <w:rsid w:val="001F756E"/>
    <w:rsid w:val="00223CA2"/>
    <w:rsid w:val="0023286E"/>
    <w:rsid w:val="0024758A"/>
    <w:rsid w:val="00247E73"/>
    <w:rsid w:val="002513B3"/>
    <w:rsid w:val="00251AB4"/>
    <w:rsid w:val="00256C58"/>
    <w:rsid w:val="002662DA"/>
    <w:rsid w:val="002730E9"/>
    <w:rsid w:val="00273717"/>
    <w:rsid w:val="002842D5"/>
    <w:rsid w:val="00286346"/>
    <w:rsid w:val="00297780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4100"/>
    <w:rsid w:val="0041533E"/>
    <w:rsid w:val="0041733F"/>
    <w:rsid w:val="004175B5"/>
    <w:rsid w:val="00420C4C"/>
    <w:rsid w:val="00423CAD"/>
    <w:rsid w:val="004349FE"/>
    <w:rsid w:val="00443DB9"/>
    <w:rsid w:val="00471EFE"/>
    <w:rsid w:val="0047447E"/>
    <w:rsid w:val="00483275"/>
    <w:rsid w:val="004835DA"/>
    <w:rsid w:val="00485ACB"/>
    <w:rsid w:val="00487447"/>
    <w:rsid w:val="00492D00"/>
    <w:rsid w:val="00494D02"/>
    <w:rsid w:val="00496987"/>
    <w:rsid w:val="004B303B"/>
    <w:rsid w:val="004B319F"/>
    <w:rsid w:val="004B6FD3"/>
    <w:rsid w:val="004C017D"/>
    <w:rsid w:val="004D450A"/>
    <w:rsid w:val="004E3895"/>
    <w:rsid w:val="00515CA8"/>
    <w:rsid w:val="00515EFE"/>
    <w:rsid w:val="00517B23"/>
    <w:rsid w:val="0052668F"/>
    <w:rsid w:val="005365A7"/>
    <w:rsid w:val="00547BF1"/>
    <w:rsid w:val="0055244C"/>
    <w:rsid w:val="00554943"/>
    <w:rsid w:val="00555EEB"/>
    <w:rsid w:val="005643AB"/>
    <w:rsid w:val="00573C96"/>
    <w:rsid w:val="005805C9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5D76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3DA2"/>
    <w:rsid w:val="007556C4"/>
    <w:rsid w:val="00775AE6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410C4"/>
    <w:rsid w:val="0084597D"/>
    <w:rsid w:val="00846511"/>
    <w:rsid w:val="00860D15"/>
    <w:rsid w:val="00863720"/>
    <w:rsid w:val="008766F6"/>
    <w:rsid w:val="00881EDF"/>
    <w:rsid w:val="00883E71"/>
    <w:rsid w:val="00885AAB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3264E"/>
    <w:rsid w:val="00946A82"/>
    <w:rsid w:val="0095052C"/>
    <w:rsid w:val="00953AD9"/>
    <w:rsid w:val="009A0B3D"/>
    <w:rsid w:val="009A3282"/>
    <w:rsid w:val="009B7049"/>
    <w:rsid w:val="009C6AAB"/>
    <w:rsid w:val="009D05BD"/>
    <w:rsid w:val="009D2490"/>
    <w:rsid w:val="009D3066"/>
    <w:rsid w:val="009D3088"/>
    <w:rsid w:val="009E04B3"/>
    <w:rsid w:val="009F5596"/>
    <w:rsid w:val="00A04A7E"/>
    <w:rsid w:val="00A10085"/>
    <w:rsid w:val="00A13B19"/>
    <w:rsid w:val="00A14FB1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2A8E"/>
    <w:rsid w:val="00AF4167"/>
    <w:rsid w:val="00AF6EEC"/>
    <w:rsid w:val="00B1051F"/>
    <w:rsid w:val="00B17818"/>
    <w:rsid w:val="00B40867"/>
    <w:rsid w:val="00B55033"/>
    <w:rsid w:val="00B8484D"/>
    <w:rsid w:val="00B9686C"/>
    <w:rsid w:val="00B9794E"/>
    <w:rsid w:val="00BB70EE"/>
    <w:rsid w:val="00BC3394"/>
    <w:rsid w:val="00BC655C"/>
    <w:rsid w:val="00BC69ED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358CD"/>
    <w:rsid w:val="00C44506"/>
    <w:rsid w:val="00C51311"/>
    <w:rsid w:val="00C667D3"/>
    <w:rsid w:val="00C67719"/>
    <w:rsid w:val="00C71E04"/>
    <w:rsid w:val="00C72A3F"/>
    <w:rsid w:val="00C72C0E"/>
    <w:rsid w:val="00C77CB4"/>
    <w:rsid w:val="00C82859"/>
    <w:rsid w:val="00C8686F"/>
    <w:rsid w:val="00C87BCF"/>
    <w:rsid w:val="00C917EC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0D67"/>
    <w:rsid w:val="00D02363"/>
    <w:rsid w:val="00D0676E"/>
    <w:rsid w:val="00D11C92"/>
    <w:rsid w:val="00D22AFE"/>
    <w:rsid w:val="00D306DA"/>
    <w:rsid w:val="00D30BF6"/>
    <w:rsid w:val="00D3120D"/>
    <w:rsid w:val="00D448BC"/>
    <w:rsid w:val="00D4684F"/>
    <w:rsid w:val="00D51AAD"/>
    <w:rsid w:val="00D6017B"/>
    <w:rsid w:val="00D62F50"/>
    <w:rsid w:val="00D760B6"/>
    <w:rsid w:val="00D80BC3"/>
    <w:rsid w:val="00D87DEA"/>
    <w:rsid w:val="00D91A25"/>
    <w:rsid w:val="00D96624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24FD1"/>
    <w:rsid w:val="00E32E9A"/>
    <w:rsid w:val="00E4148E"/>
    <w:rsid w:val="00E4346D"/>
    <w:rsid w:val="00E52D29"/>
    <w:rsid w:val="00E56B36"/>
    <w:rsid w:val="00E64818"/>
    <w:rsid w:val="00E716C7"/>
    <w:rsid w:val="00E71832"/>
    <w:rsid w:val="00E71AB8"/>
    <w:rsid w:val="00E723D5"/>
    <w:rsid w:val="00E7284F"/>
    <w:rsid w:val="00E85CD6"/>
    <w:rsid w:val="00E9763B"/>
    <w:rsid w:val="00E976EA"/>
    <w:rsid w:val="00EA07A8"/>
    <w:rsid w:val="00EA11B9"/>
    <w:rsid w:val="00EA1E4E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1674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2C3"/>
    <w:rsid w:val="00F948DE"/>
    <w:rsid w:val="00F9633B"/>
    <w:rsid w:val="00F9797E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2648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1678</Words>
  <Characters>11243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12896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2026-01-15T07:43:00Z</cp:lastPrinted>
  <dcterms:created xsi:type="dcterms:W3CDTF">2026-01-15T07:43:00Z</dcterms:created>
  <dcterms:modified xsi:type="dcterms:W3CDTF">2026-01-15T07:43:00Z</dcterms:modified>
</cp:coreProperties>
</file>