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  <w:bookmarkStart w:id="0" w:name="_GoBack"/>
      <w:bookmarkEnd w:id="0"/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0829C314" w:rsidR="00E349AA" w:rsidRPr="001F234B" w:rsidRDefault="00901F8A" w:rsidP="00F26E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D84B34">
        <w:rPr>
          <w:rFonts w:ascii="Arial" w:hAnsi="Arial" w:cs="Arial"/>
          <w:sz w:val="20"/>
          <w:szCs w:val="20"/>
        </w:rPr>
        <w:t>28-01-2026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0E8F1F38" w14:textId="635A656C" w:rsidR="00186CFD" w:rsidRPr="00162371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3A2E69">
        <w:rPr>
          <w:rFonts w:ascii="Arial" w:hAnsi="Arial" w:cs="Arial"/>
          <w:b/>
          <w:i/>
          <w:sz w:val="20"/>
          <w:szCs w:val="20"/>
        </w:rPr>
        <w:t xml:space="preserve">28-01-2026 </w:t>
      </w:r>
      <w:r w:rsidRPr="001F234B">
        <w:rPr>
          <w:rFonts w:ascii="Arial" w:hAnsi="Arial" w:cs="Arial"/>
          <w:sz w:val="20"/>
          <w:szCs w:val="20"/>
        </w:rPr>
        <w:t>r. o godzinie 1</w:t>
      </w:r>
      <w:r w:rsidR="00F26EDA" w:rsidRPr="001F234B">
        <w:rPr>
          <w:rFonts w:ascii="Arial" w:hAnsi="Arial" w:cs="Arial"/>
          <w:sz w:val="20"/>
          <w:szCs w:val="20"/>
        </w:rPr>
        <w:t>0:</w:t>
      </w:r>
      <w:r w:rsidR="003B12A1" w:rsidRPr="001F234B">
        <w:rPr>
          <w:rFonts w:ascii="Arial" w:hAnsi="Arial" w:cs="Arial"/>
          <w:sz w:val="20"/>
          <w:szCs w:val="20"/>
        </w:rPr>
        <w:t>30</w:t>
      </w:r>
      <w:r w:rsidRPr="001F234B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1F234B">
        <w:rPr>
          <w:rFonts w:ascii="Arial" w:hAnsi="Arial" w:cs="Arial"/>
          <w:sz w:val="20"/>
          <w:szCs w:val="20"/>
        </w:rPr>
        <w:t>podstawowym</w:t>
      </w:r>
      <w:r w:rsidRPr="001F234B">
        <w:rPr>
          <w:rFonts w:ascii="Arial" w:hAnsi="Arial" w:cs="Arial"/>
          <w:sz w:val="20"/>
          <w:szCs w:val="20"/>
        </w:rPr>
        <w:t xml:space="preserve"> na</w:t>
      </w:r>
      <w:r w:rsidR="00186CFD" w:rsidRPr="001F234B">
        <w:rPr>
          <w:rFonts w:ascii="Arial" w:hAnsi="Arial" w:cs="Arial"/>
          <w:sz w:val="20"/>
          <w:szCs w:val="20"/>
        </w:rPr>
        <w:t xml:space="preserve"> </w:t>
      </w:r>
      <w:r w:rsidR="00901F8A">
        <w:rPr>
          <w:rFonts w:ascii="Arial" w:hAnsi="Arial" w:cs="Arial"/>
          <w:b/>
          <w:bCs/>
          <w:sz w:val="20"/>
          <w:szCs w:val="20"/>
        </w:rPr>
        <w:t>zakup wraz z dostawą i montażem sprzętu do siłowni znajdujących się w budynkach  UAM w Poznaniu, nr postępowania ZP3/5702/25</w:t>
      </w:r>
      <w:r w:rsidR="003A2E69">
        <w:rPr>
          <w:rFonts w:ascii="Arial" w:hAnsi="Arial" w:cs="Arial"/>
          <w:b/>
          <w:bCs/>
          <w:sz w:val="20"/>
          <w:szCs w:val="20"/>
        </w:rPr>
        <w:t>/1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2947"/>
        <w:gridCol w:w="1530"/>
        <w:gridCol w:w="30"/>
        <w:gridCol w:w="1815"/>
        <w:gridCol w:w="30"/>
        <w:gridCol w:w="1751"/>
      </w:tblGrid>
      <w:tr w:rsidR="00901F8A" w:rsidRPr="00054D15" w14:paraId="3F6B7C28" w14:textId="38FF6D7C" w:rsidTr="00901F8A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445F50FC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2947" w:type="dxa"/>
            <w:vAlign w:val="center"/>
          </w:tcPr>
          <w:p w14:paraId="17B29DBB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1560" w:type="dxa"/>
            <w:gridSpan w:val="2"/>
            <w:vAlign w:val="center"/>
          </w:tcPr>
          <w:p w14:paraId="742B303C" w14:textId="30D5F1D0" w:rsidR="00901F8A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14:paraId="1F815375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gridSpan w:val="2"/>
            <w:vAlign w:val="center"/>
          </w:tcPr>
          <w:p w14:paraId="26B50504" w14:textId="43B963CA" w:rsidR="00901F8A" w:rsidRPr="00054D15" w:rsidRDefault="00901F8A" w:rsidP="00901F8A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realizacji</w:t>
            </w:r>
          </w:p>
          <w:p w14:paraId="042A31E6" w14:textId="77777777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  <w:tc>
          <w:tcPr>
            <w:tcW w:w="1751" w:type="dxa"/>
            <w:vAlign w:val="center"/>
          </w:tcPr>
          <w:p w14:paraId="3A180916" w14:textId="7EBA6D4D" w:rsidR="00901F8A" w:rsidRPr="00054D15" w:rsidRDefault="00901F8A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Okres gwarancji</w:t>
            </w:r>
          </w:p>
        </w:tc>
      </w:tr>
      <w:tr w:rsidR="00901F8A" w:rsidRPr="00054D15" w14:paraId="195ED6A8" w14:textId="69CC1530" w:rsidTr="00D84B34">
        <w:trPr>
          <w:cantSplit/>
          <w:trHeight w:hRule="exact" w:val="1519"/>
          <w:jc w:val="center"/>
        </w:trPr>
        <w:tc>
          <w:tcPr>
            <w:tcW w:w="1017" w:type="dxa"/>
            <w:vAlign w:val="center"/>
          </w:tcPr>
          <w:p w14:paraId="1986DD68" w14:textId="77777777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47" w:type="dxa"/>
            <w:vAlign w:val="center"/>
          </w:tcPr>
          <w:p w14:paraId="65E88E35" w14:textId="389935A1" w:rsidR="00901F8A" w:rsidRDefault="00D84B34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Usługi Sportowe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Atlet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Maraton Serwis Artur Osman</w:t>
            </w:r>
          </w:p>
          <w:p w14:paraId="09EDF6BA" w14:textId="77777777" w:rsidR="00D84B34" w:rsidRDefault="00D84B34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84B34">
              <w:rPr>
                <w:rFonts w:ascii="Arial" w:hAnsi="Arial" w:cs="Arial"/>
                <w:sz w:val="20"/>
                <w:szCs w:val="20"/>
              </w:rPr>
              <w:t>Podzagnańszcze</w:t>
            </w:r>
            <w:proofErr w:type="spellEnd"/>
            <w:r w:rsidRPr="00D84B34">
              <w:rPr>
                <w:rFonts w:ascii="Arial" w:hAnsi="Arial" w:cs="Arial"/>
                <w:sz w:val="20"/>
                <w:szCs w:val="20"/>
              </w:rPr>
              <w:t xml:space="preserve"> 51,</w:t>
            </w:r>
          </w:p>
          <w:p w14:paraId="4FDE9864" w14:textId="77777777" w:rsidR="00D84B34" w:rsidRDefault="00D84B34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D84B34">
              <w:rPr>
                <w:rFonts w:ascii="Arial" w:hAnsi="Arial" w:cs="Arial"/>
                <w:sz w:val="20"/>
                <w:szCs w:val="20"/>
              </w:rPr>
              <w:t>26-140 Łączna</w:t>
            </w:r>
          </w:p>
          <w:p w14:paraId="33CDC699" w14:textId="7CFCCB21" w:rsidR="00901F8A" w:rsidRPr="00D60A28" w:rsidRDefault="00901F8A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D84B34">
              <w:rPr>
                <w:rFonts w:ascii="Arial" w:hAnsi="Arial" w:cs="Arial"/>
                <w:sz w:val="20"/>
                <w:szCs w:val="20"/>
              </w:rPr>
              <w:t>6631370442</w:t>
            </w:r>
          </w:p>
        </w:tc>
        <w:tc>
          <w:tcPr>
            <w:tcW w:w="1530" w:type="dxa"/>
            <w:vAlign w:val="center"/>
          </w:tcPr>
          <w:p w14:paraId="7848BBF0" w14:textId="1AF3BF80" w:rsidR="00901F8A" w:rsidRPr="00D60A28" w:rsidRDefault="00D84B34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244.089,97</w:t>
            </w:r>
            <w:r w:rsidR="00901F8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3C14B9F9" w14:textId="3AB22351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 tygodni</w:t>
            </w:r>
          </w:p>
        </w:tc>
        <w:tc>
          <w:tcPr>
            <w:tcW w:w="1781" w:type="dxa"/>
            <w:gridSpan w:val="2"/>
            <w:vAlign w:val="center"/>
          </w:tcPr>
          <w:p w14:paraId="5555C4C7" w14:textId="7CA06F0F" w:rsidR="00901F8A" w:rsidRPr="00D60A28" w:rsidRDefault="00901F8A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4696C487" w14:textId="77777777" w:rsidTr="00D84B34">
        <w:trPr>
          <w:cantSplit/>
          <w:trHeight w:hRule="exact" w:val="1711"/>
          <w:jc w:val="center"/>
        </w:trPr>
        <w:tc>
          <w:tcPr>
            <w:tcW w:w="1017" w:type="dxa"/>
            <w:vAlign w:val="center"/>
          </w:tcPr>
          <w:p w14:paraId="7CD62F48" w14:textId="20FE36E7" w:rsidR="00901F8A" w:rsidRPr="00D60A28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47" w:type="dxa"/>
            <w:vAlign w:val="center"/>
          </w:tcPr>
          <w:p w14:paraId="2F0C9BAA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GM TRADE s.c. Grzegorz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Surman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Monika Fornalczyk</w:t>
            </w:r>
          </w:p>
          <w:p w14:paraId="11BCA7D8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Klonowa 2</w:t>
            </w:r>
          </w:p>
          <w:p w14:paraId="0D7FD034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66-010 Nowogród Bobrzański</w:t>
            </w:r>
          </w:p>
          <w:p w14:paraId="7B632059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9731063416</w:t>
            </w:r>
          </w:p>
          <w:p w14:paraId="24DCDEC9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  <w:p w14:paraId="3FE0C65B" w14:textId="47DE1D08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2D266BCC" w14:textId="36F61B94" w:rsidR="00901F8A" w:rsidRDefault="00D84B34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238.497,96</w:t>
            </w:r>
            <w:r w:rsidR="00901F8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360249AD" w14:textId="269EFAAA" w:rsidR="00901F8A" w:rsidRDefault="00901F8A" w:rsidP="00D84B34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D84B3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tygodni</w:t>
            </w:r>
          </w:p>
        </w:tc>
        <w:tc>
          <w:tcPr>
            <w:tcW w:w="1781" w:type="dxa"/>
            <w:gridSpan w:val="2"/>
            <w:vAlign w:val="center"/>
          </w:tcPr>
          <w:p w14:paraId="10D14027" w14:textId="21E6A0F8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1F9AD384" w14:textId="77777777" w:rsidTr="00901F8A">
        <w:trPr>
          <w:cantSplit/>
          <w:trHeight w:hRule="exact" w:val="1319"/>
          <w:jc w:val="center"/>
        </w:trPr>
        <w:tc>
          <w:tcPr>
            <w:tcW w:w="1017" w:type="dxa"/>
            <w:vAlign w:val="center"/>
          </w:tcPr>
          <w:p w14:paraId="65693288" w14:textId="11B12F05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947" w:type="dxa"/>
            <w:vAlign w:val="center"/>
          </w:tcPr>
          <w:p w14:paraId="5EE31A78" w14:textId="0F4DC66E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Prestige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Sport Mieczkowska Aneta</w:t>
            </w:r>
          </w:p>
          <w:p w14:paraId="497B59A4" w14:textId="644FB11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Leśna 10/46</w:t>
            </w:r>
          </w:p>
          <w:p w14:paraId="1C2ABF93" w14:textId="0B7605AD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05-120 Legionowo</w:t>
            </w:r>
          </w:p>
          <w:p w14:paraId="2F041975" w14:textId="7645C2BC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5361693122</w:t>
            </w:r>
          </w:p>
          <w:p w14:paraId="4B517A0A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  <w:p w14:paraId="0FC477D5" w14:textId="3C031FAE" w:rsidR="00901F8A" w:rsidRDefault="00901F8A" w:rsidP="00901F8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7F35D37B" w14:textId="6D1C4106" w:rsidR="00901F8A" w:rsidRDefault="00D84B34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308.459,40</w:t>
            </w:r>
            <w:r w:rsidR="00901F8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4EFF2339" w14:textId="016350C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 tygodni</w:t>
            </w:r>
          </w:p>
        </w:tc>
        <w:tc>
          <w:tcPr>
            <w:tcW w:w="1781" w:type="dxa"/>
            <w:gridSpan w:val="2"/>
            <w:vAlign w:val="center"/>
          </w:tcPr>
          <w:p w14:paraId="2CF72031" w14:textId="5A1D878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  <w:tr w:rsidR="00901F8A" w:rsidRPr="00054D15" w14:paraId="33123048" w14:textId="77777777" w:rsidTr="0022179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09BA8800" w14:textId="6391409B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947" w:type="dxa"/>
            <w:vAlign w:val="center"/>
          </w:tcPr>
          <w:p w14:paraId="4B0297B5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COLOSEO Justyna Kotlewska</w:t>
            </w:r>
          </w:p>
          <w:p w14:paraId="3D82E933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Al. Jana Pawła II  35</w:t>
            </w:r>
          </w:p>
          <w:p w14:paraId="62391953" w14:textId="77777777" w:rsidR="00D84B34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83-200 Starogard Gdański</w:t>
            </w:r>
          </w:p>
          <w:p w14:paraId="54001255" w14:textId="438D7026" w:rsidR="00901F8A" w:rsidRDefault="00D84B34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220401591</w:t>
            </w:r>
          </w:p>
        </w:tc>
        <w:tc>
          <w:tcPr>
            <w:tcW w:w="1530" w:type="dxa"/>
            <w:vAlign w:val="center"/>
          </w:tcPr>
          <w:p w14:paraId="21CC38C6" w14:textId="4EDA74E8" w:rsidR="00901F8A" w:rsidRDefault="00D84B34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229.208,04</w:t>
            </w:r>
            <w:r w:rsidR="00901F8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845" w:type="dxa"/>
            <w:gridSpan w:val="2"/>
            <w:vAlign w:val="center"/>
          </w:tcPr>
          <w:p w14:paraId="32AABB01" w14:textId="4E718590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22179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tygodni</w:t>
            </w:r>
          </w:p>
        </w:tc>
        <w:tc>
          <w:tcPr>
            <w:tcW w:w="1781" w:type="dxa"/>
            <w:gridSpan w:val="2"/>
            <w:vAlign w:val="center"/>
          </w:tcPr>
          <w:p w14:paraId="5AD4DC3E" w14:textId="1FADBE2A" w:rsidR="00901F8A" w:rsidRDefault="00901F8A" w:rsidP="00901F8A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36 miesięcy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56DF09A2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D84B34" w:rsidRPr="00D84B34">
        <w:rPr>
          <w:rFonts w:ascii="Arial" w:hAnsi="Arial" w:cs="Arial"/>
          <w:bCs/>
          <w:iCs/>
          <w:sz w:val="20"/>
          <w:szCs w:val="20"/>
          <w:lang w:eastAsia="x-none"/>
        </w:rPr>
        <w:t>254</w:t>
      </w:r>
      <w:r w:rsidR="00D84B34">
        <w:rPr>
          <w:rFonts w:ascii="Arial" w:hAnsi="Arial" w:cs="Arial"/>
          <w:bCs/>
          <w:iCs/>
          <w:sz w:val="20"/>
          <w:szCs w:val="20"/>
          <w:lang w:eastAsia="x-none"/>
        </w:rPr>
        <w:t>.</w:t>
      </w:r>
      <w:r w:rsidR="00D84B34" w:rsidRPr="00D84B34">
        <w:rPr>
          <w:rFonts w:ascii="Arial" w:hAnsi="Arial" w:cs="Arial"/>
          <w:bCs/>
          <w:iCs/>
          <w:sz w:val="20"/>
          <w:szCs w:val="20"/>
          <w:lang w:eastAsia="x-none"/>
        </w:rPr>
        <w:t>910,16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2BE60" w14:textId="77777777" w:rsidR="00386A0E" w:rsidRDefault="00386A0E" w:rsidP="001A5A93">
      <w:r>
        <w:separator/>
      </w:r>
    </w:p>
  </w:endnote>
  <w:endnote w:type="continuationSeparator" w:id="0">
    <w:p w14:paraId="60EC84B6" w14:textId="77777777"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0F6C1" w14:textId="77777777" w:rsidR="00386A0E" w:rsidRDefault="00386A0E" w:rsidP="001A5A93">
      <w:r>
        <w:separator/>
      </w:r>
    </w:p>
  </w:footnote>
  <w:footnote w:type="continuationSeparator" w:id="0">
    <w:p w14:paraId="30EFCFBE" w14:textId="77777777"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5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10"/>
  </w:num>
  <w:num w:numId="16">
    <w:abstractNumId w:val="2"/>
  </w:num>
  <w:num w:numId="17">
    <w:abstractNumId w:val="17"/>
  </w:num>
  <w:num w:numId="18">
    <w:abstractNumId w:val="0"/>
  </w:num>
  <w:num w:numId="19">
    <w:abstractNumId w:val="8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93707"/>
    <w:rsid w:val="000B1802"/>
    <w:rsid w:val="000C0BE3"/>
    <w:rsid w:val="000F3380"/>
    <w:rsid w:val="00107A0D"/>
    <w:rsid w:val="001157AB"/>
    <w:rsid w:val="0013291E"/>
    <w:rsid w:val="00137A28"/>
    <w:rsid w:val="00162371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1797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5584E"/>
    <w:rsid w:val="00361FD0"/>
    <w:rsid w:val="00371D0A"/>
    <w:rsid w:val="00380F26"/>
    <w:rsid w:val="00382E52"/>
    <w:rsid w:val="00386A0E"/>
    <w:rsid w:val="00390163"/>
    <w:rsid w:val="00392393"/>
    <w:rsid w:val="003A146F"/>
    <w:rsid w:val="003A2E69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01F8A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A5992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73CE0"/>
    <w:rsid w:val="00D84B34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272BD-57DF-4EB0-8701-778BF32A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3</cp:revision>
  <cp:lastPrinted>2025-05-20T09:36:00Z</cp:lastPrinted>
  <dcterms:created xsi:type="dcterms:W3CDTF">2026-01-28T10:09:00Z</dcterms:created>
  <dcterms:modified xsi:type="dcterms:W3CDTF">2026-01-28T10:27:00Z</dcterms:modified>
</cp:coreProperties>
</file>