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E3087" w14:textId="3DCE1614" w:rsidR="00C34D44" w:rsidRDefault="00C34D44" w:rsidP="0001525A">
      <w:pPr>
        <w:pStyle w:val="Nagwek1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Załącznik nr </w:t>
      </w:r>
      <w:r w:rsidR="00B42A40">
        <w:t xml:space="preserve">6 </w:t>
      </w:r>
      <w:r>
        <w:t>do SWZ</w:t>
      </w:r>
    </w:p>
    <w:p w14:paraId="60597B5E" w14:textId="098B392A" w:rsidR="00173229" w:rsidRDefault="00047719" w:rsidP="00B17912">
      <w:pPr>
        <w:tabs>
          <w:tab w:val="left" w:pos="7814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</w:t>
      </w:r>
      <w:r w:rsidR="00403BDC">
        <w:rPr>
          <w:rFonts w:ascii="Arial Narrow" w:hAnsi="Arial Narrow"/>
          <w:i/>
          <w:sz w:val="22"/>
          <w:szCs w:val="22"/>
        </w:rPr>
        <w:t xml:space="preserve">                         </w:t>
      </w:r>
    </w:p>
    <w:p w14:paraId="15BAFBB9" w14:textId="77777777" w:rsidR="00B17912" w:rsidRDefault="00B17912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</w:p>
    <w:p w14:paraId="63DE9F36" w14:textId="6FCD4E62" w:rsidR="00C44506" w:rsidRPr="00794DBA" w:rsidRDefault="001E690C" w:rsidP="00B17912">
      <w:pPr>
        <w:overflowPunct w:val="0"/>
        <w:autoSpaceDE w:val="0"/>
        <w:autoSpaceDN w:val="0"/>
        <w:adjustRightInd w:val="0"/>
        <w:spacing w:line="276" w:lineRule="auto"/>
        <w:ind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515CA8" w:rsidRPr="00794DBA">
        <w:rPr>
          <w:rFonts w:ascii="Arial Narrow" w:hAnsi="Arial Narrow"/>
          <w:b/>
          <w:sz w:val="22"/>
          <w:szCs w:val="22"/>
        </w:rPr>
        <w:t>/P</w:t>
      </w:r>
      <w:r w:rsidR="00EA11B9" w:rsidRPr="00794DBA">
        <w:rPr>
          <w:rFonts w:ascii="Arial Narrow" w:hAnsi="Arial Narrow"/>
          <w:b/>
          <w:sz w:val="22"/>
          <w:szCs w:val="22"/>
        </w:rPr>
        <w:t>/20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A66B1F">
        <w:rPr>
          <w:rFonts w:ascii="Arial Narrow" w:hAnsi="Arial Narrow"/>
          <w:b/>
          <w:sz w:val="22"/>
          <w:szCs w:val="22"/>
        </w:rPr>
        <w:t>6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/TU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14:paraId="6E8EC131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75966830" w14:textId="77777777"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627EF27" w14:textId="6D8D7D95"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A66B1F">
        <w:rPr>
          <w:rFonts w:ascii="Arial Narrow" w:hAnsi="Arial Narrow"/>
          <w:sz w:val="22"/>
          <w:szCs w:val="22"/>
        </w:rPr>
        <w:t>6</w:t>
      </w:r>
      <w:r w:rsidR="00EC11F7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14:paraId="650E6C6E" w14:textId="77777777"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14:paraId="756299D0" w14:textId="77777777"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14:paraId="62B3C94E" w14:textId="77777777"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14:paraId="263EA235" w14:textId="77777777" w:rsidR="00C667D3" w:rsidRPr="00794DBA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………………………………………………………………………</w:t>
      </w:r>
    </w:p>
    <w:p w14:paraId="4BE1A22C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A174070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14:paraId="590FC2FB" w14:textId="77777777"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4CB7FD29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14:paraId="4977EFE7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14:paraId="193B3AE0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14:paraId="104E6192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2A01C860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14:paraId="2170D668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00DE0ADC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14:paraId="61533A70" w14:textId="77777777"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0F5D472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01E4051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14:paraId="23A3F782" w14:textId="20A2F353"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 xml:space="preserve">ybie </w:t>
      </w:r>
      <w:r w:rsidR="00EC11F7">
        <w:rPr>
          <w:rFonts w:ascii="Arial Narrow" w:hAnsi="Arial Narrow"/>
          <w:sz w:val="22"/>
          <w:szCs w:val="22"/>
        </w:rPr>
        <w:t>podstawowym</w:t>
      </w:r>
      <w:r w:rsidR="005A1CDC" w:rsidRPr="00794DBA">
        <w:rPr>
          <w:rFonts w:ascii="Arial Narrow" w:hAnsi="Arial Narrow"/>
          <w:sz w:val="22"/>
          <w:szCs w:val="22"/>
        </w:rPr>
        <w:t>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</w:t>
      </w:r>
      <w:r w:rsidR="00EC11F7">
        <w:rPr>
          <w:rFonts w:ascii="Arial Narrow" w:hAnsi="Arial Narrow"/>
          <w:sz w:val="22"/>
          <w:szCs w:val="22"/>
        </w:rPr>
        <w:t>275 pkt. 1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EC11F7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BZP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>
        <w:rPr>
          <w:rFonts w:ascii="Arial Narrow" w:hAnsi="Arial Narrow"/>
          <w:b/>
          <w:bCs/>
          <w:sz w:val="22"/>
          <w:szCs w:val="22"/>
        </w:rPr>
        <w:t>Nr ….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EB06CE">
        <w:rPr>
          <w:rFonts w:ascii="Arial Narrow" w:hAnsi="Arial Narrow"/>
          <w:b/>
          <w:bCs/>
          <w:sz w:val="22"/>
          <w:szCs w:val="22"/>
        </w:rPr>
        <w:t>………………</w:t>
      </w:r>
      <w:r w:rsidR="002513B3">
        <w:rPr>
          <w:rFonts w:ascii="Arial Narrow" w:hAnsi="Arial Narrow"/>
          <w:b/>
          <w:bCs/>
          <w:sz w:val="22"/>
          <w:szCs w:val="22"/>
        </w:rPr>
        <w:t xml:space="preserve"> r.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EC11F7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A66B1F" w:rsidRPr="00A66B1F">
        <w:rPr>
          <w:rFonts w:ascii="Arial Narrow" w:hAnsi="Arial Narrow"/>
          <w:b/>
          <w:bCs/>
          <w:sz w:val="22"/>
          <w:szCs w:val="22"/>
        </w:rPr>
        <w:t>Dostaw</w:t>
      </w:r>
      <w:r w:rsidR="00A66B1F">
        <w:rPr>
          <w:rFonts w:ascii="Arial Narrow" w:hAnsi="Arial Narrow"/>
          <w:b/>
          <w:bCs/>
          <w:sz w:val="22"/>
          <w:szCs w:val="22"/>
        </w:rPr>
        <w:t xml:space="preserve">ę </w:t>
      </w:r>
      <w:r w:rsidR="00A66B1F" w:rsidRPr="00A66B1F">
        <w:rPr>
          <w:rFonts w:ascii="Arial Narrow" w:hAnsi="Arial Narrow"/>
          <w:b/>
          <w:bCs/>
          <w:sz w:val="22"/>
          <w:szCs w:val="22"/>
        </w:rPr>
        <w:t>stołu formalinowego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A66B1F">
        <w:rPr>
          <w:rFonts w:ascii="Arial Narrow" w:hAnsi="Arial Narrow"/>
          <w:b/>
          <w:bCs/>
          <w:sz w:val="22"/>
          <w:szCs w:val="22"/>
        </w:rPr>
        <w:t>19/2026</w:t>
      </w:r>
      <w:r w:rsidR="00B17912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14:paraId="645AF9E3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11316B22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2FE7BFE2" w14:textId="77777777"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F3203C">
        <w:rPr>
          <w:rFonts w:ascii="Arial Narrow" w:hAnsi="Arial Narrow"/>
          <w:sz w:val="22"/>
          <w:szCs w:val="22"/>
        </w:rPr>
        <w:t xml:space="preserve"> – zadanie …..</w:t>
      </w:r>
    </w:p>
    <w:p w14:paraId="68B91458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14:paraId="1F4E6C9B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14:paraId="1EA93AB8" w14:textId="77777777"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D5A8B">
        <w:rPr>
          <w:rFonts w:ascii="Arial Narrow" w:hAnsi="Arial Narrow"/>
          <w:sz w:val="22"/>
          <w:szCs w:val="22"/>
        </w:rPr>
        <w:t xml:space="preserve"> przedmiot zamówienia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6710FE">
        <w:rPr>
          <w:rFonts w:ascii="Arial Narrow" w:hAnsi="Arial Narrow"/>
          <w:b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1D5A8B">
        <w:rPr>
          <w:rFonts w:ascii="Arial Narrow" w:hAnsi="Arial Narrow"/>
          <w:sz w:val="22"/>
          <w:szCs w:val="22"/>
        </w:rPr>
        <w:t xml:space="preserve"> przedmiotu zamówienia </w:t>
      </w:r>
      <w:r w:rsidR="00794DBA">
        <w:rPr>
          <w:rFonts w:ascii="Arial Narrow" w:hAnsi="Arial Narrow"/>
          <w:sz w:val="22"/>
          <w:szCs w:val="22"/>
        </w:rPr>
        <w:t>może odbywać się w dniach roboczych w godzinach od 7:00 do 14:00.</w:t>
      </w:r>
    </w:p>
    <w:p w14:paraId="5D3E7876" w14:textId="77777777" w:rsidR="0016373B" w:rsidRPr="006710FE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lastRenderedPageBreak/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="006710FE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0D28D7">
        <w:rPr>
          <w:rFonts w:ascii="Arial Narrow" w:hAnsi="Arial Narrow"/>
          <w:sz w:val="22"/>
          <w:szCs w:val="22"/>
        </w:rPr>
        <w:t>…………………………</w:t>
      </w:r>
      <w:r w:rsidR="00EA07A8">
        <w:rPr>
          <w:rFonts w:ascii="Arial Narrow" w:hAnsi="Arial Narrow"/>
          <w:sz w:val="22"/>
          <w:szCs w:val="22"/>
        </w:rPr>
        <w:t xml:space="preserve"> tel. </w:t>
      </w:r>
      <w:r w:rsidR="00CF42FA" w:rsidRPr="006710FE">
        <w:rPr>
          <w:rFonts w:ascii="Arial Narrow" w:hAnsi="Arial Narrow"/>
          <w:sz w:val="22"/>
          <w:szCs w:val="22"/>
        </w:rPr>
        <w:t>………………………………</w:t>
      </w:r>
      <w:r w:rsidR="00C87BCF" w:rsidRPr="006710FE">
        <w:rPr>
          <w:rFonts w:ascii="Arial Narrow" w:hAnsi="Arial Narrow"/>
          <w:sz w:val="22"/>
          <w:szCs w:val="22"/>
        </w:rPr>
        <w:t>lub inna upoważniona osoba.</w:t>
      </w:r>
    </w:p>
    <w:p w14:paraId="40A03BFB" w14:textId="77777777"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1D5A8B">
        <w:rPr>
          <w:rFonts w:ascii="Arial Narrow" w:hAnsi="Arial Narrow"/>
          <w:sz w:val="22"/>
          <w:szCs w:val="22"/>
        </w:rPr>
        <w:t>(</w:t>
      </w:r>
      <w:r w:rsidR="001D5A8B" w:rsidRPr="001D5A8B">
        <w:rPr>
          <w:rFonts w:ascii="Arial Narrow" w:hAnsi="Arial Narrow"/>
          <w:i/>
          <w:sz w:val="22"/>
          <w:szCs w:val="22"/>
        </w:rPr>
        <w:t>o ile dotyczy</w:t>
      </w:r>
      <w:r w:rsidR="001D5A8B">
        <w:rPr>
          <w:rFonts w:ascii="Arial Narrow" w:hAnsi="Arial Narrow"/>
          <w:sz w:val="22"/>
          <w:szCs w:val="22"/>
        </w:rPr>
        <w:t xml:space="preserve">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1D5A8B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 xml:space="preserve">, </w:t>
      </w:r>
      <w:r w:rsidR="001D5A8B">
        <w:rPr>
          <w:rFonts w:ascii="Arial Narrow" w:hAnsi="Arial Narrow"/>
          <w:sz w:val="22"/>
          <w:szCs w:val="22"/>
        </w:rPr>
        <w:br/>
      </w:r>
      <w:r w:rsidR="00AA3115">
        <w:rPr>
          <w:rFonts w:ascii="Arial Narrow" w:hAnsi="Arial Narrow"/>
          <w:sz w:val="22"/>
          <w:szCs w:val="22"/>
        </w:rPr>
        <w:t>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14:paraId="5E29E25A" w14:textId="77777777"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 xml:space="preserve">zanie sprzętu do eksploatacji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</w:t>
      </w:r>
      <w:r w:rsidR="001D5A8B">
        <w:rPr>
          <w:rFonts w:ascii="Arial Narrow" w:hAnsi="Arial Narrow"/>
          <w:sz w:val="22"/>
          <w:szCs w:val="22"/>
        </w:rPr>
        <w:t>przedmiotu zamówienia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</w:t>
      </w:r>
      <w:r w:rsidR="001D5A8B">
        <w:rPr>
          <w:rFonts w:ascii="Arial Narrow" w:hAnsi="Arial Narrow"/>
          <w:sz w:val="22"/>
          <w:szCs w:val="22"/>
        </w:rPr>
        <w:t>przedmiot zamówienia</w:t>
      </w:r>
      <w:r w:rsidRPr="00794DBA">
        <w:rPr>
          <w:rFonts w:ascii="Arial Narrow" w:hAnsi="Arial Narrow"/>
          <w:sz w:val="22"/>
          <w:szCs w:val="22"/>
        </w:rPr>
        <w:t xml:space="preserve">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</w:t>
      </w:r>
      <w:r w:rsidR="001D5A8B">
        <w:rPr>
          <w:rFonts w:ascii="Arial Narrow" w:hAnsi="Arial Narrow"/>
          <w:sz w:val="22"/>
          <w:szCs w:val="22"/>
        </w:rPr>
        <w:t xml:space="preserve">przedmiot zamówienia </w:t>
      </w:r>
      <w:r w:rsidRPr="00794DBA">
        <w:rPr>
          <w:rFonts w:ascii="Arial Narrow" w:hAnsi="Arial Narrow"/>
          <w:sz w:val="22"/>
          <w:szCs w:val="22"/>
        </w:rPr>
        <w:t>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07DD6C31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548C50F1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</w:t>
      </w:r>
      <w:r w:rsidR="001D5A8B">
        <w:rPr>
          <w:rFonts w:ascii="Arial Narrow" w:hAnsi="Arial Narrow"/>
          <w:sz w:val="22"/>
          <w:szCs w:val="22"/>
        </w:rPr>
        <w:t>przedmiotu zamówienia</w:t>
      </w:r>
      <w:r w:rsidRPr="00794DBA">
        <w:rPr>
          <w:rFonts w:ascii="Arial Narrow" w:hAnsi="Arial Narrow"/>
          <w:sz w:val="22"/>
          <w:szCs w:val="22"/>
        </w:rPr>
        <w:t xml:space="preserve">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073925FE" w14:textId="16E502C1" w:rsidR="00B42A40" w:rsidRDefault="001F756E" w:rsidP="00B42A4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 xml:space="preserve">nazewnictwo zgodne </w:t>
      </w:r>
      <w:r w:rsidR="006710FE">
        <w:rPr>
          <w:rFonts w:ascii="Arial Narrow" w:hAnsi="Arial Narrow"/>
          <w:sz w:val="22"/>
          <w:szCs w:val="22"/>
        </w:rPr>
        <w:t xml:space="preserve">z nazwą </w:t>
      </w:r>
      <w:r w:rsidR="00B42A40">
        <w:rPr>
          <w:rFonts w:ascii="Arial Narrow" w:hAnsi="Arial Narrow"/>
          <w:sz w:val="22"/>
          <w:szCs w:val="22"/>
        </w:rPr>
        <w:t>przedmiotu zamówienia</w:t>
      </w:r>
      <w:r w:rsidR="00610ABA" w:rsidRPr="00794DBA">
        <w:rPr>
          <w:rFonts w:ascii="Arial Narrow" w:hAnsi="Arial Narrow"/>
          <w:sz w:val="22"/>
          <w:szCs w:val="22"/>
        </w:rPr>
        <w:t>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14:paraId="6928CCAB" w14:textId="77777777" w:rsidR="00B42A40" w:rsidRPr="00B42A40" w:rsidRDefault="00B42A40" w:rsidP="00B42A4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B42A40">
        <w:rPr>
          <w:rFonts w:ascii="Arial Narrow" w:hAnsi="Arial Narrow"/>
          <w:b/>
          <w:bCs/>
          <w:iCs/>
          <w:sz w:val="22"/>
          <w:szCs w:val="22"/>
        </w:rPr>
        <w:t xml:space="preserve">Wykonawca </w:t>
      </w:r>
      <w:r w:rsidRPr="00B42A40">
        <w:rPr>
          <w:rFonts w:ascii="Arial Narrow" w:hAnsi="Arial Narrow"/>
          <w:iCs/>
          <w:sz w:val="22"/>
          <w:szCs w:val="22"/>
        </w:rPr>
        <w:t xml:space="preserve">jest zobowiązany do wystawienia faktury zgodnie z obowiązującymi go przepisami i powiadomienia </w:t>
      </w:r>
      <w:r w:rsidRPr="00B42A40">
        <w:rPr>
          <w:rFonts w:ascii="Arial Narrow" w:hAnsi="Arial Narrow"/>
          <w:b/>
          <w:bCs/>
          <w:iCs/>
          <w:sz w:val="22"/>
          <w:szCs w:val="22"/>
        </w:rPr>
        <w:t xml:space="preserve">Zamawiającego </w:t>
      </w:r>
      <w:r w:rsidRPr="00B42A40">
        <w:rPr>
          <w:rFonts w:ascii="Arial Narrow" w:hAnsi="Arial Narrow"/>
          <w:iCs/>
          <w:sz w:val="22"/>
          <w:szCs w:val="22"/>
        </w:rPr>
        <w:t>o zmianach w tym zakresie, w szczególności o rozpoczęciu wystawiania faktur w Krajowym Systemie e-Faktur (KSeF).</w:t>
      </w:r>
    </w:p>
    <w:p w14:paraId="51938225" w14:textId="085250BD" w:rsidR="002A70E3" w:rsidRPr="00B42A40" w:rsidRDefault="00B42A40" w:rsidP="00B42A4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B42A40">
        <w:rPr>
          <w:rFonts w:ascii="Arial Narrow" w:hAnsi="Arial Narrow"/>
          <w:b/>
          <w:bCs/>
          <w:iCs/>
          <w:sz w:val="22"/>
          <w:szCs w:val="22"/>
        </w:rPr>
        <w:t xml:space="preserve">Zamawiający </w:t>
      </w:r>
      <w:r w:rsidRPr="00B42A40">
        <w:rPr>
          <w:rFonts w:ascii="Arial Narrow" w:hAnsi="Arial Narrow"/>
          <w:iCs/>
          <w:sz w:val="22"/>
          <w:szCs w:val="22"/>
        </w:rPr>
        <w:t xml:space="preserve">wymaga, aby faktura była wystawiona w ciągu 2 dni roboczych od dnia podpisania protokołu </w:t>
      </w:r>
      <w:r>
        <w:rPr>
          <w:rFonts w:ascii="Arial Narrow" w:hAnsi="Arial Narrow"/>
          <w:iCs/>
          <w:sz w:val="22"/>
          <w:szCs w:val="22"/>
        </w:rPr>
        <w:t>odbioru</w:t>
      </w:r>
      <w:r w:rsidRPr="00B42A40">
        <w:rPr>
          <w:rFonts w:ascii="Arial Narrow" w:hAnsi="Arial Narrow"/>
          <w:iCs/>
          <w:sz w:val="22"/>
          <w:szCs w:val="22"/>
        </w:rPr>
        <w:t xml:space="preserve"> i przesłana na adres:</w:t>
      </w:r>
      <w:r>
        <w:rPr>
          <w:rFonts w:ascii="Arial Narrow" w:hAnsi="Arial Narrow"/>
          <w:iCs/>
          <w:sz w:val="22"/>
          <w:szCs w:val="22"/>
        </w:rPr>
        <w:t xml:space="preserve"> </w:t>
      </w:r>
      <w:hyperlink r:id="rId8" w:history="1">
        <w:r w:rsidRPr="00CF2413">
          <w:rPr>
            <w:rStyle w:val="Hipercze"/>
            <w:rFonts w:ascii="Arial Narrow" w:hAnsi="Arial Narrow"/>
            <w:iCs/>
            <w:sz w:val="22"/>
            <w:szCs w:val="22"/>
          </w:rPr>
          <w:t>faktury.cm@10wsk.mil.pl</w:t>
        </w:r>
      </w:hyperlink>
      <w:r>
        <w:rPr>
          <w:rFonts w:ascii="Arial Narrow" w:hAnsi="Arial Narrow"/>
          <w:iCs/>
          <w:sz w:val="22"/>
          <w:szCs w:val="22"/>
        </w:rPr>
        <w:t xml:space="preserve"> </w:t>
      </w:r>
    </w:p>
    <w:p w14:paraId="22F49757" w14:textId="77777777"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14:paraId="1C5EAC8A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14:paraId="770DEBF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="00903F22" w:rsidRPr="00794DBA">
        <w:rPr>
          <w:rFonts w:ascii="Arial Narrow" w:hAnsi="Arial Narrow"/>
          <w:sz w:val="22"/>
          <w:szCs w:val="22"/>
        </w:rPr>
        <w:t>.</w:t>
      </w:r>
    </w:p>
    <w:p w14:paraId="6C236283" w14:textId="77777777"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24872384" w14:textId="77777777"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6F6A5664" w14:textId="77777777"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14:paraId="5D81398E" w14:textId="77777777" w:rsidR="00197B4D" w:rsidRDefault="00197B4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189E6E9" w14:textId="32298597" w:rsidR="00B17912" w:rsidRDefault="00B17912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14:paraId="626C48D1" w14:textId="77777777" w:rsidR="00173229" w:rsidRDefault="0017322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F326166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14:paraId="7ACF8056" w14:textId="77777777"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057B4DDE" w14:textId="77777777"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66670368" w14:textId="77777777"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14:paraId="18FA8ABE" w14:textId="77777777"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14:paraId="5EA96C52" w14:textId="77777777"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14:paraId="24AD62B4" w14:textId="77777777"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14:paraId="2AB04FDC" w14:textId="77777777"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14:paraId="48F474CD" w14:textId="77777777"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531BA0E" w14:textId="77777777"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14:paraId="3FBBA645" w14:textId="4FB78063" w:rsidR="00C44506" w:rsidRPr="00794DBA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0D28D7">
        <w:rPr>
          <w:rFonts w:ascii="Arial Narrow" w:hAnsi="Arial Narrow"/>
          <w:sz w:val="22"/>
          <w:szCs w:val="22"/>
        </w:rPr>
        <w:t xml:space="preserve">Nadzór ze strony </w:t>
      </w:r>
      <w:r w:rsidRPr="000D28D7">
        <w:rPr>
          <w:rFonts w:ascii="Arial Narrow" w:hAnsi="Arial Narrow"/>
          <w:b/>
          <w:sz w:val="22"/>
          <w:szCs w:val="22"/>
        </w:rPr>
        <w:t>Zamawiającego</w:t>
      </w:r>
      <w:r w:rsidRPr="000D28D7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0D28D7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 adres e-mail: </w:t>
      </w:r>
      <w:hyperlink r:id="rId9" w:history="1">
        <w:r w:rsidR="00EF7216" w:rsidRPr="001D3F64">
          <w:rPr>
            <w:rStyle w:val="Hipercze"/>
            <w:rFonts w:ascii="Arial Narrow" w:hAnsi="Arial Narrow"/>
            <w:sz w:val="22"/>
            <w:szCs w:val="22"/>
          </w:rPr>
          <w:t>lesinski2648@10wsk.mil.pl</w:t>
        </w:r>
      </w:hyperlink>
      <w:r w:rsidR="000D13C7" w:rsidRPr="000D28D7">
        <w:rPr>
          <w:rFonts w:ascii="Arial Narrow" w:hAnsi="Arial Narrow"/>
          <w:sz w:val="22"/>
          <w:szCs w:val="22"/>
        </w:rPr>
        <w:t>lub osoba go zastępująca</w:t>
      </w:r>
      <w:r w:rsidR="000D28D7">
        <w:rPr>
          <w:rFonts w:ascii="Arial Narrow" w:hAnsi="Arial Narrow"/>
          <w:sz w:val="22"/>
          <w:szCs w:val="22"/>
        </w:rPr>
        <w:t>.</w:t>
      </w:r>
    </w:p>
    <w:p w14:paraId="1CE67039" w14:textId="77777777"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6710FE">
        <w:rPr>
          <w:rFonts w:ascii="Arial Narrow" w:hAnsi="Arial Narrow"/>
          <w:sz w:val="22"/>
          <w:szCs w:val="22"/>
        </w:rPr>
        <w:t xml:space="preserve">Robert Luther </w:t>
      </w:r>
      <w:r>
        <w:rPr>
          <w:rFonts w:ascii="Arial Narrow" w:hAnsi="Arial Narrow"/>
          <w:sz w:val="22"/>
          <w:szCs w:val="22"/>
        </w:rPr>
        <w:t xml:space="preserve">tel. </w:t>
      </w:r>
      <w:r w:rsidR="00CF42FA">
        <w:rPr>
          <w:rFonts w:ascii="Arial Narrow" w:hAnsi="Arial Narrow"/>
          <w:sz w:val="22"/>
          <w:szCs w:val="22"/>
        </w:rPr>
        <w:t>………………………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0" w:history="1">
        <w:r w:rsidR="00CF42FA">
          <w:rPr>
            <w:rStyle w:val="Hipercze"/>
            <w:rFonts w:ascii="Arial Narrow" w:hAnsi="Arial Narrow"/>
            <w:sz w:val="22"/>
            <w:szCs w:val="22"/>
          </w:rPr>
          <w:t>……………………………………</w:t>
        </w:r>
      </w:hyperlink>
    </w:p>
    <w:p w14:paraId="4F6BF54D" w14:textId="77777777"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7BAE6675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6C9D8E63" w14:textId="77777777" w:rsidR="000C7023" w:rsidRPr="00EB06CE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736C5DC7" w14:textId="77777777" w:rsidR="00EB06CE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6710FE">
        <w:rPr>
          <w:rFonts w:ascii="Arial Narrow" w:hAnsi="Arial Narrow"/>
          <w:sz w:val="22"/>
          <w:szCs w:val="22"/>
        </w:rPr>
        <w:t xml:space="preserve">1-3 niniejszego </w:t>
      </w:r>
      <w:r w:rsidR="006710FE" w:rsidRPr="006710FE">
        <w:rPr>
          <w:rFonts w:ascii="Arial Narrow" w:hAnsi="Arial Narrow"/>
          <w:sz w:val="22"/>
          <w:szCs w:val="22"/>
        </w:rPr>
        <w:t>paragrafu</w:t>
      </w:r>
      <w:r w:rsidRPr="006710FE">
        <w:rPr>
          <w:rFonts w:ascii="Arial Narrow" w:hAnsi="Arial Narrow"/>
          <w:sz w:val="22"/>
          <w:szCs w:val="22"/>
        </w:rPr>
        <w:t xml:space="preserve"> nie wymagają aneksu do umowy pod warunkiem pisemnego poinformowania  drugiej strony o zaistnieniu zmiany. </w:t>
      </w:r>
    </w:p>
    <w:p w14:paraId="1F569833" w14:textId="77777777" w:rsidR="006710FE" w:rsidRPr="006710FE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14:paraId="5819AE93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14:paraId="6C4B1345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710FE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14:paraId="172F1E0D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05A0A66D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14:paraId="7F1D64EE" w14:textId="77777777"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 w:rsidR="006710F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netto...........…….......( słownie: ......................………………………..... ).</w:t>
      </w:r>
    </w:p>
    <w:p w14:paraId="25B60DA7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543677A3" w14:textId="249EDF2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="00EF7216">
        <w:rPr>
          <w:rFonts w:ascii="Arial Narrow" w:hAnsi="Arial Narrow"/>
          <w:b/>
          <w:bCs/>
          <w:sz w:val="22"/>
          <w:szCs w:val="22"/>
        </w:rPr>
        <w:t>60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u,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BB70EE">
        <w:rPr>
          <w:rFonts w:ascii="Arial Narrow" w:hAnsi="Arial Narrow"/>
          <w:sz w:val="22"/>
          <w:szCs w:val="22"/>
        </w:rPr>
        <w:t>m</w:t>
      </w:r>
      <w:r w:rsidR="00151D64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14:paraId="48989C5A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21B3175E" w14:textId="77777777"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E942F7C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14:paraId="45EEAD0B" w14:textId="77777777" w:rsidR="0073189A" w:rsidRPr="006710FE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b/>
          <w:sz w:val="22"/>
          <w:szCs w:val="22"/>
        </w:rPr>
        <w:t>Wykonawca</w:t>
      </w:r>
      <w:r w:rsidRPr="006710FE">
        <w:rPr>
          <w:rFonts w:ascii="Arial Narrow" w:hAnsi="Arial Narrow"/>
          <w:sz w:val="22"/>
          <w:szCs w:val="22"/>
        </w:rPr>
        <w:t xml:space="preserve"> zapłaci </w:t>
      </w:r>
      <w:r w:rsidRPr="006710FE">
        <w:rPr>
          <w:rFonts w:ascii="Arial Narrow" w:hAnsi="Arial Narrow"/>
          <w:b/>
          <w:sz w:val="22"/>
          <w:szCs w:val="22"/>
        </w:rPr>
        <w:t>Zamawiającemu</w:t>
      </w:r>
      <w:r w:rsidR="00D6017B" w:rsidRPr="006710FE">
        <w:rPr>
          <w:rFonts w:ascii="Arial Narrow" w:hAnsi="Arial Narrow"/>
          <w:sz w:val="22"/>
          <w:szCs w:val="22"/>
        </w:rPr>
        <w:t xml:space="preserve"> kar</w:t>
      </w:r>
      <w:r w:rsidR="000436F1" w:rsidRPr="006710FE">
        <w:rPr>
          <w:rFonts w:ascii="Arial Narrow" w:hAnsi="Arial Narrow"/>
          <w:sz w:val="22"/>
          <w:szCs w:val="22"/>
        </w:rPr>
        <w:t>ę</w:t>
      </w:r>
      <w:r w:rsidRPr="006710FE">
        <w:rPr>
          <w:rFonts w:ascii="Arial Narrow" w:hAnsi="Arial Narrow"/>
          <w:sz w:val="22"/>
          <w:szCs w:val="22"/>
        </w:rPr>
        <w:t xml:space="preserve"> umown</w:t>
      </w:r>
      <w:r w:rsidR="00D6017B" w:rsidRPr="006710FE">
        <w:rPr>
          <w:rFonts w:ascii="Arial Narrow" w:hAnsi="Arial Narrow"/>
          <w:sz w:val="22"/>
          <w:szCs w:val="22"/>
        </w:rPr>
        <w:t xml:space="preserve">ą </w:t>
      </w:r>
      <w:r w:rsidRPr="006710FE">
        <w:rPr>
          <w:rFonts w:ascii="Arial Narrow" w:hAnsi="Arial Narrow"/>
          <w:sz w:val="22"/>
          <w:szCs w:val="22"/>
        </w:rPr>
        <w:t xml:space="preserve">w </w:t>
      </w:r>
      <w:r w:rsidR="0004104B" w:rsidRPr="006710FE">
        <w:rPr>
          <w:rFonts w:ascii="Arial Narrow" w:hAnsi="Arial Narrow"/>
          <w:sz w:val="22"/>
          <w:szCs w:val="22"/>
        </w:rPr>
        <w:t>następujących przypadkach</w:t>
      </w:r>
      <w:r w:rsidR="00F815CE" w:rsidRPr="006710FE">
        <w:rPr>
          <w:rFonts w:ascii="Arial Narrow" w:hAnsi="Arial Narrow"/>
          <w:sz w:val="22"/>
          <w:szCs w:val="22"/>
        </w:rPr>
        <w:t>:</w:t>
      </w:r>
    </w:p>
    <w:p w14:paraId="707168B8" w14:textId="77777777" w:rsidR="00EB06CE" w:rsidRPr="006710FE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>10% wartości umowy brutto, o której mowa w §1 ust. 4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="00EB06CE" w:rsidRPr="006710FE">
        <w:rPr>
          <w:rFonts w:ascii="Arial Narrow" w:hAnsi="Arial Narrow"/>
          <w:sz w:val="22"/>
          <w:szCs w:val="22"/>
        </w:rPr>
        <w:t>za odstąpieni</w:t>
      </w:r>
      <w:r w:rsidR="00603E84" w:rsidRPr="006710FE">
        <w:rPr>
          <w:rFonts w:ascii="Arial Narrow" w:hAnsi="Arial Narrow"/>
          <w:sz w:val="22"/>
          <w:szCs w:val="22"/>
        </w:rPr>
        <w:t>e</w:t>
      </w:r>
      <w:r w:rsidR="00EB06CE" w:rsidRPr="006710FE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6710FE">
        <w:rPr>
          <w:rFonts w:ascii="Arial Narrow" w:hAnsi="Arial Narrow"/>
          <w:sz w:val="22"/>
          <w:szCs w:val="22"/>
        </w:rPr>
        <w:br/>
      </w:r>
      <w:r w:rsidR="00EB06CE" w:rsidRPr="006710FE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14:paraId="49CB3FFF" w14:textId="77777777" w:rsidR="001769AE" w:rsidRPr="00794DBA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0,</w:t>
      </w:r>
      <w:r w:rsidR="00603E84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% wartości umowy </w:t>
      </w:r>
      <w:r w:rsidRPr="006710FE">
        <w:rPr>
          <w:rFonts w:ascii="Arial Narrow" w:hAnsi="Arial Narrow"/>
          <w:sz w:val="22"/>
          <w:szCs w:val="22"/>
        </w:rPr>
        <w:t>brutto, o której mowa w § 1 ust. 4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="0004104B" w:rsidRPr="006710FE">
        <w:rPr>
          <w:rFonts w:ascii="Arial Narrow" w:hAnsi="Arial Narrow"/>
          <w:sz w:val="22"/>
          <w:szCs w:val="22"/>
        </w:rPr>
        <w:t>za</w:t>
      </w:r>
      <w:r w:rsidR="0004104B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każdy </w:t>
      </w:r>
      <w:r w:rsidR="00C72C0E">
        <w:rPr>
          <w:rFonts w:ascii="Arial Narrow" w:hAnsi="Arial Narrow"/>
          <w:sz w:val="22"/>
          <w:szCs w:val="22"/>
        </w:rPr>
        <w:t xml:space="preserve">rozpoczęty </w:t>
      </w:r>
      <w:r w:rsidRPr="00794DBA">
        <w:rPr>
          <w:rFonts w:ascii="Arial Narrow" w:hAnsi="Arial Narrow"/>
          <w:sz w:val="22"/>
          <w:szCs w:val="22"/>
        </w:rPr>
        <w:t>dzień zwłoki</w:t>
      </w:r>
      <w:r>
        <w:rPr>
          <w:rFonts w:ascii="Arial Narrow" w:hAnsi="Arial Narrow"/>
          <w:sz w:val="22"/>
          <w:szCs w:val="22"/>
        </w:rPr>
        <w:t xml:space="preserve"> w </w:t>
      </w:r>
      <w:r w:rsidR="0004104B" w:rsidRPr="00794DBA">
        <w:rPr>
          <w:rFonts w:ascii="Arial Narrow" w:hAnsi="Arial Narrow"/>
          <w:sz w:val="22"/>
          <w:szCs w:val="22"/>
        </w:rPr>
        <w:t>wykonani</w:t>
      </w:r>
      <w:r>
        <w:rPr>
          <w:rFonts w:ascii="Arial Narrow" w:hAnsi="Arial Narrow"/>
          <w:sz w:val="22"/>
          <w:szCs w:val="22"/>
        </w:rPr>
        <w:t>u</w:t>
      </w:r>
      <w:r w:rsidR="0004104B" w:rsidRPr="00794DBA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>
        <w:rPr>
          <w:rFonts w:ascii="Arial Narrow" w:hAnsi="Arial Narrow"/>
          <w:sz w:val="22"/>
          <w:szCs w:val="22"/>
        </w:rPr>
        <w:t>,</w:t>
      </w:r>
    </w:p>
    <w:p w14:paraId="1562FBDF" w14:textId="77777777" w:rsidR="0004104B" w:rsidRPr="006710FE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0,5 % </w:t>
      </w:r>
      <w:r w:rsidRPr="006710FE">
        <w:rPr>
          <w:rFonts w:ascii="Arial Narrow" w:hAnsi="Arial Narrow"/>
          <w:sz w:val="22"/>
          <w:szCs w:val="22"/>
        </w:rPr>
        <w:t>wartości brutto umowy, o której mowa w § 1 ust. 4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 xml:space="preserve">za każdy </w:t>
      </w:r>
      <w:r w:rsidR="00C72C0E">
        <w:rPr>
          <w:rFonts w:ascii="Arial Narrow" w:hAnsi="Arial Narrow"/>
          <w:sz w:val="22"/>
          <w:szCs w:val="22"/>
        </w:rPr>
        <w:t xml:space="preserve">rozpoczęty </w:t>
      </w:r>
      <w:r w:rsidRPr="006710FE">
        <w:rPr>
          <w:rFonts w:ascii="Arial Narrow" w:hAnsi="Arial Narrow"/>
          <w:sz w:val="22"/>
          <w:szCs w:val="22"/>
        </w:rPr>
        <w:t xml:space="preserve">dzień zwłoki w </w:t>
      </w:r>
      <w:r w:rsidR="0004104B" w:rsidRPr="006710FE">
        <w:rPr>
          <w:rFonts w:ascii="Arial Narrow" w:hAnsi="Arial Narrow"/>
          <w:sz w:val="22"/>
          <w:szCs w:val="22"/>
        </w:rPr>
        <w:t>usunięci</w:t>
      </w:r>
      <w:r w:rsidRPr="006710FE">
        <w:rPr>
          <w:rFonts w:ascii="Arial Narrow" w:hAnsi="Arial Narrow"/>
          <w:sz w:val="22"/>
          <w:szCs w:val="22"/>
        </w:rPr>
        <w:t>u</w:t>
      </w:r>
      <w:r w:rsidR="0004104B" w:rsidRPr="006710FE">
        <w:rPr>
          <w:rFonts w:ascii="Arial Narrow" w:hAnsi="Arial Narrow"/>
          <w:sz w:val="22"/>
          <w:szCs w:val="22"/>
        </w:rPr>
        <w:t xml:space="preserve"> wad stwierdzonych w o</w:t>
      </w:r>
      <w:r w:rsidR="0015685F" w:rsidRPr="006710FE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6710FE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6710FE">
        <w:rPr>
          <w:rFonts w:ascii="Arial Narrow" w:hAnsi="Arial Narrow"/>
          <w:sz w:val="22"/>
          <w:szCs w:val="22"/>
        </w:rPr>
        <w:t>ę</w:t>
      </w:r>
      <w:r w:rsidR="0004104B" w:rsidRPr="006710FE">
        <w:rPr>
          <w:rFonts w:ascii="Arial Narrow" w:hAnsi="Arial Narrow"/>
          <w:sz w:val="22"/>
          <w:szCs w:val="22"/>
        </w:rPr>
        <w:t xml:space="preserve">cie wad, </w:t>
      </w:r>
    </w:p>
    <w:p w14:paraId="11655283" w14:textId="77777777" w:rsidR="0073189A" w:rsidRPr="006710FE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>0,5% wartości brutto umowy, o której mowa w § 1 ust. 4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 xml:space="preserve">za każdy </w:t>
      </w:r>
      <w:r w:rsidR="00C72C0E">
        <w:rPr>
          <w:rFonts w:ascii="Arial Narrow" w:hAnsi="Arial Narrow"/>
          <w:sz w:val="22"/>
          <w:szCs w:val="22"/>
        </w:rPr>
        <w:t xml:space="preserve">rozpoczęty </w:t>
      </w:r>
      <w:r w:rsidRPr="006710FE">
        <w:rPr>
          <w:rFonts w:ascii="Arial Narrow" w:hAnsi="Arial Narrow"/>
          <w:sz w:val="22"/>
          <w:szCs w:val="22"/>
        </w:rPr>
        <w:t xml:space="preserve">dzień zwłoki </w:t>
      </w:r>
      <w:r w:rsidR="0073189A" w:rsidRPr="006710FE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6710FE">
        <w:rPr>
          <w:rFonts w:ascii="Arial Narrow" w:hAnsi="Arial Narrow"/>
          <w:sz w:val="22"/>
          <w:szCs w:val="22"/>
        </w:rPr>
        <w:t xml:space="preserve"> w</w:t>
      </w:r>
      <w:r w:rsidR="0015685F" w:rsidRPr="006710FE">
        <w:rPr>
          <w:rFonts w:ascii="Arial Narrow" w:hAnsi="Arial Narrow"/>
          <w:sz w:val="22"/>
          <w:szCs w:val="22"/>
        </w:rPr>
        <w:t xml:space="preserve"> okresie gwarancji</w:t>
      </w:r>
      <w:r w:rsidR="00A04A7E" w:rsidRPr="006710FE">
        <w:rPr>
          <w:rFonts w:ascii="Arial Narrow" w:hAnsi="Arial Narrow"/>
          <w:sz w:val="22"/>
          <w:szCs w:val="22"/>
        </w:rPr>
        <w:t>.</w:t>
      </w:r>
    </w:p>
    <w:p w14:paraId="771B1D6A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664463B1" w14:textId="77777777"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</w:p>
    <w:p w14:paraId="68B164A0" w14:textId="77777777" w:rsidR="00EB06CE" w:rsidRPr="006710FE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</w:t>
      </w:r>
      <w:r>
        <w:rPr>
          <w:rFonts w:ascii="Arial Narrow" w:hAnsi="Arial Narrow"/>
          <w:sz w:val="22"/>
          <w:szCs w:val="22"/>
        </w:rPr>
        <w:t xml:space="preserve">może </w:t>
      </w:r>
      <w:r w:rsidRPr="006710FE">
        <w:rPr>
          <w:rFonts w:ascii="Arial Narrow" w:hAnsi="Arial Narrow"/>
          <w:sz w:val="22"/>
          <w:szCs w:val="22"/>
        </w:rPr>
        <w:t>przekroczyć 20%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 xml:space="preserve">wartości umowy brutto, o której mowa w § 1 ust 4. </w:t>
      </w:r>
    </w:p>
    <w:p w14:paraId="786E3A78" w14:textId="77777777"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37C60076" w14:textId="77777777" w:rsidR="00C87BCF" w:rsidRPr="006710FE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6710FE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14:paraId="420C73E0" w14:textId="77777777"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2C63D60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14:paraId="3A2D8662" w14:textId="77777777"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14:paraId="7F8936D6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4E09BCC2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669B329E" w14:textId="77777777"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6AF1D6ED" w14:textId="77777777"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14:paraId="5ACF21C8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574FCDD9" w14:textId="77777777"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14:paraId="2B98CFA8" w14:textId="77777777"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14:paraId="206320FF" w14:textId="77777777"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14:paraId="15F59C9F" w14:textId="77777777"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A864C44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14:paraId="5D2891A3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7867F83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47AB8784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1A7AABE5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6F213AF8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14:paraId="68E02092" w14:textId="77777777" w:rsidR="00BB70EE" w:rsidRDefault="00BB70EE" w:rsidP="006710FE">
      <w:pPr>
        <w:jc w:val="center"/>
        <w:rPr>
          <w:rFonts w:ascii="Arial Narrow" w:hAnsi="Arial Narrow"/>
          <w:sz w:val="22"/>
          <w:szCs w:val="22"/>
        </w:rPr>
      </w:pPr>
    </w:p>
    <w:p w14:paraId="794E7134" w14:textId="77777777" w:rsidR="00173229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14:paraId="5159D4DF" w14:textId="77777777" w:rsidR="00173229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14:paraId="7E4847F3" w14:textId="77777777" w:rsidR="00C44506" w:rsidRPr="00794DBA" w:rsidRDefault="00C44506" w:rsidP="006710FE">
      <w:pPr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14:paraId="35FD266C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ust.2 PZP.</w:t>
      </w:r>
    </w:p>
    <w:p w14:paraId="4BB7BB80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14:paraId="62A0F52A" w14:textId="77777777"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3EA3A0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14:paraId="5BC0FC5A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159DF26C" w14:textId="77777777"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769D806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2914042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14:paraId="795B1B42" w14:textId="77777777"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14:paraId="3731B9C6" w14:textId="77777777"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09B0B215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5AAC783D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258DA73C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465571ED" w14:textId="77777777"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570075BA" w14:textId="77777777"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47B1383C" w14:textId="77777777" w:rsidR="00C667D3" w:rsidRPr="00794DBA" w:rsidRDefault="006710FE" w:rsidP="006710FE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</w:t>
      </w:r>
      <w:r w:rsidR="00C44506" w:rsidRPr="00794DBA">
        <w:rPr>
          <w:rFonts w:ascii="Arial Narrow" w:hAnsi="Arial Narrow"/>
          <w:sz w:val="22"/>
          <w:szCs w:val="22"/>
        </w:rPr>
        <w:t>...........................................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     </w:t>
      </w:r>
      <w:r>
        <w:rPr>
          <w:rFonts w:ascii="Arial Narrow" w:hAnsi="Arial Narrow"/>
          <w:sz w:val="22"/>
          <w:szCs w:val="22"/>
        </w:rPr>
        <w:t xml:space="preserve">                                             </w:t>
      </w:r>
      <w:r w:rsidR="00C44506" w:rsidRPr="00794DBA">
        <w:rPr>
          <w:rFonts w:ascii="Arial Narrow" w:hAnsi="Arial Narrow"/>
          <w:sz w:val="22"/>
          <w:szCs w:val="22"/>
        </w:rPr>
        <w:t xml:space="preserve">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p w14:paraId="74C74390" w14:textId="77777777" w:rsidR="006710FE" w:rsidRPr="00794DBA" w:rsidRDefault="006710FE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sectPr w:rsidR="006710FE" w:rsidRPr="00794DBA" w:rsidSect="00FF1A07">
      <w:headerReference w:type="default" r:id="rId11"/>
      <w:footerReference w:type="even" r:id="rId12"/>
      <w:footerReference w:type="default" r:id="rId13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A11B2" w14:textId="77777777" w:rsidR="00A6400D" w:rsidRDefault="00A6400D">
      <w:r>
        <w:separator/>
      </w:r>
    </w:p>
  </w:endnote>
  <w:endnote w:type="continuationSeparator" w:id="0">
    <w:p w14:paraId="368ADFE2" w14:textId="77777777" w:rsidR="00A6400D" w:rsidRDefault="00A64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B2DFC" w14:textId="77777777" w:rsidR="00C44506" w:rsidRDefault="00F740B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09FDF3C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352E5" w14:textId="77777777" w:rsidR="00FD704B" w:rsidRPr="00CF57F2" w:rsidRDefault="00F740B1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01525A">
      <w:rPr>
        <w:rFonts w:ascii="Arial Narrow" w:hAnsi="Arial Narrow"/>
        <w:noProof/>
        <w:sz w:val="22"/>
      </w:rPr>
      <w:t>1</w:t>
    </w:r>
    <w:r w:rsidRPr="00CF57F2">
      <w:rPr>
        <w:rFonts w:ascii="Arial Narrow" w:hAnsi="Arial Narrow"/>
        <w:sz w:val="22"/>
      </w:rPr>
      <w:fldChar w:fldCharType="end"/>
    </w:r>
  </w:p>
  <w:p w14:paraId="5FFFD0FD" w14:textId="75252A0E"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A66B1F">
      <w:rPr>
        <w:rFonts w:ascii="Arial Narrow" w:hAnsi="Arial Narrow"/>
        <w:sz w:val="20"/>
      </w:rPr>
      <w:t>K. Kornowska</w:t>
    </w:r>
  </w:p>
  <w:p w14:paraId="740163C8" w14:textId="77777777"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261 417 364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4A7E1F" w14:textId="77777777" w:rsidR="00A6400D" w:rsidRDefault="00A6400D">
      <w:r>
        <w:separator/>
      </w:r>
    </w:p>
  </w:footnote>
  <w:footnote w:type="continuationSeparator" w:id="0">
    <w:p w14:paraId="255E15E2" w14:textId="77777777" w:rsidR="00A6400D" w:rsidRDefault="00A640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12"/>
      <w:gridCol w:w="5229"/>
      <w:gridCol w:w="2133"/>
    </w:tblGrid>
    <w:tr w:rsidR="00A66B1F" w14:paraId="38445A25" w14:textId="77777777" w:rsidTr="00235745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2755241" w14:textId="77777777" w:rsidR="00A66B1F" w:rsidRDefault="00000000" w:rsidP="00A66B1F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4A14CC3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26.1pt;margin-top:2.25pt;width:37.35pt;height:35.9pt;z-index:251659264;visibility:visible;mso-wrap-edited:f">
                <v:imagedata r:id="rId1" o:title=""/>
              </v:shape>
              <o:OLEObject Type="Embed" ProgID="Word.Picture.8" ShapeID="_x0000_s1025" DrawAspect="Content" ObjectID="_1832124921" r:id="rId2"/>
            </w:object>
          </w:r>
        </w:p>
        <w:p w14:paraId="19E17875" w14:textId="77777777" w:rsidR="00A66B1F" w:rsidRDefault="00A66B1F" w:rsidP="00A66B1F">
          <w:pPr>
            <w:jc w:val="center"/>
            <w:rPr>
              <w:rFonts w:ascii="Arial Narrow" w:hAnsi="Arial Narrow" w:cs="Arial"/>
            </w:rPr>
          </w:pPr>
        </w:p>
        <w:p w14:paraId="79D6E942" w14:textId="77777777" w:rsidR="00A66B1F" w:rsidRDefault="00A66B1F" w:rsidP="00A66B1F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4BF7120" w14:textId="77777777" w:rsidR="00A66B1F" w:rsidRPr="003922B4" w:rsidRDefault="00A66B1F" w:rsidP="00A66B1F">
          <w:pPr>
            <w:jc w:val="center"/>
            <w:rPr>
              <w:sz w:val="20"/>
            </w:rPr>
          </w:pPr>
        </w:p>
        <w:p w14:paraId="7F63C50B" w14:textId="77777777" w:rsidR="00A66B1F" w:rsidRPr="0016373B" w:rsidRDefault="00A66B1F" w:rsidP="00A66B1F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 na dostawę  jednorazową - PROJEKT  </w:t>
          </w:r>
        </w:p>
        <w:p w14:paraId="318B30D5" w14:textId="77777777" w:rsidR="00A66B1F" w:rsidRPr="003922B4" w:rsidRDefault="00A66B1F" w:rsidP="00A66B1F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43DD1C58" w14:textId="77777777" w:rsidR="00A66B1F" w:rsidRPr="003922B4" w:rsidRDefault="00A66B1F" w:rsidP="00A66B1F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>
            <w:rPr>
              <w:sz w:val="20"/>
            </w:rPr>
            <w:t>7</w:t>
          </w:r>
        </w:p>
        <w:p w14:paraId="149521F4" w14:textId="77777777" w:rsidR="00A66B1F" w:rsidRPr="003922B4" w:rsidRDefault="00A66B1F" w:rsidP="00A66B1F">
          <w:pPr>
            <w:jc w:val="center"/>
            <w:rPr>
              <w:sz w:val="20"/>
            </w:rPr>
          </w:pPr>
        </w:p>
      </w:tc>
    </w:tr>
  </w:tbl>
  <w:p w14:paraId="2B18D99D" w14:textId="77777777" w:rsidR="00A66B1F" w:rsidRDefault="00A66B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4713519">
    <w:abstractNumId w:val="4"/>
    <w:lvlOverride w:ilvl="0">
      <w:startOverride w:val="1"/>
    </w:lvlOverride>
  </w:num>
  <w:num w:numId="2" w16cid:durableId="14483519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61786398">
    <w:abstractNumId w:val="3"/>
  </w:num>
  <w:num w:numId="4" w16cid:durableId="303897972">
    <w:abstractNumId w:val="17"/>
    <w:lvlOverride w:ilvl="0">
      <w:startOverride w:val="1"/>
    </w:lvlOverride>
  </w:num>
  <w:num w:numId="5" w16cid:durableId="648942643">
    <w:abstractNumId w:val="8"/>
    <w:lvlOverride w:ilvl="0">
      <w:startOverride w:val="1"/>
    </w:lvlOverride>
  </w:num>
  <w:num w:numId="6" w16cid:durableId="369691529">
    <w:abstractNumId w:val="10"/>
    <w:lvlOverride w:ilvl="0">
      <w:startOverride w:val="1"/>
    </w:lvlOverride>
  </w:num>
  <w:num w:numId="7" w16cid:durableId="680158580">
    <w:abstractNumId w:val="7"/>
    <w:lvlOverride w:ilvl="0">
      <w:startOverride w:val="1"/>
    </w:lvlOverride>
  </w:num>
  <w:num w:numId="8" w16cid:durableId="1808862431">
    <w:abstractNumId w:val="15"/>
  </w:num>
  <w:num w:numId="9" w16cid:durableId="179661575">
    <w:abstractNumId w:val="16"/>
  </w:num>
  <w:num w:numId="10" w16cid:durableId="1073284874">
    <w:abstractNumId w:val="14"/>
  </w:num>
  <w:num w:numId="11" w16cid:durableId="1367632053">
    <w:abstractNumId w:val="11"/>
  </w:num>
  <w:num w:numId="12" w16cid:durableId="2004820688">
    <w:abstractNumId w:val="6"/>
  </w:num>
  <w:num w:numId="13" w16cid:durableId="1817067704">
    <w:abstractNumId w:val="0"/>
  </w:num>
  <w:num w:numId="14" w16cid:durableId="1059786186">
    <w:abstractNumId w:val="1"/>
  </w:num>
  <w:num w:numId="15" w16cid:durableId="606080851">
    <w:abstractNumId w:val="2"/>
  </w:num>
  <w:num w:numId="16" w16cid:durableId="287469347">
    <w:abstractNumId w:val="9"/>
  </w:num>
  <w:num w:numId="17" w16cid:durableId="83429756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5574191">
    <w:abstractNumId w:val="13"/>
  </w:num>
  <w:num w:numId="19" w16cid:durableId="1140810555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1455718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07CB"/>
    <w:rsid w:val="00006B43"/>
    <w:rsid w:val="0001525A"/>
    <w:rsid w:val="00025A3F"/>
    <w:rsid w:val="0004104B"/>
    <w:rsid w:val="000436F1"/>
    <w:rsid w:val="00047719"/>
    <w:rsid w:val="0005066F"/>
    <w:rsid w:val="00052F18"/>
    <w:rsid w:val="00061EC2"/>
    <w:rsid w:val="000758AD"/>
    <w:rsid w:val="0007707E"/>
    <w:rsid w:val="000A023F"/>
    <w:rsid w:val="000B44C8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66FD"/>
    <w:rsid w:val="00151D64"/>
    <w:rsid w:val="0015685F"/>
    <w:rsid w:val="00161942"/>
    <w:rsid w:val="0016331F"/>
    <w:rsid w:val="0016373B"/>
    <w:rsid w:val="00163BB2"/>
    <w:rsid w:val="00171EC8"/>
    <w:rsid w:val="00173229"/>
    <w:rsid w:val="001769AE"/>
    <w:rsid w:val="0018509E"/>
    <w:rsid w:val="0019617D"/>
    <w:rsid w:val="00196CD5"/>
    <w:rsid w:val="00197B4D"/>
    <w:rsid w:val="001A4C25"/>
    <w:rsid w:val="001C4A70"/>
    <w:rsid w:val="001C7A44"/>
    <w:rsid w:val="001D2C3A"/>
    <w:rsid w:val="001D5A8B"/>
    <w:rsid w:val="001D70B4"/>
    <w:rsid w:val="001E0160"/>
    <w:rsid w:val="001E690C"/>
    <w:rsid w:val="001F1381"/>
    <w:rsid w:val="001F345A"/>
    <w:rsid w:val="001F756E"/>
    <w:rsid w:val="00223CA2"/>
    <w:rsid w:val="0023286E"/>
    <w:rsid w:val="002513B3"/>
    <w:rsid w:val="00251AB4"/>
    <w:rsid w:val="00256C58"/>
    <w:rsid w:val="002662DA"/>
    <w:rsid w:val="0028240F"/>
    <w:rsid w:val="00286346"/>
    <w:rsid w:val="002A08F4"/>
    <w:rsid w:val="002A21BD"/>
    <w:rsid w:val="002A70E3"/>
    <w:rsid w:val="002A7C54"/>
    <w:rsid w:val="002B03FB"/>
    <w:rsid w:val="002B40B9"/>
    <w:rsid w:val="002D645D"/>
    <w:rsid w:val="002E46A2"/>
    <w:rsid w:val="002E6FE5"/>
    <w:rsid w:val="00304671"/>
    <w:rsid w:val="003053D1"/>
    <w:rsid w:val="00305B5E"/>
    <w:rsid w:val="00325934"/>
    <w:rsid w:val="0033131D"/>
    <w:rsid w:val="003400AB"/>
    <w:rsid w:val="003515F1"/>
    <w:rsid w:val="00352353"/>
    <w:rsid w:val="00366C69"/>
    <w:rsid w:val="00366DA9"/>
    <w:rsid w:val="00373621"/>
    <w:rsid w:val="00381240"/>
    <w:rsid w:val="00390042"/>
    <w:rsid w:val="003922B4"/>
    <w:rsid w:val="00392FC7"/>
    <w:rsid w:val="00395605"/>
    <w:rsid w:val="003A20B1"/>
    <w:rsid w:val="003A6E35"/>
    <w:rsid w:val="003B419A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3BDC"/>
    <w:rsid w:val="0040405C"/>
    <w:rsid w:val="0041533E"/>
    <w:rsid w:val="0041733F"/>
    <w:rsid w:val="004175B5"/>
    <w:rsid w:val="00420C4C"/>
    <w:rsid w:val="00423CAD"/>
    <w:rsid w:val="004349FE"/>
    <w:rsid w:val="00435706"/>
    <w:rsid w:val="00443DB9"/>
    <w:rsid w:val="00467A0E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47BF1"/>
    <w:rsid w:val="0055244C"/>
    <w:rsid w:val="00555EEB"/>
    <w:rsid w:val="005730DB"/>
    <w:rsid w:val="00573C96"/>
    <w:rsid w:val="005861F1"/>
    <w:rsid w:val="00586967"/>
    <w:rsid w:val="005A1CDC"/>
    <w:rsid w:val="005A7B01"/>
    <w:rsid w:val="005B1066"/>
    <w:rsid w:val="005E6465"/>
    <w:rsid w:val="005F7DD1"/>
    <w:rsid w:val="00601E99"/>
    <w:rsid w:val="00603E84"/>
    <w:rsid w:val="00604CEC"/>
    <w:rsid w:val="00610967"/>
    <w:rsid w:val="00610ABA"/>
    <w:rsid w:val="006215C4"/>
    <w:rsid w:val="00642631"/>
    <w:rsid w:val="00642A22"/>
    <w:rsid w:val="006532AE"/>
    <w:rsid w:val="0066131C"/>
    <w:rsid w:val="006710FE"/>
    <w:rsid w:val="00671C1C"/>
    <w:rsid w:val="00681A88"/>
    <w:rsid w:val="00695833"/>
    <w:rsid w:val="006A127A"/>
    <w:rsid w:val="006A45E0"/>
    <w:rsid w:val="006A5D09"/>
    <w:rsid w:val="006A7604"/>
    <w:rsid w:val="006B36E7"/>
    <w:rsid w:val="006B7CB7"/>
    <w:rsid w:val="006C4E20"/>
    <w:rsid w:val="006E20ED"/>
    <w:rsid w:val="006E5E83"/>
    <w:rsid w:val="006F5609"/>
    <w:rsid w:val="00711446"/>
    <w:rsid w:val="00711E33"/>
    <w:rsid w:val="00723E89"/>
    <w:rsid w:val="007249E0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87838"/>
    <w:rsid w:val="007878A7"/>
    <w:rsid w:val="00794DBA"/>
    <w:rsid w:val="007A5299"/>
    <w:rsid w:val="007B16FB"/>
    <w:rsid w:val="007C0360"/>
    <w:rsid w:val="007C1B5F"/>
    <w:rsid w:val="007E1F35"/>
    <w:rsid w:val="007E5D1D"/>
    <w:rsid w:val="008035DF"/>
    <w:rsid w:val="0081507D"/>
    <w:rsid w:val="00821AE0"/>
    <w:rsid w:val="008410C4"/>
    <w:rsid w:val="0084597D"/>
    <w:rsid w:val="00860D15"/>
    <w:rsid w:val="00863720"/>
    <w:rsid w:val="008766F6"/>
    <w:rsid w:val="00881EDF"/>
    <w:rsid w:val="00883E71"/>
    <w:rsid w:val="0088695E"/>
    <w:rsid w:val="0089288C"/>
    <w:rsid w:val="0089694B"/>
    <w:rsid w:val="00897659"/>
    <w:rsid w:val="008B70A8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0682D"/>
    <w:rsid w:val="0091668F"/>
    <w:rsid w:val="009173A6"/>
    <w:rsid w:val="0093264E"/>
    <w:rsid w:val="00946A82"/>
    <w:rsid w:val="009500C4"/>
    <w:rsid w:val="009A0B3D"/>
    <w:rsid w:val="009A3282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257"/>
    <w:rsid w:val="00A556D5"/>
    <w:rsid w:val="00A63634"/>
    <w:rsid w:val="00A6400D"/>
    <w:rsid w:val="00A66B1F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17818"/>
    <w:rsid w:val="00B17912"/>
    <w:rsid w:val="00B325C7"/>
    <w:rsid w:val="00B42A40"/>
    <w:rsid w:val="00B55033"/>
    <w:rsid w:val="00B8484D"/>
    <w:rsid w:val="00B9686C"/>
    <w:rsid w:val="00B9794E"/>
    <w:rsid w:val="00BB70EE"/>
    <w:rsid w:val="00BC3394"/>
    <w:rsid w:val="00BD1CEA"/>
    <w:rsid w:val="00BD2ACF"/>
    <w:rsid w:val="00BD4AAB"/>
    <w:rsid w:val="00BE6B30"/>
    <w:rsid w:val="00BF291E"/>
    <w:rsid w:val="00C1010B"/>
    <w:rsid w:val="00C16A0A"/>
    <w:rsid w:val="00C172D3"/>
    <w:rsid w:val="00C22F09"/>
    <w:rsid w:val="00C25864"/>
    <w:rsid w:val="00C27287"/>
    <w:rsid w:val="00C34D44"/>
    <w:rsid w:val="00C44506"/>
    <w:rsid w:val="00C51311"/>
    <w:rsid w:val="00C667D3"/>
    <w:rsid w:val="00C67719"/>
    <w:rsid w:val="00C71E04"/>
    <w:rsid w:val="00C72A3F"/>
    <w:rsid w:val="00C72C0E"/>
    <w:rsid w:val="00C77CB4"/>
    <w:rsid w:val="00C8686F"/>
    <w:rsid w:val="00C87BCF"/>
    <w:rsid w:val="00C93C50"/>
    <w:rsid w:val="00CA19A6"/>
    <w:rsid w:val="00CA1B9C"/>
    <w:rsid w:val="00CA6849"/>
    <w:rsid w:val="00CB0513"/>
    <w:rsid w:val="00CC5AE5"/>
    <w:rsid w:val="00CD210F"/>
    <w:rsid w:val="00CD5165"/>
    <w:rsid w:val="00CE00D8"/>
    <w:rsid w:val="00CF42FA"/>
    <w:rsid w:val="00CF4A06"/>
    <w:rsid w:val="00CF57F2"/>
    <w:rsid w:val="00CF7B6D"/>
    <w:rsid w:val="00D00072"/>
    <w:rsid w:val="00D02363"/>
    <w:rsid w:val="00D11C92"/>
    <w:rsid w:val="00D306DA"/>
    <w:rsid w:val="00D30BF6"/>
    <w:rsid w:val="00D448BC"/>
    <w:rsid w:val="00D4684F"/>
    <w:rsid w:val="00D51AAD"/>
    <w:rsid w:val="00D6017B"/>
    <w:rsid w:val="00D62F50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D46DB"/>
    <w:rsid w:val="00DE0EFB"/>
    <w:rsid w:val="00DE76D3"/>
    <w:rsid w:val="00E0144F"/>
    <w:rsid w:val="00E11295"/>
    <w:rsid w:val="00E149B5"/>
    <w:rsid w:val="00E15986"/>
    <w:rsid w:val="00E32E9A"/>
    <w:rsid w:val="00E4148E"/>
    <w:rsid w:val="00E4346D"/>
    <w:rsid w:val="00E52D29"/>
    <w:rsid w:val="00E64818"/>
    <w:rsid w:val="00E716C7"/>
    <w:rsid w:val="00E71832"/>
    <w:rsid w:val="00E71AB8"/>
    <w:rsid w:val="00E723D5"/>
    <w:rsid w:val="00E85CD6"/>
    <w:rsid w:val="00E9763B"/>
    <w:rsid w:val="00E976EA"/>
    <w:rsid w:val="00EA07A8"/>
    <w:rsid w:val="00EA11B9"/>
    <w:rsid w:val="00EA6804"/>
    <w:rsid w:val="00EB06CE"/>
    <w:rsid w:val="00EC11F7"/>
    <w:rsid w:val="00EC595B"/>
    <w:rsid w:val="00ED0D14"/>
    <w:rsid w:val="00ED5C36"/>
    <w:rsid w:val="00EE32B1"/>
    <w:rsid w:val="00EE3C82"/>
    <w:rsid w:val="00EF7216"/>
    <w:rsid w:val="00F020F9"/>
    <w:rsid w:val="00F026F6"/>
    <w:rsid w:val="00F072D7"/>
    <w:rsid w:val="00F07D85"/>
    <w:rsid w:val="00F121CA"/>
    <w:rsid w:val="00F253C0"/>
    <w:rsid w:val="00F316B3"/>
    <w:rsid w:val="00F3203C"/>
    <w:rsid w:val="00F34A37"/>
    <w:rsid w:val="00F358DA"/>
    <w:rsid w:val="00F54073"/>
    <w:rsid w:val="00F551A2"/>
    <w:rsid w:val="00F57187"/>
    <w:rsid w:val="00F70206"/>
    <w:rsid w:val="00F70FA3"/>
    <w:rsid w:val="00F729B1"/>
    <w:rsid w:val="00F73FAF"/>
    <w:rsid w:val="00F740B1"/>
    <w:rsid w:val="00F80AA6"/>
    <w:rsid w:val="00F815CE"/>
    <w:rsid w:val="00F948DE"/>
    <w:rsid w:val="00F9633B"/>
    <w:rsid w:val="00FA23D5"/>
    <w:rsid w:val="00FB2C8E"/>
    <w:rsid w:val="00FB3E90"/>
    <w:rsid w:val="00FB6FD2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6AE6FD"/>
  <w15:docId w15:val="{F01886EC-9046-4CC9-B2A5-B0206628F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72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.cm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obert.luther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esinski2648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49</TotalTime>
  <Pages>5</Pages>
  <Words>1841</Words>
  <Characters>11052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12868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4</cp:revision>
  <cp:lastPrinted>2025-06-05T09:08:00Z</cp:lastPrinted>
  <dcterms:created xsi:type="dcterms:W3CDTF">2026-02-06T06:24:00Z</dcterms:created>
  <dcterms:modified xsi:type="dcterms:W3CDTF">2026-02-09T05:49:00Z</dcterms:modified>
</cp:coreProperties>
</file>