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BB06E" w14:textId="77777777" w:rsidR="00E011C6" w:rsidRPr="00F10436" w:rsidRDefault="00E011C6" w:rsidP="008739E8">
      <w:pPr>
        <w:pStyle w:val="pkt"/>
        <w:ind w:left="0" w:firstLine="0"/>
        <w:jc w:val="left"/>
        <w:rPr>
          <w:rFonts w:ascii="Cambria" w:hAnsi="Cambria" w:cs="Calibri"/>
          <w:bCs/>
          <w:sz w:val="18"/>
          <w:szCs w:val="18"/>
        </w:rPr>
      </w:pPr>
      <w:r w:rsidRPr="00F10436">
        <w:rPr>
          <w:rFonts w:ascii="Cambria" w:hAnsi="Cambria" w:cs="Calibri"/>
          <w:bCs/>
          <w:sz w:val="18"/>
          <w:szCs w:val="18"/>
        </w:rPr>
        <w:t>Uniwersytet im. Adama Mickiewicza w Poznaniu</w:t>
      </w:r>
    </w:p>
    <w:p w14:paraId="25CC49FF" w14:textId="77777777" w:rsidR="00E011C6" w:rsidRPr="00F10436" w:rsidRDefault="00E011C6" w:rsidP="00E011C6">
      <w:pPr>
        <w:pStyle w:val="pkt"/>
        <w:ind w:left="0" w:firstLine="0"/>
        <w:rPr>
          <w:rFonts w:ascii="Cambria" w:hAnsi="Cambria" w:cs="Calibri"/>
          <w:bCs/>
          <w:sz w:val="18"/>
          <w:szCs w:val="18"/>
        </w:rPr>
      </w:pPr>
      <w:r w:rsidRPr="00F10436">
        <w:rPr>
          <w:rFonts w:ascii="Cambria" w:hAnsi="Cambria" w:cs="Calibri"/>
          <w:bCs/>
          <w:sz w:val="18"/>
          <w:szCs w:val="18"/>
        </w:rPr>
        <w:t xml:space="preserve">ul. Wieniawskiego 1 </w:t>
      </w:r>
    </w:p>
    <w:p w14:paraId="293F93E7" w14:textId="77777777" w:rsidR="00E011C6" w:rsidRPr="00F10436" w:rsidRDefault="00E011C6" w:rsidP="00E011C6">
      <w:pPr>
        <w:pStyle w:val="pkt"/>
        <w:ind w:left="0" w:firstLine="0"/>
        <w:rPr>
          <w:rFonts w:ascii="Cambria" w:hAnsi="Cambria" w:cs="Calibri"/>
          <w:bCs/>
          <w:sz w:val="18"/>
          <w:szCs w:val="18"/>
        </w:rPr>
      </w:pPr>
      <w:r w:rsidRPr="00F10436">
        <w:rPr>
          <w:rFonts w:ascii="Cambria" w:hAnsi="Cambria" w:cs="Calibri"/>
          <w:bCs/>
          <w:sz w:val="18"/>
          <w:szCs w:val="18"/>
        </w:rPr>
        <w:t>61-712 Poznań</w:t>
      </w:r>
    </w:p>
    <w:p w14:paraId="0719DDB6" w14:textId="77777777" w:rsidR="004D2B45" w:rsidRPr="00F10436" w:rsidRDefault="004D2B45" w:rsidP="004673EE">
      <w:pPr>
        <w:spacing w:line="360" w:lineRule="auto"/>
        <w:jc w:val="both"/>
        <w:rPr>
          <w:rFonts w:ascii="Cambria" w:hAnsi="Cambria" w:cs="Calibri"/>
          <w:bCs/>
          <w:sz w:val="20"/>
          <w:szCs w:val="20"/>
        </w:rPr>
      </w:pPr>
    </w:p>
    <w:p w14:paraId="065B4BF6" w14:textId="77777777" w:rsidR="00E349AA" w:rsidRPr="00F10436" w:rsidRDefault="008E025C" w:rsidP="00C5419F">
      <w:pPr>
        <w:spacing w:line="360" w:lineRule="auto"/>
        <w:jc w:val="right"/>
        <w:rPr>
          <w:rFonts w:ascii="Cambria" w:hAnsi="Cambria" w:cs="Calibri"/>
          <w:bCs/>
          <w:sz w:val="20"/>
          <w:szCs w:val="20"/>
        </w:rPr>
      </w:pPr>
      <w:r w:rsidRPr="00F10436">
        <w:rPr>
          <w:rFonts w:ascii="Cambria" w:hAnsi="Cambria" w:cs="Calibri"/>
          <w:bCs/>
          <w:sz w:val="20"/>
          <w:szCs w:val="20"/>
        </w:rPr>
        <w:t xml:space="preserve">                                                           </w:t>
      </w:r>
      <w:r w:rsidR="00355943" w:rsidRPr="00F10436">
        <w:rPr>
          <w:rFonts w:ascii="Cambria" w:hAnsi="Cambria" w:cs="Calibri"/>
          <w:bCs/>
          <w:sz w:val="20"/>
          <w:szCs w:val="20"/>
        </w:rPr>
        <w:t xml:space="preserve">            </w:t>
      </w:r>
      <w:r w:rsidRPr="00F10436">
        <w:rPr>
          <w:rFonts w:ascii="Cambria" w:hAnsi="Cambria" w:cs="Calibri"/>
          <w:bCs/>
          <w:sz w:val="20"/>
          <w:szCs w:val="20"/>
        </w:rPr>
        <w:t xml:space="preserve">   </w:t>
      </w:r>
      <w:r w:rsidR="00501C55" w:rsidRPr="00F10436">
        <w:rPr>
          <w:rFonts w:ascii="Cambria" w:hAnsi="Cambria" w:cs="Calibri"/>
          <w:bCs/>
          <w:sz w:val="20"/>
          <w:szCs w:val="20"/>
        </w:rPr>
        <w:t xml:space="preserve">                      </w:t>
      </w:r>
      <w:r w:rsidR="003C242E" w:rsidRPr="00F10436">
        <w:rPr>
          <w:rFonts w:ascii="Cambria" w:hAnsi="Cambria" w:cs="Calibri"/>
          <w:bCs/>
          <w:sz w:val="20"/>
          <w:szCs w:val="20"/>
        </w:rPr>
        <w:t xml:space="preserve">                                   </w:t>
      </w:r>
      <w:r w:rsidR="00501C55" w:rsidRPr="00F10436">
        <w:rPr>
          <w:rFonts w:ascii="Cambria" w:hAnsi="Cambria" w:cs="Calibri"/>
          <w:bCs/>
          <w:sz w:val="20"/>
          <w:szCs w:val="20"/>
        </w:rPr>
        <w:t xml:space="preserve">          </w:t>
      </w:r>
      <w:r w:rsidRPr="00F10436">
        <w:rPr>
          <w:rFonts w:ascii="Cambria" w:hAnsi="Cambria" w:cs="Calibri"/>
          <w:bCs/>
          <w:sz w:val="20"/>
          <w:szCs w:val="20"/>
        </w:rPr>
        <w:t xml:space="preserve">Poznań, dnia </w:t>
      </w:r>
      <w:r w:rsidR="0092787A">
        <w:rPr>
          <w:rFonts w:ascii="Cambria" w:hAnsi="Cambria" w:cs="Calibri"/>
          <w:bCs/>
          <w:sz w:val="20"/>
          <w:szCs w:val="20"/>
        </w:rPr>
        <w:t>10.02</w:t>
      </w:r>
      <w:r w:rsidR="00F563D4">
        <w:rPr>
          <w:rFonts w:ascii="Cambria" w:hAnsi="Cambria" w:cs="Calibri"/>
          <w:bCs/>
          <w:sz w:val="20"/>
          <w:szCs w:val="20"/>
        </w:rPr>
        <w:t xml:space="preserve"> 202</w:t>
      </w:r>
      <w:r w:rsidR="0092787A">
        <w:rPr>
          <w:rFonts w:ascii="Cambria" w:hAnsi="Cambria" w:cs="Calibri"/>
          <w:bCs/>
          <w:sz w:val="20"/>
          <w:szCs w:val="20"/>
        </w:rPr>
        <w:t>6</w:t>
      </w:r>
      <w:r w:rsidR="003B4E35" w:rsidRPr="00F10436">
        <w:rPr>
          <w:rFonts w:ascii="Cambria" w:hAnsi="Cambria" w:cs="Calibri"/>
          <w:bCs/>
          <w:sz w:val="20"/>
          <w:szCs w:val="20"/>
        </w:rPr>
        <w:t xml:space="preserve"> </w:t>
      </w:r>
      <w:r w:rsidRPr="00F10436">
        <w:rPr>
          <w:rFonts w:ascii="Cambria" w:hAnsi="Cambria" w:cs="Calibri"/>
          <w:bCs/>
          <w:sz w:val="20"/>
          <w:szCs w:val="20"/>
        </w:rPr>
        <w:t>r.</w:t>
      </w:r>
      <w:r w:rsidR="002F663E" w:rsidRPr="00F10436">
        <w:rPr>
          <w:rFonts w:ascii="Cambria" w:hAnsi="Cambria" w:cs="Calibri"/>
          <w:bCs/>
          <w:sz w:val="20"/>
          <w:szCs w:val="20"/>
        </w:rPr>
        <w:tab/>
      </w:r>
      <w:r w:rsidR="00253AD8" w:rsidRPr="00F10436">
        <w:rPr>
          <w:rFonts w:ascii="Cambria" w:hAnsi="Cambria" w:cs="Calibri"/>
          <w:bCs/>
          <w:sz w:val="20"/>
          <w:szCs w:val="20"/>
        </w:rPr>
        <w:t xml:space="preserve">             </w:t>
      </w:r>
      <w:r w:rsidR="007E4580" w:rsidRPr="00F10436">
        <w:rPr>
          <w:rFonts w:ascii="Cambria" w:hAnsi="Cambria" w:cs="Calibri"/>
          <w:bCs/>
          <w:sz w:val="20"/>
          <w:szCs w:val="20"/>
        </w:rPr>
        <w:t xml:space="preserve">       </w:t>
      </w:r>
      <w:r w:rsidR="00693EF0" w:rsidRPr="00F10436">
        <w:rPr>
          <w:rFonts w:ascii="Cambria" w:hAnsi="Cambria" w:cs="Calibri"/>
          <w:bCs/>
          <w:sz w:val="20"/>
          <w:szCs w:val="20"/>
        </w:rPr>
        <w:t xml:space="preserve">      </w:t>
      </w:r>
      <w:r w:rsidR="007E4580" w:rsidRPr="00F10436">
        <w:rPr>
          <w:rFonts w:ascii="Cambria" w:hAnsi="Cambria" w:cs="Calibri"/>
          <w:bCs/>
          <w:sz w:val="20"/>
          <w:szCs w:val="20"/>
        </w:rPr>
        <w:t xml:space="preserve">  </w:t>
      </w:r>
      <w:r w:rsidR="008739E8" w:rsidRPr="00F10436">
        <w:rPr>
          <w:rFonts w:ascii="Cambria" w:hAnsi="Cambria" w:cs="Calibri"/>
          <w:bCs/>
          <w:sz w:val="20"/>
          <w:szCs w:val="20"/>
        </w:rPr>
        <w:t xml:space="preserve">                                                             </w:t>
      </w:r>
      <w:r w:rsidRPr="00F10436">
        <w:rPr>
          <w:rFonts w:ascii="Cambria" w:hAnsi="Cambria" w:cs="Calibri"/>
          <w:bCs/>
          <w:sz w:val="20"/>
          <w:szCs w:val="20"/>
        </w:rPr>
        <w:t xml:space="preserve">                            </w:t>
      </w:r>
    </w:p>
    <w:p w14:paraId="777DE2B9" w14:textId="77777777" w:rsidR="00E011C6" w:rsidRPr="00F10436" w:rsidRDefault="00E011C6" w:rsidP="00E011C6">
      <w:pPr>
        <w:spacing w:line="360" w:lineRule="auto"/>
        <w:jc w:val="center"/>
        <w:rPr>
          <w:rFonts w:ascii="Cambria" w:hAnsi="Cambria" w:cs="Calibri"/>
          <w:bCs/>
          <w:sz w:val="22"/>
          <w:szCs w:val="22"/>
          <w:u w:val="single"/>
        </w:rPr>
      </w:pPr>
      <w:bookmarkStart w:id="0" w:name="_Hlk184199941"/>
      <w:r w:rsidRPr="00F10436">
        <w:rPr>
          <w:rFonts w:ascii="Cambria" w:hAnsi="Cambria" w:cs="Calibri"/>
          <w:bCs/>
          <w:sz w:val="22"/>
          <w:szCs w:val="22"/>
          <w:u w:val="single"/>
        </w:rPr>
        <w:t>Informacja z otwarcia ofert</w:t>
      </w:r>
    </w:p>
    <w:p w14:paraId="336FC28D" w14:textId="77777777" w:rsidR="004673EE" w:rsidRPr="00583515" w:rsidRDefault="00E011C6" w:rsidP="0092787A">
      <w:pPr>
        <w:pStyle w:val="Nagwek5"/>
        <w:spacing w:before="0" w:after="0"/>
        <w:jc w:val="both"/>
        <w:rPr>
          <w:rFonts w:ascii="Cambria" w:hAnsi="Cambria" w:cs="Calibri"/>
          <w:bCs w:val="0"/>
          <w:sz w:val="22"/>
          <w:szCs w:val="22"/>
        </w:rPr>
      </w:pPr>
      <w:r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 xml:space="preserve">Dnia </w:t>
      </w:r>
      <w:r w:rsidR="0092787A">
        <w:rPr>
          <w:rFonts w:ascii="Cambria" w:hAnsi="Cambria" w:cs="Calibri"/>
          <w:b w:val="0"/>
          <w:i w:val="0"/>
          <w:iCs w:val="0"/>
          <w:sz w:val="22"/>
          <w:szCs w:val="22"/>
        </w:rPr>
        <w:t>10 lutego</w:t>
      </w:r>
      <w:r w:rsidR="00F563D4">
        <w:rPr>
          <w:rFonts w:ascii="Cambria" w:hAnsi="Cambria" w:cs="Calibri"/>
          <w:b w:val="0"/>
          <w:i w:val="0"/>
          <w:iCs w:val="0"/>
          <w:sz w:val="22"/>
          <w:szCs w:val="22"/>
        </w:rPr>
        <w:t xml:space="preserve"> 202</w:t>
      </w:r>
      <w:r w:rsidR="0092787A">
        <w:rPr>
          <w:rFonts w:ascii="Cambria" w:hAnsi="Cambria" w:cs="Calibri"/>
          <w:b w:val="0"/>
          <w:i w:val="0"/>
          <w:iCs w:val="0"/>
          <w:sz w:val="22"/>
          <w:szCs w:val="22"/>
        </w:rPr>
        <w:t>6</w:t>
      </w:r>
      <w:r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 xml:space="preserve"> r. o godzinie </w:t>
      </w:r>
      <w:r w:rsidR="00501C55"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>1</w:t>
      </w:r>
      <w:r w:rsidR="003C242E"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>0</w:t>
      </w:r>
      <w:r w:rsidR="00501C55"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>.</w:t>
      </w:r>
      <w:r w:rsidR="00583515"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>1</w:t>
      </w:r>
      <w:r w:rsidR="00501C55"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>0</w:t>
      </w:r>
      <w:r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 xml:space="preserve"> dokonano otwarcia ofert w postępowaniu </w:t>
      </w:r>
      <w:r w:rsidR="00501C55" w:rsidRPr="00583515">
        <w:rPr>
          <w:rFonts w:ascii="Cambria" w:hAnsi="Cambria" w:cs="Calibri"/>
          <w:b w:val="0"/>
          <w:i w:val="0"/>
          <w:iCs w:val="0"/>
          <w:sz w:val="22"/>
          <w:szCs w:val="22"/>
        </w:rPr>
        <w:t xml:space="preserve">na </w:t>
      </w:r>
      <w:r w:rsidR="0092787A" w:rsidRPr="0092787A">
        <w:rPr>
          <w:rFonts w:ascii="Cambria" w:hAnsi="Cambria" w:cs="Arial"/>
          <w:sz w:val="22"/>
          <w:szCs w:val="22"/>
        </w:rPr>
        <w:t xml:space="preserve">zakup </w:t>
      </w:r>
      <w:proofErr w:type="spellStart"/>
      <w:r w:rsidR="0092787A" w:rsidRPr="0092787A">
        <w:rPr>
          <w:rFonts w:ascii="Cambria" w:hAnsi="Cambria" w:cs="Arial"/>
          <w:sz w:val="22"/>
          <w:szCs w:val="22"/>
        </w:rPr>
        <w:t>spektroradiometru</w:t>
      </w:r>
      <w:proofErr w:type="spellEnd"/>
      <w:r w:rsidR="0092787A" w:rsidRPr="0092787A">
        <w:rPr>
          <w:rFonts w:ascii="Cambria" w:hAnsi="Cambria" w:cs="Arial"/>
          <w:sz w:val="22"/>
          <w:szCs w:val="22"/>
        </w:rPr>
        <w:t xml:space="preserve"> oraz analizatora laserowego do badania składu granulometrycznego</w:t>
      </w:r>
      <w:r w:rsidR="0092787A">
        <w:rPr>
          <w:rFonts w:ascii="Cambria" w:hAnsi="Cambria" w:cs="Arial"/>
          <w:sz w:val="22"/>
          <w:szCs w:val="22"/>
        </w:rPr>
        <w:t xml:space="preserve"> </w:t>
      </w:r>
      <w:r w:rsidR="00A3443C" w:rsidRPr="0092787A">
        <w:rPr>
          <w:rFonts w:ascii="Cambria" w:hAnsi="Cambria" w:cs="Calibri"/>
          <w:b w:val="0"/>
          <w:i w:val="0"/>
          <w:iCs w:val="0"/>
          <w:sz w:val="22"/>
          <w:szCs w:val="22"/>
          <w:lang w:eastAsia="x-none"/>
        </w:rPr>
        <w:t xml:space="preserve">Zamawiający, działając na podstawie art. 222 ust. 5 ustawy z dnia 11 września 2019 r. Prawo zamówień publicznych (Dz.U. </w:t>
      </w:r>
      <w:r w:rsidR="00816A8A" w:rsidRPr="0092787A">
        <w:rPr>
          <w:rFonts w:ascii="Cambria" w:hAnsi="Cambria" w:cs="Calibri"/>
          <w:b w:val="0"/>
          <w:i w:val="0"/>
          <w:iCs w:val="0"/>
          <w:sz w:val="22"/>
          <w:szCs w:val="22"/>
          <w:lang w:eastAsia="x-none"/>
        </w:rPr>
        <w:t>202</w:t>
      </w:r>
      <w:r w:rsidR="00C5419F" w:rsidRPr="0092787A">
        <w:rPr>
          <w:rFonts w:ascii="Cambria" w:hAnsi="Cambria" w:cs="Calibri"/>
          <w:b w:val="0"/>
          <w:i w:val="0"/>
          <w:iCs w:val="0"/>
          <w:sz w:val="22"/>
          <w:szCs w:val="22"/>
          <w:lang w:eastAsia="x-none"/>
        </w:rPr>
        <w:t>4</w:t>
      </w:r>
      <w:r w:rsidR="00A3443C" w:rsidRPr="0092787A">
        <w:rPr>
          <w:rFonts w:ascii="Cambria" w:hAnsi="Cambria" w:cs="Calibri"/>
          <w:b w:val="0"/>
          <w:i w:val="0"/>
          <w:iCs w:val="0"/>
          <w:sz w:val="22"/>
          <w:szCs w:val="22"/>
          <w:lang w:eastAsia="x-none"/>
        </w:rPr>
        <w:t xml:space="preserve"> poz. </w:t>
      </w:r>
      <w:r w:rsidR="00816A8A" w:rsidRPr="0092787A">
        <w:rPr>
          <w:rFonts w:ascii="Cambria" w:hAnsi="Cambria" w:cs="Calibri"/>
          <w:b w:val="0"/>
          <w:i w:val="0"/>
          <w:iCs w:val="0"/>
          <w:sz w:val="22"/>
          <w:szCs w:val="22"/>
          <w:lang w:eastAsia="x-none"/>
        </w:rPr>
        <w:t>1</w:t>
      </w:r>
      <w:r w:rsidR="00C5419F" w:rsidRPr="0092787A">
        <w:rPr>
          <w:rFonts w:ascii="Cambria" w:hAnsi="Cambria" w:cs="Calibri"/>
          <w:b w:val="0"/>
          <w:i w:val="0"/>
          <w:iCs w:val="0"/>
          <w:sz w:val="22"/>
          <w:szCs w:val="22"/>
          <w:lang w:eastAsia="x-none"/>
        </w:rPr>
        <w:t>320</w:t>
      </w:r>
      <w:r w:rsidR="00A3443C" w:rsidRPr="0092787A">
        <w:rPr>
          <w:rFonts w:ascii="Cambria" w:hAnsi="Cambria" w:cs="Calibri"/>
          <w:b w:val="0"/>
          <w:i w:val="0"/>
          <w:iCs w:val="0"/>
          <w:sz w:val="22"/>
          <w:szCs w:val="22"/>
          <w:lang w:eastAsia="x-none"/>
        </w:rPr>
        <w:t xml:space="preserve">) udostępnia informację z otwarcia ofert. </w:t>
      </w:r>
      <w:r w:rsidR="00C00A8E" w:rsidRPr="0092787A">
        <w:rPr>
          <w:rFonts w:ascii="Cambria" w:hAnsi="Cambria" w:cs="Calibri"/>
          <w:b w:val="0"/>
          <w:i w:val="0"/>
          <w:iCs w:val="0"/>
          <w:sz w:val="22"/>
          <w:szCs w:val="22"/>
        </w:rPr>
        <w:t>Do wyznaczonego</w:t>
      </w:r>
      <w:r w:rsidR="00600EBC" w:rsidRPr="0092787A">
        <w:rPr>
          <w:rFonts w:ascii="Cambria" w:hAnsi="Cambria" w:cs="Calibri"/>
          <w:b w:val="0"/>
          <w:i w:val="0"/>
          <w:iCs w:val="0"/>
          <w:sz w:val="22"/>
          <w:szCs w:val="22"/>
        </w:rPr>
        <w:t xml:space="preserve"> terminu złożono:</w:t>
      </w:r>
    </w:p>
    <w:p w14:paraId="61877210" w14:textId="77777777" w:rsidR="0029285F" w:rsidRPr="00F10436" w:rsidRDefault="0029285F" w:rsidP="00A3443C">
      <w:pPr>
        <w:jc w:val="both"/>
        <w:rPr>
          <w:rFonts w:ascii="Cambria" w:hAnsi="Cambria" w:cs="Calibri"/>
          <w:bCs/>
        </w:rPr>
      </w:pPr>
    </w:p>
    <w:tbl>
      <w:tblPr>
        <w:tblW w:w="8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6"/>
        <w:gridCol w:w="3613"/>
        <w:gridCol w:w="2076"/>
        <w:gridCol w:w="1879"/>
      </w:tblGrid>
      <w:tr w:rsidR="0092787A" w:rsidRPr="00F10436" w14:paraId="173C70A2" w14:textId="77777777" w:rsidTr="0092787A">
        <w:trPr>
          <w:cantSplit/>
          <w:trHeight w:val="653"/>
          <w:jc w:val="center"/>
        </w:trPr>
        <w:tc>
          <w:tcPr>
            <w:tcW w:w="896" w:type="dxa"/>
            <w:vAlign w:val="center"/>
          </w:tcPr>
          <w:p w14:paraId="242FBDA9" w14:textId="77777777" w:rsidR="0092787A" w:rsidRPr="00F10436" w:rsidRDefault="0092787A" w:rsidP="00F563D4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F10436">
              <w:rPr>
                <w:rFonts w:ascii="Cambria" w:hAnsi="Cambria" w:cs="Calibri"/>
                <w:bCs/>
                <w:sz w:val="20"/>
                <w:szCs w:val="20"/>
              </w:rPr>
              <w:t>Numer oferty</w:t>
            </w:r>
          </w:p>
        </w:tc>
        <w:tc>
          <w:tcPr>
            <w:tcW w:w="3613" w:type="dxa"/>
            <w:vAlign w:val="center"/>
          </w:tcPr>
          <w:p w14:paraId="568BBACF" w14:textId="77777777" w:rsidR="0092787A" w:rsidRPr="00F10436" w:rsidRDefault="0092787A" w:rsidP="00F563D4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F10436">
              <w:rPr>
                <w:rFonts w:ascii="Cambria" w:hAnsi="Cambria" w:cs="Calibri"/>
                <w:bCs/>
                <w:sz w:val="20"/>
                <w:szCs w:val="20"/>
              </w:rPr>
              <w:t>Nazwa (firma) i adres wykonawcy</w:t>
            </w:r>
          </w:p>
        </w:tc>
        <w:tc>
          <w:tcPr>
            <w:tcW w:w="2076" w:type="dxa"/>
            <w:vAlign w:val="center"/>
          </w:tcPr>
          <w:p w14:paraId="498A7CCD" w14:textId="77777777" w:rsidR="0092787A" w:rsidRPr="00F10436" w:rsidRDefault="0092787A" w:rsidP="00F563D4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F10436">
              <w:rPr>
                <w:rFonts w:ascii="Cambria" w:hAnsi="Cambria" w:cs="Calibri"/>
                <w:bCs/>
                <w:sz w:val="20"/>
                <w:szCs w:val="20"/>
              </w:rPr>
              <w:t>Cena brutto</w:t>
            </w:r>
          </w:p>
          <w:p w14:paraId="60E2AA00" w14:textId="77777777" w:rsidR="0092787A" w:rsidRPr="00F10436" w:rsidRDefault="0092787A" w:rsidP="00F563D4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</w:p>
        </w:tc>
        <w:tc>
          <w:tcPr>
            <w:tcW w:w="1879" w:type="dxa"/>
            <w:vAlign w:val="center"/>
          </w:tcPr>
          <w:p w14:paraId="72A0A08F" w14:textId="77777777" w:rsidR="0092787A" w:rsidRDefault="0092787A" w:rsidP="00F563D4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Termin realizacji dostawy</w:t>
            </w:r>
          </w:p>
        </w:tc>
      </w:tr>
      <w:tr w:rsidR="0092787A" w:rsidRPr="000A644E" w14:paraId="7790117D" w14:textId="77777777" w:rsidTr="0092787A">
        <w:trPr>
          <w:cantSplit/>
          <w:trHeight w:val="1711"/>
          <w:jc w:val="center"/>
        </w:trPr>
        <w:tc>
          <w:tcPr>
            <w:tcW w:w="896" w:type="dxa"/>
            <w:vAlign w:val="center"/>
          </w:tcPr>
          <w:p w14:paraId="04B9B2E0" w14:textId="77777777" w:rsidR="0092787A" w:rsidRPr="000A644E" w:rsidRDefault="0092787A" w:rsidP="004D2B45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0A644E">
              <w:rPr>
                <w:rFonts w:ascii="Cambria" w:hAnsi="Cambria" w:cs="Calibri"/>
                <w:bCs/>
                <w:sz w:val="20"/>
                <w:szCs w:val="20"/>
              </w:rPr>
              <w:t>1</w:t>
            </w:r>
          </w:p>
        </w:tc>
        <w:tc>
          <w:tcPr>
            <w:tcW w:w="3613" w:type="dxa"/>
            <w:vAlign w:val="center"/>
          </w:tcPr>
          <w:p w14:paraId="52209856" w14:textId="77777777" w:rsidR="00D86567" w:rsidRDefault="00D86567" w:rsidP="0092787A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D86567">
              <w:rPr>
                <w:rFonts w:ascii="Cambria" w:hAnsi="Cambria"/>
                <w:bCs/>
                <w:sz w:val="20"/>
                <w:szCs w:val="20"/>
              </w:rPr>
              <w:t xml:space="preserve">A.P.INSTRUMENTS SP. Z O. O. SP.K. </w:t>
            </w:r>
          </w:p>
          <w:p w14:paraId="2A39A8D0" w14:textId="3CC7A563" w:rsidR="00D86567" w:rsidRDefault="00D86567" w:rsidP="0092787A">
            <w:pPr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ul. </w:t>
            </w:r>
            <w:r w:rsidRPr="00D86567">
              <w:rPr>
                <w:rFonts w:ascii="Cambria" w:hAnsi="Cambria"/>
                <w:bCs/>
                <w:sz w:val="20"/>
                <w:szCs w:val="20"/>
              </w:rPr>
              <w:t>TRANSPORTOWCÓW 11,</w:t>
            </w:r>
          </w:p>
          <w:p w14:paraId="28EF2E23" w14:textId="77777777" w:rsidR="0092787A" w:rsidRDefault="00D86567" w:rsidP="0092787A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D86567">
              <w:rPr>
                <w:rFonts w:ascii="Cambria" w:hAnsi="Cambria"/>
                <w:bCs/>
                <w:sz w:val="20"/>
                <w:szCs w:val="20"/>
              </w:rPr>
              <w:t>02-858 WARSZAWA</w:t>
            </w:r>
          </w:p>
          <w:p w14:paraId="315CB00E" w14:textId="77777777" w:rsidR="00D86567" w:rsidRDefault="00D86567" w:rsidP="0092787A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D86567">
              <w:rPr>
                <w:rFonts w:ascii="Cambria" w:hAnsi="Cambria"/>
                <w:bCs/>
                <w:sz w:val="20"/>
                <w:szCs w:val="20"/>
              </w:rPr>
              <w:t>NIP: 9512361160</w:t>
            </w:r>
          </w:p>
          <w:p w14:paraId="630FDB71" w14:textId="46E0E540" w:rsidR="00D86567" w:rsidRPr="000A644E" w:rsidRDefault="00D86567" w:rsidP="00D86567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D86567">
              <w:rPr>
                <w:rFonts w:ascii="Cambria" w:hAnsi="Cambria"/>
                <w:bCs/>
                <w:sz w:val="20"/>
                <w:szCs w:val="20"/>
              </w:rPr>
              <w:t xml:space="preserve">Data złożenia: </w:t>
            </w:r>
            <w:r w:rsidRPr="00D86567">
              <w:rPr>
                <w:rFonts w:ascii="Cambria" w:hAnsi="Cambria"/>
                <w:b/>
                <w:bCs/>
                <w:sz w:val="20"/>
                <w:szCs w:val="20"/>
              </w:rPr>
              <w:t>2026-02-10 08:26:05</w:t>
            </w:r>
          </w:p>
        </w:tc>
        <w:tc>
          <w:tcPr>
            <w:tcW w:w="2076" w:type="dxa"/>
            <w:tcBorders>
              <w:right w:val="single" w:sz="4" w:space="0" w:color="auto"/>
            </w:tcBorders>
            <w:vAlign w:val="center"/>
          </w:tcPr>
          <w:p w14:paraId="7262745C" w14:textId="02BA525E" w:rsidR="0092787A" w:rsidRPr="000A644E" w:rsidRDefault="00D86567" w:rsidP="00F563D4">
            <w:pPr>
              <w:pStyle w:val="Tekstpodstawowy"/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 w:rsidRPr="00D86567">
              <w:rPr>
                <w:rFonts w:ascii="Cambria" w:hAnsi="Cambria" w:cs="Calibri"/>
                <w:bCs/>
                <w:sz w:val="20"/>
                <w:szCs w:val="20"/>
              </w:rPr>
              <w:t>1 125 999,81</w:t>
            </w:r>
          </w:p>
        </w:tc>
        <w:tc>
          <w:tcPr>
            <w:tcW w:w="1879" w:type="dxa"/>
            <w:tcBorders>
              <w:right w:val="single" w:sz="4" w:space="0" w:color="auto"/>
              <w:tl2br w:val="nil"/>
            </w:tcBorders>
            <w:vAlign w:val="center"/>
          </w:tcPr>
          <w:p w14:paraId="4616E65B" w14:textId="6756B86B" w:rsidR="0092787A" w:rsidRPr="000A644E" w:rsidRDefault="00D86567" w:rsidP="00F563D4">
            <w:pPr>
              <w:jc w:val="center"/>
              <w:rPr>
                <w:rFonts w:ascii="Cambria" w:hAnsi="Cambria" w:cs="Calibri"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bCs/>
                <w:sz w:val="20"/>
                <w:szCs w:val="20"/>
              </w:rPr>
              <w:t>17 tygodni</w:t>
            </w:r>
          </w:p>
        </w:tc>
      </w:tr>
    </w:tbl>
    <w:p w14:paraId="6CFBDFD8" w14:textId="77777777" w:rsidR="00520A07" w:rsidRPr="00F10436" w:rsidRDefault="002F663E" w:rsidP="00620291">
      <w:pPr>
        <w:pStyle w:val="Tekstpodstawowy"/>
        <w:rPr>
          <w:rFonts w:ascii="Cambria" w:hAnsi="Cambria" w:cs="Calibri"/>
          <w:bCs/>
          <w:sz w:val="18"/>
          <w:szCs w:val="18"/>
          <w:u w:val="single"/>
        </w:rPr>
      </w:pPr>
      <w:r w:rsidRPr="00F10436">
        <w:rPr>
          <w:rFonts w:ascii="Cambria" w:hAnsi="Cambria" w:cs="Calibri"/>
          <w:bCs/>
          <w:sz w:val="18"/>
          <w:szCs w:val="18"/>
          <w:u w:val="single"/>
        </w:rPr>
        <w:t>Kryterium wyboru ofert :</w:t>
      </w:r>
      <w:r w:rsidR="000F3380" w:rsidRPr="00F10436">
        <w:rPr>
          <w:rFonts w:ascii="Cambria" w:hAnsi="Cambria" w:cs="Calibri"/>
          <w:bCs/>
          <w:sz w:val="18"/>
          <w:szCs w:val="18"/>
          <w:u w:val="single"/>
        </w:rPr>
        <w:t xml:space="preserve"> </w:t>
      </w:r>
    </w:p>
    <w:p w14:paraId="15C74FFE" w14:textId="77777777" w:rsidR="00CC5B4F" w:rsidRPr="00F10436" w:rsidRDefault="00CC5B4F" w:rsidP="00620291">
      <w:pPr>
        <w:rPr>
          <w:rFonts w:ascii="Cambria" w:hAnsi="Cambria" w:cs="Calibri"/>
          <w:bCs/>
          <w:sz w:val="18"/>
          <w:szCs w:val="18"/>
        </w:rPr>
      </w:pPr>
      <w:r w:rsidRPr="00F10436">
        <w:rPr>
          <w:rFonts w:ascii="Cambria" w:hAnsi="Cambria" w:cs="Calibri"/>
          <w:bCs/>
          <w:sz w:val="18"/>
          <w:szCs w:val="18"/>
        </w:rPr>
        <w:t xml:space="preserve">cena brutto oferty - </w:t>
      </w:r>
      <w:r w:rsidR="00583515">
        <w:rPr>
          <w:rFonts w:ascii="Cambria" w:hAnsi="Cambria" w:cs="Calibri"/>
          <w:bCs/>
          <w:sz w:val="18"/>
          <w:szCs w:val="18"/>
        </w:rPr>
        <w:t>6</w:t>
      </w:r>
      <w:r w:rsidRPr="00F10436">
        <w:rPr>
          <w:rFonts w:ascii="Cambria" w:hAnsi="Cambria" w:cs="Calibri"/>
          <w:bCs/>
          <w:sz w:val="18"/>
          <w:szCs w:val="18"/>
        </w:rPr>
        <w:t>0%</w:t>
      </w:r>
    </w:p>
    <w:p w14:paraId="1A5473C1" w14:textId="77777777" w:rsidR="00F563D4" w:rsidRDefault="00F563D4" w:rsidP="00620291">
      <w:pPr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termin realizacji – </w:t>
      </w:r>
      <w:r w:rsidR="0092787A">
        <w:rPr>
          <w:rFonts w:ascii="Cambria" w:hAnsi="Cambria"/>
          <w:sz w:val="18"/>
          <w:szCs w:val="18"/>
        </w:rPr>
        <w:t>4</w:t>
      </w:r>
      <w:r>
        <w:rPr>
          <w:rFonts w:ascii="Cambria" w:hAnsi="Cambria"/>
          <w:sz w:val="18"/>
          <w:szCs w:val="18"/>
        </w:rPr>
        <w:t>0 %</w:t>
      </w:r>
    </w:p>
    <w:p w14:paraId="34E97A99" w14:textId="77777777" w:rsidR="00C5419F" w:rsidRPr="00F10436" w:rsidRDefault="00C5419F" w:rsidP="00620291">
      <w:pPr>
        <w:rPr>
          <w:rFonts w:ascii="Cambria" w:hAnsi="Cambria" w:cs="Calibri"/>
          <w:bCs/>
          <w:sz w:val="20"/>
          <w:szCs w:val="20"/>
        </w:rPr>
      </w:pPr>
    </w:p>
    <w:p w14:paraId="7C10FDFE" w14:textId="77777777" w:rsidR="0006224A" w:rsidRPr="00F10436" w:rsidRDefault="004673EE" w:rsidP="00620291">
      <w:pPr>
        <w:rPr>
          <w:rFonts w:ascii="Cambria" w:hAnsi="Cambria" w:cs="Calibri"/>
          <w:bCs/>
          <w:sz w:val="20"/>
          <w:szCs w:val="20"/>
        </w:rPr>
      </w:pPr>
      <w:r w:rsidRPr="00F10436">
        <w:rPr>
          <w:rFonts w:ascii="Cambria" w:hAnsi="Cambria" w:cs="Calibri"/>
          <w:bCs/>
          <w:sz w:val="20"/>
          <w:szCs w:val="20"/>
        </w:rPr>
        <w:t xml:space="preserve">Zamawiający zamierza przeznaczyć </w:t>
      </w:r>
      <w:r w:rsidR="00621EC7" w:rsidRPr="00F10436">
        <w:rPr>
          <w:rFonts w:ascii="Cambria" w:hAnsi="Cambria" w:cs="Calibri"/>
          <w:bCs/>
          <w:sz w:val="20"/>
          <w:szCs w:val="20"/>
        </w:rPr>
        <w:t xml:space="preserve">na realizację zamówienia </w:t>
      </w:r>
      <w:r w:rsidRPr="00F10436">
        <w:rPr>
          <w:rFonts w:ascii="Cambria" w:hAnsi="Cambria" w:cs="Calibri"/>
          <w:bCs/>
          <w:sz w:val="20"/>
          <w:szCs w:val="20"/>
        </w:rPr>
        <w:t xml:space="preserve">kwotę: </w:t>
      </w:r>
      <w:r w:rsidR="00633EF8" w:rsidRPr="00F10436">
        <w:rPr>
          <w:rFonts w:ascii="Cambria" w:hAnsi="Cambria" w:cs="Calibri"/>
          <w:bCs/>
          <w:sz w:val="20"/>
          <w:szCs w:val="20"/>
        </w:rPr>
        <w:t xml:space="preserve"> </w:t>
      </w:r>
      <w:r w:rsidR="0092787A" w:rsidRPr="0092787A">
        <w:rPr>
          <w:rFonts w:ascii="Cambria" w:hAnsi="Cambria" w:cs="Calibri"/>
          <w:bCs/>
          <w:sz w:val="20"/>
          <w:szCs w:val="20"/>
        </w:rPr>
        <w:t>1</w:t>
      </w:r>
      <w:r w:rsidR="0092787A">
        <w:rPr>
          <w:rFonts w:ascii="Cambria" w:hAnsi="Cambria" w:cs="Calibri"/>
          <w:bCs/>
          <w:sz w:val="20"/>
          <w:szCs w:val="20"/>
        </w:rPr>
        <w:t> </w:t>
      </w:r>
      <w:r w:rsidR="0092787A" w:rsidRPr="0092787A">
        <w:rPr>
          <w:rFonts w:ascii="Cambria" w:hAnsi="Cambria" w:cs="Calibri"/>
          <w:bCs/>
          <w:sz w:val="20"/>
          <w:szCs w:val="20"/>
        </w:rPr>
        <w:t>142</w:t>
      </w:r>
      <w:r w:rsidR="0092787A">
        <w:rPr>
          <w:rFonts w:ascii="Cambria" w:hAnsi="Cambria" w:cs="Calibri"/>
          <w:bCs/>
          <w:sz w:val="20"/>
          <w:szCs w:val="20"/>
        </w:rPr>
        <w:t xml:space="preserve"> </w:t>
      </w:r>
      <w:r w:rsidR="0092787A" w:rsidRPr="0092787A">
        <w:rPr>
          <w:rFonts w:ascii="Cambria" w:hAnsi="Cambria" w:cs="Calibri"/>
          <w:bCs/>
          <w:sz w:val="20"/>
          <w:szCs w:val="20"/>
        </w:rPr>
        <w:t xml:space="preserve">860.65 </w:t>
      </w:r>
      <w:r w:rsidR="00E10DDB" w:rsidRPr="00F10436">
        <w:rPr>
          <w:rFonts w:ascii="Cambria" w:hAnsi="Cambria" w:cs="Calibri"/>
          <w:bCs/>
          <w:sz w:val="20"/>
          <w:szCs w:val="20"/>
        </w:rPr>
        <w:t>z</w:t>
      </w:r>
      <w:r w:rsidR="00501C55" w:rsidRPr="00F10436">
        <w:rPr>
          <w:rFonts w:ascii="Cambria" w:hAnsi="Cambria" w:cs="Calibri"/>
          <w:bCs/>
          <w:sz w:val="20"/>
          <w:szCs w:val="20"/>
        </w:rPr>
        <w:t>ł brutto</w:t>
      </w:r>
      <w:bookmarkEnd w:id="0"/>
    </w:p>
    <w:sectPr w:rsidR="0006224A" w:rsidRPr="00F10436" w:rsidSect="00F563D4">
      <w:headerReference w:type="default" r:id="rId8"/>
      <w:pgSz w:w="11906" w:h="16838"/>
      <w:pgMar w:top="962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8EE36" w14:textId="77777777" w:rsidR="00FE042E" w:rsidRDefault="00FE042E" w:rsidP="00C5419F">
      <w:r>
        <w:separator/>
      </w:r>
    </w:p>
  </w:endnote>
  <w:endnote w:type="continuationSeparator" w:id="0">
    <w:p w14:paraId="2B5CC951" w14:textId="77777777" w:rsidR="00FE042E" w:rsidRDefault="00FE042E" w:rsidP="00C5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50728" w14:textId="77777777" w:rsidR="00FE042E" w:rsidRDefault="00FE042E" w:rsidP="00C5419F">
      <w:r>
        <w:separator/>
      </w:r>
    </w:p>
  </w:footnote>
  <w:footnote w:type="continuationSeparator" w:id="0">
    <w:p w14:paraId="268E4175" w14:textId="77777777" w:rsidR="00FE042E" w:rsidRDefault="00FE042E" w:rsidP="00C5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E88A0" w14:textId="77777777" w:rsidR="00C5419F" w:rsidRPr="00C5419F" w:rsidRDefault="00C5419F" w:rsidP="00C5419F">
    <w:pPr>
      <w:pStyle w:val="Nagwek"/>
      <w:jc w:val="right"/>
      <w:rPr>
        <w:rFonts w:ascii="Cambria" w:hAnsi="Cambria"/>
      </w:rPr>
    </w:pPr>
    <w:r>
      <w:rPr>
        <w:rFonts w:ascii="Cambria" w:hAnsi="Cambria"/>
      </w:rPr>
      <w:t>ZP3/</w:t>
    </w:r>
    <w:r w:rsidR="0092787A">
      <w:rPr>
        <w:rFonts w:ascii="Cambria" w:hAnsi="Cambria"/>
      </w:rPr>
      <w:t>7086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31C5014D"/>
    <w:multiLevelType w:val="hybridMultilevel"/>
    <w:tmpl w:val="1332A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B2C90"/>
    <w:multiLevelType w:val="hybridMultilevel"/>
    <w:tmpl w:val="2570BF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AF16B9"/>
    <w:multiLevelType w:val="hybridMultilevel"/>
    <w:tmpl w:val="2BB4F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6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221705">
    <w:abstractNumId w:val="11"/>
  </w:num>
  <w:num w:numId="2" w16cid:durableId="569311531">
    <w:abstractNumId w:val="15"/>
  </w:num>
  <w:num w:numId="3" w16cid:durableId="40180396">
    <w:abstractNumId w:val="4"/>
  </w:num>
  <w:num w:numId="4" w16cid:durableId="1862820350">
    <w:abstractNumId w:val="3"/>
  </w:num>
  <w:num w:numId="5" w16cid:durableId="1681021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2199680">
    <w:abstractNumId w:val="5"/>
  </w:num>
  <w:num w:numId="7" w16cid:durableId="1473064250">
    <w:abstractNumId w:val="9"/>
  </w:num>
  <w:num w:numId="8" w16cid:durableId="1176765931">
    <w:abstractNumId w:val="14"/>
  </w:num>
  <w:num w:numId="9" w16cid:durableId="11278191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3639203">
    <w:abstractNumId w:val="13"/>
  </w:num>
  <w:num w:numId="11" w16cid:durableId="291598673">
    <w:abstractNumId w:val="6"/>
  </w:num>
  <w:num w:numId="12" w16cid:durableId="1519932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1480688">
    <w:abstractNumId w:val="2"/>
  </w:num>
  <w:num w:numId="14" w16cid:durableId="1417171161">
    <w:abstractNumId w:val="0"/>
  </w:num>
  <w:num w:numId="15" w16cid:durableId="1453789909">
    <w:abstractNumId w:val="8"/>
  </w:num>
  <w:num w:numId="16" w16cid:durableId="474952454">
    <w:abstractNumId w:val="1"/>
  </w:num>
  <w:num w:numId="17" w16cid:durableId="880704683">
    <w:abstractNumId w:val="16"/>
  </w:num>
  <w:num w:numId="18" w16cid:durableId="1906527288">
    <w:abstractNumId w:val="10"/>
  </w:num>
  <w:num w:numId="19" w16cid:durableId="8429332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567"/>
    <w:rsid w:val="00007C9C"/>
    <w:rsid w:val="00023E39"/>
    <w:rsid w:val="00024E8D"/>
    <w:rsid w:val="00030303"/>
    <w:rsid w:val="000512B1"/>
    <w:rsid w:val="00056B0D"/>
    <w:rsid w:val="0006224A"/>
    <w:rsid w:val="0007493F"/>
    <w:rsid w:val="0008112D"/>
    <w:rsid w:val="000851CB"/>
    <w:rsid w:val="000A644E"/>
    <w:rsid w:val="000B1802"/>
    <w:rsid w:val="000C0BE3"/>
    <w:rsid w:val="000C7D88"/>
    <w:rsid w:val="000F3380"/>
    <w:rsid w:val="00107A0D"/>
    <w:rsid w:val="00137A28"/>
    <w:rsid w:val="0017584C"/>
    <w:rsid w:val="00192E8B"/>
    <w:rsid w:val="001B09E8"/>
    <w:rsid w:val="001B5E5A"/>
    <w:rsid w:val="001B6EB3"/>
    <w:rsid w:val="001E4332"/>
    <w:rsid w:val="001E6725"/>
    <w:rsid w:val="00213A0E"/>
    <w:rsid w:val="00220F21"/>
    <w:rsid w:val="00226B35"/>
    <w:rsid w:val="00253AD8"/>
    <w:rsid w:val="002658C8"/>
    <w:rsid w:val="00272787"/>
    <w:rsid w:val="00273A18"/>
    <w:rsid w:val="00275F1E"/>
    <w:rsid w:val="0029285F"/>
    <w:rsid w:val="002B3E55"/>
    <w:rsid w:val="002B757A"/>
    <w:rsid w:val="002D39C5"/>
    <w:rsid w:val="002D4969"/>
    <w:rsid w:val="002F296D"/>
    <w:rsid w:val="002F663E"/>
    <w:rsid w:val="00305380"/>
    <w:rsid w:val="00306B43"/>
    <w:rsid w:val="00306C7D"/>
    <w:rsid w:val="00313C49"/>
    <w:rsid w:val="00330784"/>
    <w:rsid w:val="0034272C"/>
    <w:rsid w:val="0035058C"/>
    <w:rsid w:val="00350B17"/>
    <w:rsid w:val="00353B85"/>
    <w:rsid w:val="00355170"/>
    <w:rsid w:val="00355943"/>
    <w:rsid w:val="00355F33"/>
    <w:rsid w:val="0035633B"/>
    <w:rsid w:val="00361FD0"/>
    <w:rsid w:val="00371D0A"/>
    <w:rsid w:val="00380F26"/>
    <w:rsid w:val="00382E52"/>
    <w:rsid w:val="003B4E35"/>
    <w:rsid w:val="003C242E"/>
    <w:rsid w:val="003E4D4D"/>
    <w:rsid w:val="003F4D2C"/>
    <w:rsid w:val="0040164C"/>
    <w:rsid w:val="0044568C"/>
    <w:rsid w:val="004673EE"/>
    <w:rsid w:val="004740B9"/>
    <w:rsid w:val="004928EF"/>
    <w:rsid w:val="004A5389"/>
    <w:rsid w:val="004B7B09"/>
    <w:rsid w:val="004B7CB2"/>
    <w:rsid w:val="004C025C"/>
    <w:rsid w:val="004D2B45"/>
    <w:rsid w:val="004F40E4"/>
    <w:rsid w:val="00501C55"/>
    <w:rsid w:val="005021F5"/>
    <w:rsid w:val="00506DD8"/>
    <w:rsid w:val="00520A07"/>
    <w:rsid w:val="0052775E"/>
    <w:rsid w:val="005278C3"/>
    <w:rsid w:val="00534A25"/>
    <w:rsid w:val="00547C99"/>
    <w:rsid w:val="00555787"/>
    <w:rsid w:val="00561474"/>
    <w:rsid w:val="00564C72"/>
    <w:rsid w:val="00583515"/>
    <w:rsid w:val="005942E7"/>
    <w:rsid w:val="005F2C45"/>
    <w:rsid w:val="005F3164"/>
    <w:rsid w:val="005F4A0B"/>
    <w:rsid w:val="00600EBC"/>
    <w:rsid w:val="00620291"/>
    <w:rsid w:val="00621EC7"/>
    <w:rsid w:val="006300B5"/>
    <w:rsid w:val="00633EF8"/>
    <w:rsid w:val="00636EBB"/>
    <w:rsid w:val="0064074B"/>
    <w:rsid w:val="00651B49"/>
    <w:rsid w:val="0065458D"/>
    <w:rsid w:val="00672F57"/>
    <w:rsid w:val="00673961"/>
    <w:rsid w:val="006768FF"/>
    <w:rsid w:val="00677961"/>
    <w:rsid w:val="00684EA6"/>
    <w:rsid w:val="00693EF0"/>
    <w:rsid w:val="006A161B"/>
    <w:rsid w:val="006A1EFD"/>
    <w:rsid w:val="006A631F"/>
    <w:rsid w:val="006A7DB6"/>
    <w:rsid w:val="006C15A7"/>
    <w:rsid w:val="006C460D"/>
    <w:rsid w:val="006D3CCA"/>
    <w:rsid w:val="007039F7"/>
    <w:rsid w:val="007064AA"/>
    <w:rsid w:val="00721032"/>
    <w:rsid w:val="00724C82"/>
    <w:rsid w:val="007322AE"/>
    <w:rsid w:val="00732EBB"/>
    <w:rsid w:val="0074039A"/>
    <w:rsid w:val="007451EC"/>
    <w:rsid w:val="0076066B"/>
    <w:rsid w:val="00761AD1"/>
    <w:rsid w:val="00765CBB"/>
    <w:rsid w:val="007A2DA0"/>
    <w:rsid w:val="007A44E1"/>
    <w:rsid w:val="007B64A0"/>
    <w:rsid w:val="007C06E8"/>
    <w:rsid w:val="007D6F16"/>
    <w:rsid w:val="007E4580"/>
    <w:rsid w:val="007F4D29"/>
    <w:rsid w:val="007F4ECA"/>
    <w:rsid w:val="007F6040"/>
    <w:rsid w:val="00816A8A"/>
    <w:rsid w:val="00843495"/>
    <w:rsid w:val="00865669"/>
    <w:rsid w:val="0087371A"/>
    <w:rsid w:val="008739E8"/>
    <w:rsid w:val="00886A63"/>
    <w:rsid w:val="008B447A"/>
    <w:rsid w:val="008B7904"/>
    <w:rsid w:val="008C3429"/>
    <w:rsid w:val="008D7ADB"/>
    <w:rsid w:val="008E025C"/>
    <w:rsid w:val="008E772E"/>
    <w:rsid w:val="008F4148"/>
    <w:rsid w:val="008F7E13"/>
    <w:rsid w:val="00900B1A"/>
    <w:rsid w:val="00900F26"/>
    <w:rsid w:val="00901406"/>
    <w:rsid w:val="00913C5B"/>
    <w:rsid w:val="009141BD"/>
    <w:rsid w:val="0092787A"/>
    <w:rsid w:val="00947A48"/>
    <w:rsid w:val="00977AE0"/>
    <w:rsid w:val="0098081E"/>
    <w:rsid w:val="0099243F"/>
    <w:rsid w:val="00992636"/>
    <w:rsid w:val="00996785"/>
    <w:rsid w:val="009B1568"/>
    <w:rsid w:val="009C628F"/>
    <w:rsid w:val="00A23EF1"/>
    <w:rsid w:val="00A27D61"/>
    <w:rsid w:val="00A3443C"/>
    <w:rsid w:val="00A35F54"/>
    <w:rsid w:val="00A81390"/>
    <w:rsid w:val="00A85134"/>
    <w:rsid w:val="00A876EE"/>
    <w:rsid w:val="00AB0EA7"/>
    <w:rsid w:val="00AB6DA9"/>
    <w:rsid w:val="00AE5848"/>
    <w:rsid w:val="00AF6DB1"/>
    <w:rsid w:val="00AF6F80"/>
    <w:rsid w:val="00B00A04"/>
    <w:rsid w:val="00B03853"/>
    <w:rsid w:val="00B3461E"/>
    <w:rsid w:val="00B4021E"/>
    <w:rsid w:val="00B52956"/>
    <w:rsid w:val="00BA001C"/>
    <w:rsid w:val="00BC008F"/>
    <w:rsid w:val="00BC13C0"/>
    <w:rsid w:val="00BC544F"/>
    <w:rsid w:val="00BE309A"/>
    <w:rsid w:val="00BE6E87"/>
    <w:rsid w:val="00C00A8E"/>
    <w:rsid w:val="00C00E8E"/>
    <w:rsid w:val="00C323C2"/>
    <w:rsid w:val="00C5226A"/>
    <w:rsid w:val="00C5419F"/>
    <w:rsid w:val="00CC5B4F"/>
    <w:rsid w:val="00CD06B5"/>
    <w:rsid w:val="00CD1F74"/>
    <w:rsid w:val="00CD77A0"/>
    <w:rsid w:val="00CE54F4"/>
    <w:rsid w:val="00D06D21"/>
    <w:rsid w:val="00D13249"/>
    <w:rsid w:val="00D15624"/>
    <w:rsid w:val="00D23176"/>
    <w:rsid w:val="00D73CE0"/>
    <w:rsid w:val="00D86567"/>
    <w:rsid w:val="00D9594E"/>
    <w:rsid w:val="00DA05B1"/>
    <w:rsid w:val="00DB062F"/>
    <w:rsid w:val="00DB0FEC"/>
    <w:rsid w:val="00DE33BF"/>
    <w:rsid w:val="00DE354A"/>
    <w:rsid w:val="00DE6442"/>
    <w:rsid w:val="00E011C6"/>
    <w:rsid w:val="00E06AF0"/>
    <w:rsid w:val="00E10DDB"/>
    <w:rsid w:val="00E13C5B"/>
    <w:rsid w:val="00E249F1"/>
    <w:rsid w:val="00E349AA"/>
    <w:rsid w:val="00E62A1E"/>
    <w:rsid w:val="00E74C88"/>
    <w:rsid w:val="00E817C9"/>
    <w:rsid w:val="00E9118B"/>
    <w:rsid w:val="00EA402C"/>
    <w:rsid w:val="00EA4B70"/>
    <w:rsid w:val="00EB5E8E"/>
    <w:rsid w:val="00EB7EA9"/>
    <w:rsid w:val="00EC5A59"/>
    <w:rsid w:val="00ED076C"/>
    <w:rsid w:val="00EF1781"/>
    <w:rsid w:val="00EF2C76"/>
    <w:rsid w:val="00F00619"/>
    <w:rsid w:val="00F10436"/>
    <w:rsid w:val="00F55912"/>
    <w:rsid w:val="00F563D4"/>
    <w:rsid w:val="00F86B9F"/>
    <w:rsid w:val="00F9296B"/>
    <w:rsid w:val="00F959DD"/>
    <w:rsid w:val="00F9668A"/>
    <w:rsid w:val="00FA7B8A"/>
    <w:rsid w:val="00FB30FC"/>
    <w:rsid w:val="00FE042E"/>
    <w:rsid w:val="00FE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A1D9BC"/>
  <w15:chartTrackingRefBased/>
  <w15:docId w15:val="{E740A788-506A-4ADD-9990-C5DF28B90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7371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ylArial1">
    <w:name w:val="Styl Arial1"/>
    <w:rsid w:val="00FE088B"/>
    <w:rPr>
      <w:rFonts w:ascii="Arial" w:hAnsi="Arial"/>
      <w:sz w:val="20"/>
    </w:rPr>
  </w:style>
  <w:style w:type="character" w:customStyle="1" w:styleId="bold-caption">
    <w:name w:val="bold-caption"/>
    <w:basedOn w:val="Domylnaczcionkaakapitu"/>
    <w:rsid w:val="00865669"/>
  </w:style>
  <w:style w:type="paragraph" w:styleId="Stopka">
    <w:name w:val="footer"/>
    <w:basedOn w:val="Normalny"/>
    <w:link w:val="StopkaZnak"/>
    <w:rsid w:val="00C5419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541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5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Dzia&#322;%20Zam&#243;wie&#324;%20Publicznych\Joanna\PRZETARGI\2026\ZP3_7086%20spektoradiometr\Informacja%20z%20otwarcia%20ofer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165908-C027-4FD2-B0BC-5AEBDB72D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z otwarcia ofert</Template>
  <TotalTime>4</TotalTime>
  <Pages>1</Pages>
  <Words>175</Words>
  <Characters>1004</Characters>
  <Application>Microsoft Office Word</Application>
  <DocSecurity>0</DocSecurity>
  <Lines>41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Joanna Degler</dc:creator>
  <cp:keywords/>
  <cp:lastModifiedBy>Joanna Degler</cp:lastModifiedBy>
  <cp:revision>1</cp:revision>
  <cp:lastPrinted>2026-02-10T09:38:00Z</cp:lastPrinted>
  <dcterms:created xsi:type="dcterms:W3CDTF">2026-02-10T09:36:00Z</dcterms:created>
  <dcterms:modified xsi:type="dcterms:W3CDTF">2026-02-10T09:40:00Z</dcterms:modified>
</cp:coreProperties>
</file>