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E3087" w14:textId="43AF8DC7" w:rsidR="00C34D44" w:rsidRPr="00EF28E3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F28E3">
        <w:t xml:space="preserve">Załącznik nr </w:t>
      </w:r>
      <w:r w:rsidR="00FC1E95" w:rsidRPr="00EF28E3">
        <w:t xml:space="preserve">11 </w:t>
      </w:r>
      <w:r w:rsidRPr="00EF28E3">
        <w:t>do SWZ</w:t>
      </w:r>
    </w:p>
    <w:p w14:paraId="60597B5E" w14:textId="098B392A" w:rsidR="00173229" w:rsidRPr="00EF28E3" w:rsidRDefault="0004771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</w:t>
      </w:r>
      <w:r w:rsidR="00403BDC" w:rsidRPr="00EF28E3">
        <w:rPr>
          <w:rFonts w:ascii="Arial Narrow" w:hAnsi="Arial Narrow"/>
          <w:i/>
          <w:sz w:val="22"/>
          <w:szCs w:val="22"/>
        </w:rPr>
        <w:t xml:space="preserve">                         </w:t>
      </w:r>
    </w:p>
    <w:p w14:paraId="15BAFBB9" w14:textId="77777777" w:rsidR="00B17912" w:rsidRPr="00EF28E3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14:paraId="63DE9F36" w14:textId="71C5B7B5" w:rsidR="00C44506" w:rsidRPr="00EF28E3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 xml:space="preserve">UMOWA nr </w:t>
      </w:r>
      <w:r w:rsidR="00FC1E95" w:rsidRPr="00EF28E3">
        <w:rPr>
          <w:rFonts w:ascii="Arial Narrow" w:hAnsi="Arial Narrow"/>
          <w:b/>
          <w:sz w:val="22"/>
          <w:szCs w:val="22"/>
        </w:rPr>
        <w:t>13</w:t>
      </w:r>
      <w:r w:rsidR="00DC2B2C" w:rsidRPr="00EF28E3">
        <w:rPr>
          <w:rFonts w:ascii="Arial Narrow" w:hAnsi="Arial Narrow"/>
          <w:b/>
          <w:sz w:val="22"/>
          <w:szCs w:val="22"/>
        </w:rPr>
        <w:t xml:space="preserve"> </w:t>
      </w:r>
      <w:r w:rsidR="00F87B27" w:rsidRPr="00EF28E3">
        <w:rPr>
          <w:rFonts w:ascii="Arial Narrow" w:hAnsi="Arial Narrow"/>
          <w:b/>
          <w:sz w:val="22"/>
          <w:szCs w:val="22"/>
        </w:rPr>
        <w:t>-</w:t>
      </w:r>
      <w:r w:rsidR="00DC2B2C" w:rsidRPr="00EF28E3">
        <w:rPr>
          <w:rFonts w:ascii="Arial Narrow" w:hAnsi="Arial Narrow"/>
          <w:b/>
          <w:sz w:val="22"/>
          <w:szCs w:val="22"/>
        </w:rPr>
        <w:t xml:space="preserve"> </w:t>
      </w:r>
      <w:r w:rsidR="009C6AAB" w:rsidRPr="00EF28E3">
        <w:rPr>
          <w:rFonts w:ascii="Arial Narrow" w:hAnsi="Arial Narrow"/>
          <w:b/>
          <w:sz w:val="22"/>
          <w:szCs w:val="22"/>
        </w:rPr>
        <w:t>…</w:t>
      </w:r>
      <w:r w:rsidR="00515CA8" w:rsidRPr="00EF28E3">
        <w:rPr>
          <w:rFonts w:ascii="Arial Narrow" w:hAnsi="Arial Narrow"/>
          <w:b/>
          <w:sz w:val="22"/>
          <w:szCs w:val="22"/>
        </w:rPr>
        <w:t>/P</w:t>
      </w:r>
      <w:r w:rsidR="00EA11B9" w:rsidRPr="00EF28E3">
        <w:rPr>
          <w:rFonts w:ascii="Arial Narrow" w:hAnsi="Arial Narrow"/>
          <w:b/>
          <w:sz w:val="22"/>
          <w:szCs w:val="22"/>
        </w:rPr>
        <w:t>/20</w:t>
      </w:r>
      <w:r w:rsidRPr="00EF28E3">
        <w:rPr>
          <w:rFonts w:ascii="Arial Narrow" w:hAnsi="Arial Narrow"/>
          <w:b/>
          <w:sz w:val="22"/>
          <w:szCs w:val="22"/>
        </w:rPr>
        <w:t>2</w:t>
      </w:r>
      <w:r w:rsidR="00FC1E95" w:rsidRPr="00EF28E3">
        <w:rPr>
          <w:rFonts w:ascii="Arial Narrow" w:hAnsi="Arial Narrow"/>
          <w:b/>
          <w:sz w:val="22"/>
          <w:szCs w:val="22"/>
        </w:rPr>
        <w:t>6</w:t>
      </w:r>
      <w:r w:rsidR="00C44506" w:rsidRPr="00EF28E3">
        <w:rPr>
          <w:rFonts w:ascii="Arial Narrow" w:hAnsi="Arial Narrow"/>
          <w:b/>
          <w:sz w:val="22"/>
          <w:szCs w:val="22"/>
        </w:rPr>
        <w:t>/TU</w:t>
      </w:r>
    </w:p>
    <w:p w14:paraId="6E8EC131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75966830" w14:textId="77777777" w:rsidR="002A70E3" w:rsidRPr="00EF28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627EF27" w14:textId="42EA386C" w:rsidR="00C667D3" w:rsidRPr="00EF28E3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 dniu .............202</w:t>
      </w:r>
      <w:r w:rsidR="00FC1E95" w:rsidRPr="00EF28E3">
        <w:rPr>
          <w:rFonts w:ascii="Arial Narrow" w:hAnsi="Arial Narrow"/>
          <w:sz w:val="22"/>
          <w:szCs w:val="22"/>
        </w:rPr>
        <w:t>6</w:t>
      </w:r>
      <w:r w:rsidR="00EC11F7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>r. w Bydgoszczy pomiędzy:</w:t>
      </w:r>
    </w:p>
    <w:p w14:paraId="650E6C6E" w14:textId="77777777" w:rsidR="00C667D3" w:rsidRPr="00EF28E3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EF28E3">
        <w:rPr>
          <w:rFonts w:ascii="Arial Narrow" w:hAnsi="Arial Narrow"/>
          <w:sz w:val="22"/>
          <w:szCs w:val="22"/>
        </w:rPr>
        <w:t xml:space="preserve">, </w:t>
      </w:r>
    </w:p>
    <w:p w14:paraId="756299D0" w14:textId="77777777" w:rsidR="00EA6804" w:rsidRPr="00EF28E3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EF28E3">
        <w:rPr>
          <w:rFonts w:ascii="Arial Narrow" w:hAnsi="Arial Narrow"/>
          <w:sz w:val="22"/>
          <w:szCs w:val="22"/>
        </w:rPr>
        <w:t xml:space="preserve">stowarzyszeń, </w:t>
      </w:r>
      <w:r w:rsidRPr="00EF28E3">
        <w:rPr>
          <w:rFonts w:ascii="Arial Narrow" w:hAnsi="Arial Narrow"/>
          <w:sz w:val="22"/>
          <w:szCs w:val="22"/>
        </w:rPr>
        <w:t>innych organizacji społecznych</w:t>
      </w:r>
      <w:r w:rsidRPr="00EF28E3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EF28E3">
        <w:rPr>
          <w:rFonts w:ascii="Arial Narrow" w:hAnsi="Arial Narrow"/>
          <w:sz w:val="22"/>
          <w:szCs w:val="22"/>
        </w:rPr>
        <w:t>Rejonowy w</w:t>
      </w:r>
      <w:r w:rsidRPr="00EF28E3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EF28E3">
        <w:rPr>
          <w:rFonts w:ascii="Arial Narrow" w:hAnsi="Arial Narrow"/>
          <w:sz w:val="22"/>
          <w:szCs w:val="22"/>
        </w:rPr>
        <w:br/>
      </w:r>
      <w:r w:rsidRPr="00EF28E3">
        <w:rPr>
          <w:rFonts w:ascii="Arial Narrow" w:hAnsi="Arial Narrow"/>
          <w:sz w:val="22"/>
          <w:szCs w:val="22"/>
        </w:rPr>
        <w:t>NIP 554-031-25-10, REGON  090538318</w:t>
      </w:r>
    </w:p>
    <w:p w14:paraId="62B3C94E" w14:textId="77777777" w:rsidR="00C667D3" w:rsidRPr="00EF28E3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EF28E3">
        <w:rPr>
          <w:rFonts w:ascii="Arial Narrow" w:hAnsi="Arial Narrow"/>
          <w:sz w:val="22"/>
          <w:szCs w:val="22"/>
        </w:rPr>
        <w:t>przez :</w:t>
      </w:r>
      <w:proofErr w:type="gramEnd"/>
    </w:p>
    <w:p w14:paraId="263EA235" w14:textId="6FCFB34B" w:rsidR="00C667D3" w:rsidRPr="00EF28E3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>…………………………………………</w:t>
      </w:r>
      <w:r w:rsidR="00DC2B2C" w:rsidRPr="00EF28E3">
        <w:rPr>
          <w:rFonts w:ascii="Arial Narrow" w:hAnsi="Arial Narrow"/>
          <w:b/>
          <w:sz w:val="22"/>
          <w:szCs w:val="22"/>
        </w:rPr>
        <w:t xml:space="preserve"> - </w:t>
      </w:r>
      <w:r w:rsidRPr="00EF28E3">
        <w:rPr>
          <w:rFonts w:ascii="Arial Narrow" w:hAnsi="Arial Narrow"/>
          <w:b/>
          <w:sz w:val="22"/>
          <w:szCs w:val="22"/>
        </w:rPr>
        <w:t>……………………………</w:t>
      </w:r>
    </w:p>
    <w:p w14:paraId="4BE1A22C" w14:textId="77777777" w:rsidR="00A36431" w:rsidRPr="00EF28E3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A174070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zwanym dalej </w:t>
      </w:r>
      <w:r w:rsidRPr="00EF28E3">
        <w:rPr>
          <w:rFonts w:ascii="Arial Narrow" w:hAnsi="Arial Narrow"/>
          <w:b/>
          <w:sz w:val="22"/>
          <w:szCs w:val="22"/>
        </w:rPr>
        <w:t>Zamawiającym,</w:t>
      </w:r>
    </w:p>
    <w:p w14:paraId="590FC2FB" w14:textId="77777777" w:rsidR="00AE182C" w:rsidRPr="00EF28E3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4CB7FD29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>a</w:t>
      </w:r>
    </w:p>
    <w:p w14:paraId="4977EFE7" w14:textId="77777777" w:rsidR="000E41BF" w:rsidRPr="00EF28E3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EF28E3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EF28E3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EF28E3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EF28E3">
        <w:rPr>
          <w:rFonts w:ascii="Arial Narrow" w:hAnsi="Arial Narrow"/>
          <w:sz w:val="22"/>
          <w:szCs w:val="22"/>
        </w:rPr>
        <w:t>…….</w:t>
      </w:r>
      <w:proofErr w:type="gramEnd"/>
      <w:r w:rsidRPr="00EF28E3">
        <w:rPr>
          <w:rFonts w:ascii="Arial Narrow" w:hAnsi="Arial Narrow"/>
          <w:sz w:val="22"/>
          <w:szCs w:val="22"/>
        </w:rPr>
        <w:t xml:space="preserve"> , …… Wydział </w:t>
      </w:r>
      <w:proofErr w:type="gramStart"/>
      <w:r w:rsidRPr="00EF28E3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EF28E3">
        <w:rPr>
          <w:rFonts w:ascii="Arial Narrow" w:hAnsi="Arial Narrow"/>
          <w:sz w:val="22"/>
          <w:szCs w:val="22"/>
        </w:rPr>
        <w:t xml:space="preserve"> Rejestru Sądowego pod nr ......................./ wpisaną do </w:t>
      </w:r>
      <w:proofErr w:type="gramStart"/>
      <w:r w:rsidRPr="00EF28E3">
        <w:rPr>
          <w:rFonts w:ascii="Arial Narrow" w:hAnsi="Arial Narrow"/>
          <w:sz w:val="22"/>
          <w:szCs w:val="22"/>
        </w:rPr>
        <w:t>CEIDG ,</w:t>
      </w:r>
      <w:proofErr w:type="gramEnd"/>
      <w:r w:rsidRPr="00EF28E3">
        <w:rPr>
          <w:rFonts w:ascii="Arial Narrow" w:hAnsi="Arial Narrow"/>
          <w:sz w:val="22"/>
          <w:szCs w:val="22"/>
        </w:rPr>
        <w:t xml:space="preserve"> NIP ........................ REGON .................., </w:t>
      </w:r>
    </w:p>
    <w:p w14:paraId="193B3AE0" w14:textId="77777777" w:rsidR="000E41BF" w:rsidRPr="00EF28E3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wysokość kapitału zakładowego ..........</w:t>
      </w:r>
    </w:p>
    <w:p w14:paraId="104E6192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2A01C860" w14:textId="40B6CCC5" w:rsidR="00C44506" w:rsidRPr="00EF28E3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ab/>
      </w:r>
      <w:r w:rsidR="00C44506" w:rsidRPr="00EF28E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EF28E3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EF28E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EF28E3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EF28E3">
        <w:rPr>
          <w:rFonts w:ascii="Arial Narrow" w:hAnsi="Arial Narrow"/>
          <w:b/>
          <w:sz w:val="22"/>
          <w:szCs w:val="22"/>
        </w:rPr>
        <w:t xml:space="preserve">, </w:t>
      </w:r>
    </w:p>
    <w:p w14:paraId="2170D668" w14:textId="77777777" w:rsidR="00A36431" w:rsidRPr="00EF28E3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0DE0ADC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zwanym dalej </w:t>
      </w:r>
      <w:r w:rsidRPr="00EF28E3">
        <w:rPr>
          <w:rFonts w:ascii="Arial Narrow" w:hAnsi="Arial Narrow"/>
          <w:b/>
          <w:sz w:val="22"/>
          <w:szCs w:val="22"/>
        </w:rPr>
        <w:t xml:space="preserve">Wykonawcą, </w:t>
      </w:r>
      <w:r w:rsidRPr="00EF28E3">
        <w:rPr>
          <w:rFonts w:ascii="Arial Narrow" w:hAnsi="Arial Narrow"/>
          <w:sz w:val="22"/>
          <w:szCs w:val="22"/>
        </w:rPr>
        <w:t>została zawarta umowa następującej treści:</w:t>
      </w:r>
    </w:p>
    <w:p w14:paraId="61533A70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0F5D472" w14:textId="77777777" w:rsidR="00946A82" w:rsidRPr="00EF28E3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1E40517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1</w:t>
      </w:r>
    </w:p>
    <w:p w14:paraId="23A3F782" w14:textId="691B0C11" w:rsidR="00794DBA" w:rsidRPr="00EF28E3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D</w:t>
      </w:r>
      <w:r w:rsidR="0015685F" w:rsidRPr="00EF28E3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EF28E3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EF28E3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EF28E3">
        <w:rPr>
          <w:rFonts w:ascii="Arial Narrow" w:hAnsi="Arial Narrow"/>
          <w:sz w:val="22"/>
          <w:szCs w:val="22"/>
        </w:rPr>
        <w:t>w tr</w:t>
      </w:r>
      <w:r w:rsidR="005A1CDC" w:rsidRPr="00EF28E3">
        <w:rPr>
          <w:rFonts w:ascii="Arial Narrow" w:hAnsi="Arial Narrow"/>
          <w:sz w:val="22"/>
          <w:szCs w:val="22"/>
        </w:rPr>
        <w:t xml:space="preserve">ybie </w:t>
      </w:r>
      <w:r w:rsidR="001458B5" w:rsidRPr="00EF28E3">
        <w:rPr>
          <w:rFonts w:ascii="Arial Narrow" w:hAnsi="Arial Narrow"/>
          <w:sz w:val="22"/>
          <w:szCs w:val="22"/>
        </w:rPr>
        <w:t>przetargu nieograniczonego</w:t>
      </w:r>
      <w:r w:rsidR="005A1CDC" w:rsidRPr="00EF28E3">
        <w:rPr>
          <w:rFonts w:ascii="Arial Narrow" w:hAnsi="Arial Narrow"/>
          <w:sz w:val="22"/>
          <w:szCs w:val="22"/>
        </w:rPr>
        <w:t>,</w:t>
      </w:r>
      <w:r w:rsidR="00A45BE0" w:rsidRPr="00EF28E3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EF28E3">
        <w:rPr>
          <w:rFonts w:ascii="Arial Narrow" w:hAnsi="Arial Narrow"/>
          <w:sz w:val="22"/>
          <w:szCs w:val="22"/>
        </w:rPr>
        <w:t>132</w:t>
      </w:r>
      <w:r w:rsidR="00A36431" w:rsidRPr="00EF28E3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EF28E3">
        <w:rPr>
          <w:rFonts w:ascii="Arial Narrow" w:hAnsi="Arial Narrow"/>
          <w:sz w:val="22"/>
          <w:szCs w:val="22"/>
        </w:rPr>
        <w:t>Pzp</w:t>
      </w:r>
      <w:proofErr w:type="spellEnd"/>
      <w:r w:rsidR="00EC11F7" w:rsidRPr="00EF28E3">
        <w:rPr>
          <w:rFonts w:ascii="Arial Narrow" w:hAnsi="Arial Narrow"/>
          <w:sz w:val="22"/>
          <w:szCs w:val="22"/>
        </w:rPr>
        <w:t xml:space="preserve"> </w:t>
      </w:r>
      <w:r w:rsidR="00C44506" w:rsidRPr="00EF28E3">
        <w:rPr>
          <w:rFonts w:ascii="Arial Narrow" w:hAnsi="Arial Narrow"/>
          <w:b/>
          <w:bCs/>
          <w:sz w:val="22"/>
          <w:szCs w:val="22"/>
        </w:rPr>
        <w:t>ogłoszonego w</w:t>
      </w:r>
      <w:r w:rsidR="00EC11F7" w:rsidRPr="00EF28E3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406DC8" w:rsidRPr="00EF28E3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5685F" w:rsidRPr="00EF28E3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 w:rsidRPr="00EF28E3">
        <w:rPr>
          <w:rFonts w:ascii="Arial Narrow" w:hAnsi="Arial Narrow"/>
          <w:b/>
          <w:bCs/>
          <w:sz w:val="22"/>
          <w:szCs w:val="22"/>
        </w:rPr>
        <w:t>Nr ….</w:t>
      </w:r>
      <w:proofErr w:type="gramEnd"/>
      <w:r w:rsidR="009C6AAB" w:rsidRPr="00EF28E3">
        <w:rPr>
          <w:rFonts w:ascii="Arial Narrow" w:hAnsi="Arial Narrow"/>
          <w:b/>
          <w:bCs/>
          <w:sz w:val="22"/>
          <w:szCs w:val="22"/>
        </w:rPr>
        <w:t>…</w:t>
      </w:r>
      <w:r w:rsidR="0091668F" w:rsidRPr="00EF28E3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EF28E3">
        <w:rPr>
          <w:rFonts w:ascii="Arial Narrow" w:hAnsi="Arial Narrow"/>
          <w:b/>
          <w:bCs/>
          <w:sz w:val="22"/>
          <w:szCs w:val="22"/>
        </w:rPr>
        <w:t>…</w:t>
      </w:r>
      <w:r w:rsidR="002A70E3" w:rsidRPr="00EF28E3">
        <w:rPr>
          <w:rFonts w:ascii="Arial Narrow" w:hAnsi="Arial Narrow"/>
          <w:b/>
          <w:bCs/>
          <w:sz w:val="22"/>
          <w:szCs w:val="22"/>
        </w:rPr>
        <w:t>……</w:t>
      </w:r>
      <w:proofErr w:type="gramStart"/>
      <w:r w:rsidR="002A70E3" w:rsidRPr="00EF28E3">
        <w:rPr>
          <w:rFonts w:ascii="Arial Narrow" w:hAnsi="Arial Narrow"/>
          <w:b/>
          <w:bCs/>
          <w:sz w:val="22"/>
          <w:szCs w:val="22"/>
        </w:rPr>
        <w:t>……</w:t>
      </w:r>
      <w:r w:rsidR="009C6AAB" w:rsidRPr="00EF28E3">
        <w:rPr>
          <w:rFonts w:ascii="Arial Narrow" w:hAnsi="Arial Narrow"/>
          <w:b/>
          <w:bCs/>
          <w:sz w:val="22"/>
          <w:szCs w:val="22"/>
        </w:rPr>
        <w:t>.</w:t>
      </w:r>
      <w:proofErr w:type="gramEnd"/>
      <w:r w:rsidR="009C6AAB" w:rsidRPr="00EF28E3">
        <w:rPr>
          <w:rFonts w:ascii="Arial Narrow" w:hAnsi="Arial Narrow"/>
          <w:b/>
          <w:bCs/>
          <w:sz w:val="22"/>
          <w:szCs w:val="22"/>
        </w:rPr>
        <w:t>.</w:t>
      </w:r>
      <w:r w:rsidR="0015685F" w:rsidRPr="00EF28E3">
        <w:rPr>
          <w:rFonts w:ascii="Arial Narrow" w:hAnsi="Arial Narrow"/>
          <w:b/>
          <w:bCs/>
          <w:sz w:val="22"/>
          <w:szCs w:val="22"/>
        </w:rPr>
        <w:t xml:space="preserve">data </w:t>
      </w:r>
      <w:proofErr w:type="gramStart"/>
      <w:r w:rsidR="0015685F" w:rsidRPr="00EF28E3">
        <w:rPr>
          <w:rFonts w:ascii="Arial Narrow" w:hAnsi="Arial Narrow"/>
          <w:b/>
          <w:bCs/>
          <w:sz w:val="22"/>
          <w:szCs w:val="22"/>
        </w:rPr>
        <w:t xml:space="preserve">publikacji  </w:t>
      </w:r>
      <w:r w:rsidR="00EB06CE" w:rsidRPr="00EF28E3">
        <w:rPr>
          <w:rFonts w:ascii="Arial Narrow" w:hAnsi="Arial Narrow"/>
          <w:b/>
          <w:bCs/>
          <w:sz w:val="22"/>
          <w:szCs w:val="22"/>
        </w:rPr>
        <w:t>…</w:t>
      </w:r>
      <w:proofErr w:type="gramEnd"/>
      <w:r w:rsidR="00EB06CE" w:rsidRPr="00EF28E3">
        <w:rPr>
          <w:rFonts w:ascii="Arial Narrow" w:hAnsi="Arial Narrow"/>
          <w:b/>
          <w:bCs/>
          <w:sz w:val="22"/>
          <w:szCs w:val="22"/>
        </w:rPr>
        <w:t>……………</w:t>
      </w:r>
      <w:r w:rsidR="002513B3" w:rsidRPr="00EF28E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 w:rsidRPr="00EF28E3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EF28E3">
        <w:rPr>
          <w:rFonts w:ascii="Arial Narrow" w:hAnsi="Arial Narrow"/>
          <w:sz w:val="22"/>
          <w:szCs w:val="22"/>
        </w:rPr>
        <w:t>oraz na stronach internetowych</w:t>
      </w:r>
      <w:r w:rsidR="0015685F" w:rsidRPr="00EF28E3">
        <w:rPr>
          <w:rFonts w:ascii="Arial Narrow" w:hAnsi="Arial Narrow"/>
          <w:sz w:val="22"/>
          <w:szCs w:val="22"/>
        </w:rPr>
        <w:t>, na platformie e-propublico</w:t>
      </w:r>
      <w:r w:rsidR="00EA6804" w:rsidRPr="00EF28E3">
        <w:rPr>
          <w:rFonts w:ascii="Arial Narrow" w:hAnsi="Arial Narrow"/>
          <w:sz w:val="22"/>
          <w:szCs w:val="22"/>
        </w:rPr>
        <w:t>.pl</w:t>
      </w:r>
      <w:r w:rsidR="00EC11F7" w:rsidRPr="00EF28E3">
        <w:rPr>
          <w:rFonts w:ascii="Arial Narrow" w:hAnsi="Arial Narrow"/>
          <w:sz w:val="22"/>
          <w:szCs w:val="22"/>
        </w:rPr>
        <w:t xml:space="preserve"> </w:t>
      </w:r>
      <w:r w:rsidR="00C44506" w:rsidRPr="00EF28E3">
        <w:rPr>
          <w:rFonts w:ascii="Arial Narrow" w:hAnsi="Arial Narrow"/>
          <w:sz w:val="22"/>
          <w:szCs w:val="22"/>
        </w:rPr>
        <w:t xml:space="preserve">i w siedzibie Zamawiającego na </w:t>
      </w:r>
      <w:r w:rsidR="00EF28E3" w:rsidRPr="00EF28E3">
        <w:rPr>
          <w:rFonts w:ascii="Arial Narrow" w:hAnsi="Arial Narrow"/>
          <w:b/>
          <w:bCs/>
          <w:sz w:val="22"/>
          <w:szCs w:val="22"/>
        </w:rPr>
        <w:t xml:space="preserve">Dostawę sprzętu medycznego w ramach Projektu </w:t>
      </w:r>
      <w:r w:rsidR="00EF28E3" w:rsidRPr="00EF28E3">
        <w:rPr>
          <w:rStyle w:val="Pogrubienie"/>
          <w:rFonts w:ascii="Arial Narrow" w:hAnsi="Arial Narrow" w:cs="Arial"/>
          <w:color w:val="1B1B1B"/>
          <w:sz w:val="22"/>
          <w:szCs w:val="22"/>
          <w:shd w:val="clear" w:color="auto" w:fill="FFFFFF"/>
        </w:rPr>
        <w:t>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</w:t>
      </w:r>
      <w:r w:rsidR="00EF28E3" w:rsidRPr="00EF28E3">
        <w:rPr>
          <w:rStyle w:val="Pogrubienie"/>
          <w:rFonts w:ascii="Arial Narrow" w:hAnsi="Arial Narrow" w:cs="Arial"/>
          <w:color w:val="1B1B1B"/>
          <w:sz w:val="22"/>
          <w:szCs w:val="22"/>
          <w:shd w:val="clear" w:color="auto" w:fill="FFFFFF"/>
        </w:rPr>
        <w:t xml:space="preserve"> </w:t>
      </w:r>
      <w:r w:rsidR="00197B4D" w:rsidRPr="00EF28E3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EF28E3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EF28E3">
        <w:rPr>
          <w:rFonts w:ascii="Arial Narrow" w:hAnsi="Arial Narrow"/>
          <w:b/>
          <w:bCs/>
          <w:sz w:val="22"/>
          <w:szCs w:val="22"/>
        </w:rPr>
        <w:t xml:space="preserve">nr </w:t>
      </w:r>
      <w:r w:rsidR="00FC1E95" w:rsidRPr="00EF28E3">
        <w:rPr>
          <w:rFonts w:ascii="Arial Narrow" w:hAnsi="Arial Narrow"/>
          <w:b/>
          <w:bCs/>
          <w:sz w:val="22"/>
          <w:szCs w:val="22"/>
        </w:rPr>
        <w:t>13/2026</w:t>
      </w:r>
      <w:r w:rsidR="00DC2B2C" w:rsidRPr="00EF28E3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EF28E3">
        <w:rPr>
          <w:rFonts w:ascii="Arial Narrow" w:hAnsi="Arial Narrow"/>
          <w:sz w:val="22"/>
          <w:szCs w:val="22"/>
        </w:rPr>
        <w:t xml:space="preserve">dokonał wyboru </w:t>
      </w:r>
      <w:r w:rsidR="00C44506" w:rsidRPr="00EF28E3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EF28E3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EF28E3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645AF9E3" w14:textId="77777777" w:rsidR="00C44506" w:rsidRPr="00EF28E3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EF28E3">
        <w:rPr>
          <w:rFonts w:ascii="Arial Narrow" w:hAnsi="Arial Narrow"/>
          <w:sz w:val="22"/>
          <w:szCs w:val="22"/>
        </w:rPr>
        <w:t>a</w:t>
      </w:r>
      <w:r w:rsidRPr="00EF28E3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EF28E3">
        <w:rPr>
          <w:rFonts w:ascii="Arial Narrow" w:hAnsi="Arial Narrow"/>
          <w:sz w:val="22"/>
          <w:szCs w:val="22"/>
        </w:rPr>
        <w:t>.</w:t>
      </w:r>
    </w:p>
    <w:p w14:paraId="11316B22" w14:textId="77777777" w:rsidR="00C44506" w:rsidRPr="00EF28E3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 xml:space="preserve">Wykonawca </w:t>
      </w:r>
      <w:r w:rsidRPr="00EF28E3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2FE7BFE2" w14:textId="3079E599" w:rsidR="006A45E0" w:rsidRPr="00EF28E3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EF28E3">
        <w:rPr>
          <w:rFonts w:ascii="Arial Narrow" w:hAnsi="Arial Narrow"/>
          <w:sz w:val="22"/>
          <w:szCs w:val="22"/>
        </w:rPr>
        <w:t xml:space="preserve">umowy:  </w:t>
      </w:r>
      <w:r w:rsidR="001E690C" w:rsidRPr="00EF28E3">
        <w:rPr>
          <w:rFonts w:ascii="Arial Narrow" w:hAnsi="Arial Narrow"/>
          <w:b/>
          <w:sz w:val="22"/>
          <w:szCs w:val="22"/>
        </w:rPr>
        <w:t>.............</w:t>
      </w:r>
      <w:r w:rsidR="008C4564" w:rsidRPr="00EF28E3">
        <w:rPr>
          <w:rFonts w:ascii="Arial Narrow" w:hAnsi="Arial Narrow"/>
          <w:b/>
          <w:sz w:val="22"/>
          <w:szCs w:val="22"/>
        </w:rPr>
        <w:t>...</w:t>
      </w:r>
      <w:r w:rsidR="001E690C" w:rsidRPr="00EF28E3">
        <w:rPr>
          <w:rFonts w:ascii="Arial Narrow" w:hAnsi="Arial Narrow"/>
          <w:b/>
          <w:sz w:val="22"/>
          <w:szCs w:val="22"/>
        </w:rPr>
        <w:t>...</w:t>
      </w:r>
      <w:proofErr w:type="gramEnd"/>
      <w:r w:rsidR="006A45E0" w:rsidRPr="00EF28E3">
        <w:rPr>
          <w:rFonts w:ascii="Arial Narrow" w:hAnsi="Arial Narrow"/>
          <w:b/>
          <w:sz w:val="22"/>
          <w:szCs w:val="22"/>
        </w:rPr>
        <w:t>PLN</w:t>
      </w:r>
      <w:r w:rsidR="00A45BE0" w:rsidRPr="00EF28E3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EF28E3">
        <w:rPr>
          <w:rFonts w:ascii="Arial Narrow" w:hAnsi="Arial Narrow"/>
          <w:sz w:val="22"/>
          <w:szCs w:val="22"/>
        </w:rPr>
        <w:t>........</w:t>
      </w:r>
      <w:r w:rsidR="000D13C7" w:rsidRPr="00EF28E3">
        <w:rPr>
          <w:rFonts w:ascii="Arial Narrow" w:hAnsi="Arial Narrow"/>
          <w:sz w:val="22"/>
          <w:szCs w:val="22"/>
        </w:rPr>
        <w:t>............................../100</w:t>
      </w:r>
      <w:r w:rsidR="00EF28E3">
        <w:rPr>
          <w:rFonts w:ascii="Arial Narrow" w:hAnsi="Arial Narrow"/>
          <w:sz w:val="22"/>
          <w:szCs w:val="22"/>
        </w:rPr>
        <w:t xml:space="preserve"> </w:t>
      </w:r>
      <w:r w:rsidR="0091668F" w:rsidRPr="00EF28E3">
        <w:rPr>
          <w:rFonts w:ascii="Arial Narrow" w:hAnsi="Arial Narrow"/>
          <w:sz w:val="22"/>
          <w:szCs w:val="22"/>
        </w:rPr>
        <w:t>PLN</w:t>
      </w:r>
      <w:r w:rsidR="00F3203C" w:rsidRPr="00EF28E3">
        <w:rPr>
          <w:rFonts w:ascii="Arial Narrow" w:hAnsi="Arial Narrow"/>
          <w:sz w:val="22"/>
          <w:szCs w:val="22"/>
        </w:rPr>
        <w:t xml:space="preserve"> – zadanie …..</w:t>
      </w:r>
    </w:p>
    <w:p w14:paraId="68B91458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1F4E6C9B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2</w:t>
      </w:r>
    </w:p>
    <w:p w14:paraId="1EA93AB8" w14:textId="29B6AA8A" w:rsidR="00C44506" w:rsidRPr="00EF28E3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lastRenderedPageBreak/>
        <w:t xml:space="preserve">Wykonawca </w:t>
      </w:r>
      <w:r w:rsidRPr="00EF28E3">
        <w:rPr>
          <w:rFonts w:ascii="Arial Narrow" w:hAnsi="Arial Narrow"/>
          <w:sz w:val="22"/>
          <w:szCs w:val="22"/>
        </w:rPr>
        <w:t>zobowiązuje się dostarczyć</w:t>
      </w:r>
      <w:r w:rsidR="00406DC8" w:rsidRPr="00EF28E3">
        <w:rPr>
          <w:rFonts w:ascii="Arial Narrow" w:hAnsi="Arial Narrow"/>
          <w:sz w:val="22"/>
          <w:szCs w:val="22"/>
        </w:rPr>
        <w:t>, zainstalować sprzęt i przeszkolić personel na własny koszt</w:t>
      </w:r>
      <w:r w:rsidR="001D5A8B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>na teren</w:t>
      </w:r>
      <w:r w:rsidR="003515F1" w:rsidRPr="00EF28E3">
        <w:rPr>
          <w:rFonts w:ascii="Arial Narrow" w:hAnsi="Arial Narrow"/>
          <w:sz w:val="22"/>
          <w:szCs w:val="22"/>
        </w:rPr>
        <w:t xml:space="preserve">ie </w:t>
      </w:r>
      <w:r w:rsidRPr="00EF28E3">
        <w:rPr>
          <w:rFonts w:ascii="Arial Narrow" w:hAnsi="Arial Narrow"/>
          <w:sz w:val="22"/>
          <w:szCs w:val="22"/>
        </w:rPr>
        <w:t xml:space="preserve">siedziby </w:t>
      </w:r>
      <w:r w:rsidRPr="00EF28E3">
        <w:rPr>
          <w:rFonts w:ascii="Arial Narrow" w:hAnsi="Arial Narrow"/>
          <w:b/>
          <w:sz w:val="22"/>
          <w:szCs w:val="22"/>
        </w:rPr>
        <w:t xml:space="preserve">Zamawiającego </w:t>
      </w:r>
      <w:r w:rsidRPr="00EF28E3">
        <w:rPr>
          <w:rFonts w:ascii="Arial Narrow" w:hAnsi="Arial Narrow"/>
          <w:sz w:val="22"/>
          <w:szCs w:val="22"/>
        </w:rPr>
        <w:t>(ul.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>Powstańców Warszawy 5 w Bydgoszcz</w:t>
      </w:r>
      <w:r w:rsidR="00366C69" w:rsidRPr="00EF28E3">
        <w:rPr>
          <w:rFonts w:ascii="Arial Narrow" w:hAnsi="Arial Narrow"/>
          <w:sz w:val="22"/>
          <w:szCs w:val="22"/>
        </w:rPr>
        <w:t>y</w:t>
      </w:r>
      <w:r w:rsidRPr="00EF28E3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EF28E3">
        <w:rPr>
          <w:rFonts w:ascii="Arial Narrow" w:hAnsi="Arial Narrow"/>
          <w:sz w:val="22"/>
          <w:szCs w:val="22"/>
        </w:rPr>
        <w:t>do</w:t>
      </w:r>
      <w:r w:rsidR="00256C58" w:rsidRPr="00EF28E3">
        <w:rPr>
          <w:rFonts w:ascii="Arial Narrow" w:hAnsi="Arial Narrow"/>
          <w:b/>
          <w:sz w:val="22"/>
          <w:szCs w:val="22"/>
        </w:rPr>
        <w:t>….</w:t>
      </w:r>
      <w:r w:rsidR="001E690C" w:rsidRPr="00EF28E3">
        <w:rPr>
          <w:rFonts w:ascii="Arial Narrow" w:hAnsi="Arial Narrow"/>
          <w:b/>
          <w:sz w:val="22"/>
          <w:szCs w:val="22"/>
        </w:rPr>
        <w:t>.</w:t>
      </w:r>
      <w:r w:rsidR="00642A22" w:rsidRPr="00EF28E3">
        <w:rPr>
          <w:rFonts w:ascii="Arial Narrow" w:hAnsi="Arial Narrow"/>
          <w:b/>
          <w:sz w:val="22"/>
          <w:szCs w:val="22"/>
        </w:rPr>
        <w:t>.</w:t>
      </w:r>
      <w:r w:rsidR="0005066F" w:rsidRPr="00EF28E3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EF28E3">
        <w:rPr>
          <w:rFonts w:ascii="Arial Narrow" w:hAnsi="Arial Narrow"/>
          <w:b/>
          <w:sz w:val="22"/>
          <w:szCs w:val="22"/>
        </w:rPr>
        <w:t>kalendarzowych</w:t>
      </w:r>
      <w:r w:rsidR="006710FE" w:rsidRPr="00EF28E3">
        <w:rPr>
          <w:rFonts w:ascii="Arial Narrow" w:hAnsi="Arial Narrow"/>
          <w:b/>
          <w:sz w:val="22"/>
          <w:szCs w:val="22"/>
        </w:rPr>
        <w:t xml:space="preserve"> </w:t>
      </w:r>
      <w:r w:rsidR="001020C2" w:rsidRPr="00EF28E3">
        <w:rPr>
          <w:rFonts w:ascii="Arial Narrow" w:hAnsi="Arial Narrow"/>
          <w:sz w:val="22"/>
          <w:szCs w:val="22"/>
        </w:rPr>
        <w:t xml:space="preserve">od </w:t>
      </w:r>
      <w:r w:rsidR="00A36431" w:rsidRPr="00EF28E3">
        <w:rPr>
          <w:rFonts w:ascii="Arial Narrow" w:hAnsi="Arial Narrow"/>
          <w:sz w:val="22"/>
          <w:szCs w:val="22"/>
        </w:rPr>
        <w:t>daty zawarcia umowy</w:t>
      </w:r>
      <w:r w:rsidR="001020C2" w:rsidRPr="00EF28E3">
        <w:rPr>
          <w:rFonts w:ascii="Arial Narrow" w:hAnsi="Arial Narrow"/>
          <w:sz w:val="22"/>
          <w:szCs w:val="22"/>
        </w:rPr>
        <w:t>.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794DBA" w:rsidRPr="00EF28E3">
        <w:rPr>
          <w:rFonts w:ascii="Arial Narrow" w:hAnsi="Arial Narrow"/>
          <w:sz w:val="22"/>
          <w:szCs w:val="22"/>
        </w:rPr>
        <w:t>Dostawa</w:t>
      </w:r>
      <w:r w:rsidR="001D5A8B" w:rsidRPr="00EF28E3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EF28E3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14:paraId="5D3E7876" w14:textId="77777777" w:rsidR="0016373B" w:rsidRPr="00EF28E3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EF28E3">
        <w:rPr>
          <w:rFonts w:ascii="Arial Narrow" w:hAnsi="Arial Narrow"/>
          <w:bCs/>
          <w:sz w:val="22"/>
          <w:szCs w:val="22"/>
        </w:rPr>
        <w:t>odbiorze</w:t>
      </w:r>
      <w:r w:rsidRPr="00EF28E3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EF28E3">
        <w:rPr>
          <w:rFonts w:ascii="Arial Narrow" w:hAnsi="Arial Narrow"/>
          <w:bCs/>
          <w:sz w:val="22"/>
          <w:szCs w:val="22"/>
        </w:rPr>
        <w:t>uwag, co</w:t>
      </w:r>
      <w:r w:rsidRPr="00EF28E3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EF28E3">
        <w:rPr>
          <w:rFonts w:ascii="Arial Narrow" w:hAnsi="Arial Narrow"/>
          <w:bCs/>
          <w:sz w:val="22"/>
          <w:szCs w:val="22"/>
        </w:rPr>
        <w:t xml:space="preserve">wykonania </w:t>
      </w:r>
      <w:r w:rsidRPr="00EF28E3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EF28E3">
        <w:rPr>
          <w:rFonts w:ascii="Arial Narrow" w:hAnsi="Arial Narrow"/>
          <w:bCs/>
          <w:sz w:val="22"/>
          <w:szCs w:val="22"/>
        </w:rPr>
        <w:t>umowy</w:t>
      </w:r>
      <w:r w:rsidRPr="00EF28E3">
        <w:rPr>
          <w:rFonts w:ascii="Arial Narrow" w:hAnsi="Arial Narrow"/>
          <w:bCs/>
          <w:sz w:val="22"/>
          <w:szCs w:val="22"/>
        </w:rPr>
        <w:t>, podpisanym przez obie strony.</w:t>
      </w:r>
      <w:r w:rsidR="006710FE" w:rsidRPr="00EF28E3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EF28E3">
        <w:rPr>
          <w:rFonts w:ascii="Arial Narrow" w:hAnsi="Arial Narrow"/>
          <w:sz w:val="22"/>
          <w:szCs w:val="22"/>
        </w:rPr>
        <w:t>Osob</w:t>
      </w:r>
      <w:r w:rsidR="00EA07A8" w:rsidRPr="00EF28E3">
        <w:rPr>
          <w:rFonts w:ascii="Arial Narrow" w:hAnsi="Arial Narrow"/>
          <w:sz w:val="22"/>
          <w:szCs w:val="22"/>
        </w:rPr>
        <w:t>ą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41533E" w:rsidRPr="00EF28E3">
        <w:rPr>
          <w:rFonts w:ascii="Arial Narrow" w:hAnsi="Arial Narrow"/>
          <w:sz w:val="22"/>
          <w:szCs w:val="22"/>
        </w:rPr>
        <w:t>upoważnion</w:t>
      </w:r>
      <w:r w:rsidR="00EA07A8" w:rsidRPr="00EF28E3">
        <w:rPr>
          <w:rFonts w:ascii="Arial Narrow" w:hAnsi="Arial Narrow"/>
          <w:sz w:val="22"/>
          <w:szCs w:val="22"/>
        </w:rPr>
        <w:t>ą</w:t>
      </w:r>
      <w:r w:rsidR="0041533E" w:rsidRPr="00EF28E3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EF28E3">
        <w:rPr>
          <w:rFonts w:ascii="Arial Narrow" w:hAnsi="Arial Narrow"/>
          <w:sz w:val="22"/>
          <w:szCs w:val="22"/>
        </w:rPr>
        <w:t xml:space="preserve">jest </w:t>
      </w:r>
      <w:r w:rsidR="00573C96" w:rsidRPr="00EF28E3">
        <w:rPr>
          <w:rFonts w:ascii="Arial Narrow" w:hAnsi="Arial Narrow"/>
          <w:sz w:val="22"/>
          <w:szCs w:val="22"/>
        </w:rPr>
        <w:t>przedsta</w:t>
      </w:r>
      <w:r w:rsidR="00EA07A8" w:rsidRPr="00EF28E3">
        <w:rPr>
          <w:rFonts w:ascii="Arial Narrow" w:hAnsi="Arial Narrow"/>
          <w:sz w:val="22"/>
          <w:szCs w:val="22"/>
        </w:rPr>
        <w:t>wiciel</w:t>
      </w:r>
      <w:r w:rsidR="00573C96" w:rsidRPr="00EF28E3">
        <w:rPr>
          <w:rFonts w:ascii="Arial Narrow" w:hAnsi="Arial Narrow"/>
          <w:sz w:val="22"/>
          <w:szCs w:val="22"/>
        </w:rPr>
        <w:t xml:space="preserve"> Wydziału Zaopatrzenia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1232FE" w:rsidRPr="00EF28E3">
        <w:rPr>
          <w:rFonts w:ascii="Arial Narrow" w:hAnsi="Arial Narrow"/>
          <w:sz w:val="22"/>
          <w:szCs w:val="22"/>
        </w:rPr>
        <w:t xml:space="preserve">w </w:t>
      </w:r>
      <w:r w:rsidR="00EA07A8" w:rsidRPr="00EF28E3">
        <w:rPr>
          <w:rFonts w:ascii="Arial Narrow" w:hAnsi="Arial Narrow"/>
          <w:sz w:val="22"/>
          <w:szCs w:val="22"/>
        </w:rPr>
        <w:t>Sprzęt</w:t>
      </w:r>
      <w:r w:rsidR="00573C96" w:rsidRPr="00EF28E3">
        <w:rPr>
          <w:rFonts w:ascii="Arial Narrow" w:hAnsi="Arial Narrow"/>
          <w:sz w:val="22"/>
          <w:szCs w:val="22"/>
        </w:rPr>
        <w:t xml:space="preserve"> Medyczn</w:t>
      </w:r>
      <w:r w:rsidR="001232FE" w:rsidRPr="00EF28E3">
        <w:rPr>
          <w:rFonts w:ascii="Arial Narrow" w:hAnsi="Arial Narrow"/>
          <w:sz w:val="22"/>
          <w:szCs w:val="22"/>
        </w:rPr>
        <w:t>y</w:t>
      </w:r>
      <w:r w:rsidR="00256C58" w:rsidRPr="00EF28E3">
        <w:rPr>
          <w:rFonts w:ascii="Arial Narrow" w:hAnsi="Arial Narrow"/>
          <w:sz w:val="22"/>
          <w:szCs w:val="22"/>
        </w:rPr>
        <w:t xml:space="preserve"> (</w:t>
      </w:r>
      <w:r w:rsidR="00EA07A8" w:rsidRPr="00EF28E3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 w:rsidRPr="00EF28E3">
        <w:rPr>
          <w:rFonts w:ascii="Arial Narrow" w:hAnsi="Arial Narrow"/>
          <w:sz w:val="22"/>
          <w:szCs w:val="22"/>
        </w:rPr>
        <w:t>…………………………</w:t>
      </w:r>
      <w:r w:rsidR="00EA07A8" w:rsidRPr="00EF28E3">
        <w:rPr>
          <w:rFonts w:ascii="Arial Narrow" w:hAnsi="Arial Narrow"/>
          <w:sz w:val="22"/>
          <w:szCs w:val="22"/>
        </w:rPr>
        <w:t xml:space="preserve"> tel. </w:t>
      </w:r>
      <w:r w:rsidR="00CF42FA" w:rsidRPr="00EF28E3">
        <w:rPr>
          <w:rFonts w:ascii="Arial Narrow" w:hAnsi="Arial Narrow"/>
          <w:sz w:val="22"/>
          <w:szCs w:val="22"/>
        </w:rPr>
        <w:t>………………………………</w:t>
      </w:r>
      <w:r w:rsidR="00C87BCF" w:rsidRPr="00EF28E3">
        <w:rPr>
          <w:rFonts w:ascii="Arial Narrow" w:hAnsi="Arial Narrow"/>
          <w:sz w:val="22"/>
          <w:szCs w:val="22"/>
        </w:rPr>
        <w:t>lub inna upoważniona osoba.</w:t>
      </w:r>
    </w:p>
    <w:p w14:paraId="5390FE91" w14:textId="77777777" w:rsidR="00DD36BB" w:rsidRPr="00EF28E3" w:rsidRDefault="00DD36BB" w:rsidP="00DD36BB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bCs w:val="0"/>
          <w:i w:val="0"/>
          <w:sz w:val="22"/>
          <w:szCs w:val="22"/>
        </w:rPr>
      </w:pPr>
      <w:r w:rsidRPr="00EF28E3">
        <w:rPr>
          <w:rFonts w:ascii="Arial Narrow" w:hAnsi="Arial Narrow"/>
          <w:b w:val="0"/>
          <w:bCs w:val="0"/>
          <w:i w:val="0"/>
          <w:sz w:val="22"/>
          <w:szCs w:val="22"/>
        </w:rPr>
        <w:t>Wykonawca jest zobowiązany do wystawienia faktur zgodnie z obowiązującymi go przepisami i powiadomienia Zamawiającego o zmianach w tym zakresie, w szczególności o rozpoczęciu wystawiania faktur w Krajowym Systemie e-Faktur (</w:t>
      </w:r>
      <w:proofErr w:type="spellStart"/>
      <w:r w:rsidRPr="00EF28E3">
        <w:rPr>
          <w:rFonts w:ascii="Arial Narrow" w:hAnsi="Arial Narrow"/>
          <w:b w:val="0"/>
          <w:bCs w:val="0"/>
          <w:i w:val="0"/>
          <w:sz w:val="22"/>
          <w:szCs w:val="22"/>
        </w:rPr>
        <w:t>KSeF</w:t>
      </w:r>
      <w:proofErr w:type="spellEnd"/>
      <w:r w:rsidRPr="00EF28E3">
        <w:rPr>
          <w:rFonts w:ascii="Arial Narrow" w:hAnsi="Arial Narrow"/>
          <w:b w:val="0"/>
          <w:bCs w:val="0"/>
          <w:i w:val="0"/>
          <w:sz w:val="22"/>
          <w:szCs w:val="22"/>
        </w:rPr>
        <w:t>).</w:t>
      </w:r>
    </w:p>
    <w:p w14:paraId="6DAD2F03" w14:textId="1C028FD4" w:rsidR="00DD36BB" w:rsidRPr="00EF28E3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14:paraId="40A03BFB" w14:textId="54697B54" w:rsidR="00555EEB" w:rsidRPr="00EF28E3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EF28E3">
        <w:rPr>
          <w:rFonts w:ascii="Arial Narrow" w:hAnsi="Arial Narrow"/>
          <w:sz w:val="22"/>
          <w:szCs w:val="22"/>
        </w:rPr>
        <w:t>(</w:t>
      </w:r>
      <w:r w:rsidR="001D5A8B" w:rsidRPr="00EF28E3">
        <w:rPr>
          <w:rFonts w:ascii="Arial Narrow" w:hAnsi="Arial Narrow"/>
          <w:i/>
          <w:sz w:val="22"/>
          <w:szCs w:val="22"/>
        </w:rPr>
        <w:t>o ile dotyczy</w:t>
      </w:r>
      <w:r w:rsidR="001D5A8B" w:rsidRPr="00EF28E3">
        <w:rPr>
          <w:rFonts w:ascii="Arial Narrow" w:hAnsi="Arial Narrow"/>
          <w:sz w:val="22"/>
          <w:szCs w:val="22"/>
        </w:rPr>
        <w:t xml:space="preserve">) </w:t>
      </w:r>
      <w:r w:rsidR="00EA07A8" w:rsidRPr="00EF28E3">
        <w:rPr>
          <w:rFonts w:ascii="Arial Narrow" w:hAnsi="Arial Narrow"/>
          <w:sz w:val="22"/>
          <w:szCs w:val="22"/>
        </w:rPr>
        <w:t>Przedstawiciel Zamawiającego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07707E" w:rsidRPr="00EF28E3">
        <w:rPr>
          <w:rFonts w:ascii="Arial Narrow" w:hAnsi="Arial Narrow"/>
          <w:sz w:val="22"/>
          <w:szCs w:val="22"/>
        </w:rPr>
        <w:t>wstrzymuje się</w:t>
      </w:r>
      <w:r w:rsidRPr="00EF28E3">
        <w:rPr>
          <w:rFonts w:ascii="Arial Narrow" w:hAnsi="Arial Narrow"/>
          <w:sz w:val="22"/>
          <w:szCs w:val="22"/>
        </w:rPr>
        <w:t xml:space="preserve"> </w:t>
      </w:r>
      <w:r w:rsidR="001D5A8B" w:rsidRPr="00EF28E3">
        <w:rPr>
          <w:rFonts w:ascii="Arial Narrow" w:hAnsi="Arial Narrow"/>
          <w:sz w:val="22"/>
          <w:szCs w:val="22"/>
        </w:rPr>
        <w:br/>
      </w:r>
      <w:r w:rsidRPr="00EF28E3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EF28E3">
        <w:rPr>
          <w:rFonts w:ascii="Arial Narrow" w:hAnsi="Arial Narrow"/>
          <w:sz w:val="22"/>
          <w:szCs w:val="22"/>
        </w:rPr>
        <w:t xml:space="preserve">, </w:t>
      </w:r>
      <w:r w:rsidR="001D5A8B" w:rsidRPr="00EF28E3">
        <w:rPr>
          <w:rFonts w:ascii="Arial Narrow" w:hAnsi="Arial Narrow"/>
          <w:sz w:val="22"/>
          <w:szCs w:val="22"/>
        </w:rPr>
        <w:br/>
      </w:r>
      <w:r w:rsidR="00AA3115" w:rsidRPr="00EF28E3">
        <w:rPr>
          <w:rFonts w:ascii="Arial Narrow" w:hAnsi="Arial Narrow"/>
          <w:sz w:val="22"/>
          <w:szCs w:val="22"/>
        </w:rPr>
        <w:t>z zastrzeżeniem ust. 4</w:t>
      </w:r>
      <w:r w:rsidR="002662DA" w:rsidRPr="00EF28E3">
        <w:rPr>
          <w:rFonts w:ascii="Arial Narrow" w:hAnsi="Arial Narrow"/>
          <w:sz w:val="22"/>
          <w:szCs w:val="22"/>
        </w:rPr>
        <w:t>.</w:t>
      </w:r>
    </w:p>
    <w:p w14:paraId="5E29E25A" w14:textId="77777777" w:rsidR="00753D10" w:rsidRPr="00EF28E3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 przypadku</w:t>
      </w:r>
      <w:r w:rsidR="0023286E" w:rsidRPr="00EF28E3">
        <w:rPr>
          <w:rFonts w:ascii="Arial Narrow" w:hAnsi="Arial Narrow"/>
          <w:sz w:val="22"/>
          <w:szCs w:val="22"/>
        </w:rPr>
        <w:t>,</w:t>
      </w:r>
      <w:r w:rsidRPr="00EF28E3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EF28E3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EF28E3">
        <w:rPr>
          <w:rFonts w:ascii="Arial Narrow" w:hAnsi="Arial Narrow"/>
          <w:sz w:val="22"/>
          <w:szCs w:val="22"/>
        </w:rPr>
        <w:t>Przedstawiciel Zamawiającego</w:t>
      </w:r>
      <w:r w:rsidR="0023286E" w:rsidRPr="00EF28E3">
        <w:rPr>
          <w:rFonts w:ascii="Arial Narrow" w:hAnsi="Arial Narrow"/>
          <w:sz w:val="22"/>
          <w:szCs w:val="22"/>
        </w:rPr>
        <w:t xml:space="preserve"> stwierdzi wadę </w:t>
      </w:r>
      <w:r w:rsidR="001D5A8B" w:rsidRPr="00EF28E3">
        <w:rPr>
          <w:rFonts w:ascii="Arial Narrow" w:hAnsi="Arial Narrow"/>
          <w:sz w:val="22"/>
          <w:szCs w:val="22"/>
        </w:rPr>
        <w:t>przedmiotu zamówienia</w:t>
      </w:r>
      <w:r w:rsidR="0023286E" w:rsidRPr="00EF28E3">
        <w:rPr>
          <w:rFonts w:ascii="Arial Narrow" w:hAnsi="Arial Narrow"/>
          <w:sz w:val="22"/>
          <w:szCs w:val="22"/>
        </w:rPr>
        <w:t xml:space="preserve"> (</w:t>
      </w:r>
      <w:r w:rsidRPr="00EF28E3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EF28E3">
        <w:rPr>
          <w:rFonts w:ascii="Arial Narrow" w:hAnsi="Arial Narrow"/>
          <w:sz w:val="22"/>
          <w:szCs w:val="22"/>
        </w:rPr>
        <w:t>przedmiot zamówienia</w:t>
      </w:r>
      <w:r w:rsidRPr="00EF28E3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EF28E3">
        <w:rPr>
          <w:rFonts w:ascii="Arial Narrow" w:hAnsi="Arial Narrow"/>
          <w:sz w:val="22"/>
          <w:szCs w:val="22"/>
        </w:rPr>
        <w:t>Przedstawiciela Zamawiającego</w:t>
      </w:r>
      <w:r w:rsidRPr="00EF28E3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EF28E3">
        <w:rPr>
          <w:rFonts w:ascii="Arial Narrow" w:hAnsi="Arial Narrow"/>
          <w:sz w:val="22"/>
          <w:szCs w:val="22"/>
        </w:rPr>
        <w:t xml:space="preserve">przedmiot zamówienia </w:t>
      </w:r>
      <w:r w:rsidRPr="00EF28E3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EF28E3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EF28E3">
        <w:rPr>
          <w:rFonts w:ascii="Arial Narrow" w:hAnsi="Arial Narrow"/>
          <w:sz w:val="22"/>
          <w:szCs w:val="22"/>
        </w:rPr>
        <w:t>Przedstawiciel Zamawiającego</w:t>
      </w:r>
      <w:r w:rsidR="00366C69" w:rsidRPr="00EF28E3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7DD6C31" w14:textId="77777777" w:rsidR="004E3895" w:rsidRPr="00EF28E3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548C50F1" w14:textId="77777777" w:rsidR="004E3895" w:rsidRPr="00EF28E3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EF28E3">
        <w:rPr>
          <w:rFonts w:ascii="Arial Narrow" w:hAnsi="Arial Narrow"/>
          <w:sz w:val="22"/>
          <w:szCs w:val="22"/>
        </w:rPr>
        <w:t>przedmiotu zamówienia</w:t>
      </w:r>
      <w:r w:rsidRPr="00EF28E3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EF28E3">
        <w:rPr>
          <w:rFonts w:ascii="Arial Narrow" w:hAnsi="Arial Narrow"/>
          <w:sz w:val="22"/>
          <w:szCs w:val="22"/>
        </w:rPr>
        <w:t>Przedstawiciela Zamawiającego</w:t>
      </w:r>
      <w:r w:rsidRPr="00EF28E3">
        <w:rPr>
          <w:rFonts w:ascii="Arial Narrow" w:hAnsi="Arial Narrow"/>
          <w:sz w:val="22"/>
          <w:szCs w:val="22"/>
        </w:rPr>
        <w:t xml:space="preserve">. </w:t>
      </w:r>
    </w:p>
    <w:p w14:paraId="0764A7DC" w14:textId="27634F68" w:rsidR="00B050AB" w:rsidRPr="00EF28E3" w:rsidRDefault="004C559B" w:rsidP="00EF28E3">
      <w:pPr>
        <w:pStyle w:val="Akapitzlist"/>
        <w:numPr>
          <w:ilvl w:val="0"/>
          <w:numId w:val="9"/>
        </w:numPr>
        <w:spacing w:line="276" w:lineRule="auto"/>
        <w:ind w:left="426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24476D" w:rsidRPr="00EF28E3">
        <w:rPr>
          <w:rFonts w:ascii="Arial Narrow" w:hAnsi="Arial Narrow"/>
          <w:sz w:val="22"/>
          <w:szCs w:val="22"/>
        </w:rPr>
        <w:t>2 do umowy</w:t>
      </w:r>
      <w:r w:rsidR="0032595F" w:rsidRPr="00EF28E3">
        <w:rPr>
          <w:rFonts w:ascii="Arial Narrow" w:hAnsi="Arial Narrow"/>
          <w:sz w:val="22"/>
          <w:szCs w:val="22"/>
        </w:rPr>
        <w:t xml:space="preserve"> w dniu</w:t>
      </w:r>
      <w:r w:rsidRPr="00EF28E3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EF28E3">
        <w:rPr>
          <w:rFonts w:ascii="Arial Narrow" w:hAnsi="Arial Narrow"/>
          <w:sz w:val="22"/>
          <w:szCs w:val="22"/>
        </w:rPr>
        <w:t>.</w:t>
      </w:r>
    </w:p>
    <w:p w14:paraId="22B10243" w14:textId="77777777" w:rsidR="00B050AB" w:rsidRPr="00EF28E3" w:rsidRDefault="00B050AB" w:rsidP="00B050AB"/>
    <w:p w14:paraId="51938225" w14:textId="77777777" w:rsidR="002A70E3" w:rsidRPr="00EF28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22F49757" w14:textId="77777777" w:rsidR="00C44506" w:rsidRPr="00EF28E3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3</w:t>
      </w:r>
    </w:p>
    <w:p w14:paraId="1C5EAC8A" w14:textId="77777777" w:rsidR="00C44506" w:rsidRPr="00EF28E3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>Wykonawca</w:t>
      </w:r>
      <w:r w:rsidRPr="00EF28E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EF28E3">
        <w:rPr>
          <w:rFonts w:ascii="Arial Narrow" w:hAnsi="Arial Narrow"/>
          <w:sz w:val="22"/>
          <w:szCs w:val="22"/>
        </w:rPr>
        <w:t>y</w:t>
      </w:r>
      <w:r w:rsidRPr="00EF28E3">
        <w:rPr>
          <w:rFonts w:ascii="Arial Narrow" w:hAnsi="Arial Narrow"/>
          <w:sz w:val="22"/>
          <w:szCs w:val="22"/>
        </w:rPr>
        <w:t xml:space="preserve"> objęt</w:t>
      </w:r>
      <w:r w:rsidR="00496987" w:rsidRPr="00EF28E3">
        <w:rPr>
          <w:rFonts w:ascii="Arial Narrow" w:hAnsi="Arial Narrow"/>
          <w:sz w:val="22"/>
          <w:szCs w:val="22"/>
        </w:rPr>
        <w:t>ej niniejszą umową</w:t>
      </w:r>
      <w:r w:rsidR="00A45BE0" w:rsidRPr="00EF28E3">
        <w:rPr>
          <w:rFonts w:ascii="Arial Narrow" w:hAnsi="Arial Narrow"/>
          <w:sz w:val="22"/>
          <w:szCs w:val="22"/>
        </w:rPr>
        <w:t>, chyba, że niewykona</w:t>
      </w:r>
      <w:r w:rsidR="0091668F" w:rsidRPr="00EF28E3">
        <w:rPr>
          <w:rFonts w:ascii="Arial Narrow" w:hAnsi="Arial Narrow"/>
          <w:sz w:val="22"/>
          <w:szCs w:val="22"/>
        </w:rPr>
        <w:t>n</w:t>
      </w:r>
      <w:r w:rsidR="00A45BE0" w:rsidRPr="00EF28E3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EF28E3">
        <w:rPr>
          <w:rFonts w:ascii="Arial Narrow" w:hAnsi="Arial Narrow"/>
          <w:sz w:val="22"/>
          <w:szCs w:val="22"/>
        </w:rPr>
        <w:t>w skutek okoliczności</w:t>
      </w:r>
      <w:r w:rsidR="00A45BE0" w:rsidRPr="00EF28E3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EF28E3">
        <w:rPr>
          <w:rFonts w:ascii="Arial Narrow" w:hAnsi="Arial Narrow"/>
          <w:sz w:val="22"/>
          <w:szCs w:val="22"/>
        </w:rPr>
        <w:t xml:space="preserve">.  </w:t>
      </w:r>
    </w:p>
    <w:p w14:paraId="770DEBFE" w14:textId="77777777" w:rsidR="00C44506" w:rsidRPr="00EF28E3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 xml:space="preserve">Wykonawca </w:t>
      </w:r>
      <w:r w:rsidRPr="00EF28E3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EF28E3">
        <w:rPr>
          <w:rFonts w:ascii="Arial Narrow" w:hAnsi="Arial Narrow"/>
          <w:sz w:val="22"/>
          <w:szCs w:val="22"/>
        </w:rPr>
        <w:t>zamówienia</w:t>
      </w:r>
      <w:r w:rsidRPr="00EF28E3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EF28E3">
        <w:rPr>
          <w:rFonts w:ascii="Arial Narrow" w:hAnsi="Arial Narrow"/>
          <w:sz w:val="22"/>
          <w:szCs w:val="22"/>
        </w:rPr>
        <w:t>e i bezpieczne warunki przewozu</w:t>
      </w:r>
      <w:r w:rsidR="00903F22" w:rsidRPr="00EF28E3">
        <w:rPr>
          <w:rFonts w:ascii="Arial Narrow" w:hAnsi="Arial Narrow"/>
          <w:sz w:val="22"/>
          <w:szCs w:val="22"/>
        </w:rPr>
        <w:t>.</w:t>
      </w:r>
    </w:p>
    <w:p w14:paraId="6C236283" w14:textId="77777777" w:rsidR="001020C2" w:rsidRPr="00EF28E3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>Wykonawca</w:t>
      </w:r>
      <w:r w:rsidRPr="00EF28E3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EF28E3">
        <w:rPr>
          <w:rFonts w:ascii="Arial Narrow" w:hAnsi="Arial Narrow"/>
          <w:sz w:val="22"/>
          <w:szCs w:val="22"/>
        </w:rPr>
        <w:t>lub</w:t>
      </w:r>
      <w:r w:rsidRPr="00EF28E3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24872384" w14:textId="77777777" w:rsidR="00903F22" w:rsidRPr="00EF28E3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lastRenderedPageBreak/>
        <w:t xml:space="preserve">Wykonawca udziela </w:t>
      </w:r>
      <w:proofErr w:type="gramStart"/>
      <w:r w:rsidR="00D306DA" w:rsidRPr="00EF28E3">
        <w:rPr>
          <w:rFonts w:ascii="Arial Narrow" w:hAnsi="Arial Narrow"/>
          <w:b/>
          <w:sz w:val="22"/>
          <w:szCs w:val="22"/>
        </w:rPr>
        <w:t>……</w:t>
      </w:r>
      <w:r w:rsidRPr="00EF28E3">
        <w:rPr>
          <w:rFonts w:ascii="Arial Narrow" w:hAnsi="Arial Narrow"/>
          <w:b/>
          <w:sz w:val="22"/>
          <w:szCs w:val="22"/>
        </w:rPr>
        <w:t>.</w:t>
      </w:r>
      <w:proofErr w:type="gramEnd"/>
      <w:r w:rsidRPr="00EF28E3">
        <w:rPr>
          <w:rFonts w:ascii="Arial Narrow" w:hAnsi="Arial Narrow"/>
          <w:b/>
          <w:sz w:val="22"/>
          <w:szCs w:val="22"/>
        </w:rPr>
        <w:t>.- miesięcznej gwarancji</w:t>
      </w:r>
      <w:r w:rsidRPr="00EF28E3">
        <w:rPr>
          <w:rFonts w:ascii="Arial Narrow" w:hAnsi="Arial Narrow"/>
          <w:sz w:val="22"/>
          <w:szCs w:val="22"/>
        </w:rPr>
        <w:t xml:space="preserve"> na dostarczon</w:t>
      </w:r>
      <w:r w:rsidR="003F22FD" w:rsidRPr="00EF28E3">
        <w:rPr>
          <w:rFonts w:ascii="Arial Narrow" w:hAnsi="Arial Narrow"/>
          <w:sz w:val="22"/>
          <w:szCs w:val="22"/>
        </w:rPr>
        <w:t>y sprzęt będąc</w:t>
      </w:r>
      <w:r w:rsidR="0016331F" w:rsidRPr="00EF28E3">
        <w:rPr>
          <w:rFonts w:ascii="Arial Narrow" w:hAnsi="Arial Narrow"/>
          <w:sz w:val="22"/>
          <w:szCs w:val="22"/>
        </w:rPr>
        <w:t>y</w:t>
      </w:r>
      <w:r w:rsidR="003F22FD" w:rsidRPr="00EF28E3">
        <w:rPr>
          <w:rFonts w:ascii="Arial Narrow" w:hAnsi="Arial Narrow"/>
          <w:sz w:val="22"/>
          <w:szCs w:val="22"/>
        </w:rPr>
        <w:t xml:space="preserve"> przedmiotem niniejszej umowy</w:t>
      </w:r>
      <w:r w:rsidRPr="00EF28E3">
        <w:rPr>
          <w:rFonts w:ascii="Arial Narrow" w:hAnsi="Arial Narrow"/>
          <w:sz w:val="22"/>
          <w:szCs w:val="22"/>
        </w:rPr>
        <w:t xml:space="preserve">. </w:t>
      </w:r>
      <w:r w:rsidR="003F22FD" w:rsidRPr="00EF28E3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EF28E3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F6A5664" w14:textId="77777777" w:rsidR="003F22FD" w:rsidRPr="00EF28E3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4189E6E9" w14:textId="5FB94447" w:rsidR="00B17912" w:rsidRPr="00EF28E3" w:rsidRDefault="00B17912">
      <w:pPr>
        <w:rPr>
          <w:rFonts w:ascii="Arial Narrow" w:hAnsi="Arial Narrow"/>
          <w:sz w:val="22"/>
          <w:szCs w:val="22"/>
        </w:rPr>
      </w:pPr>
    </w:p>
    <w:p w14:paraId="6F326166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4</w:t>
      </w:r>
    </w:p>
    <w:p w14:paraId="7ACF8056" w14:textId="77777777" w:rsidR="00C44506" w:rsidRPr="00EF28E3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 okresie trwania umowy </w:t>
      </w:r>
      <w:r w:rsidRPr="00EF28E3">
        <w:rPr>
          <w:rFonts w:ascii="Arial Narrow" w:hAnsi="Arial Narrow"/>
          <w:b/>
          <w:sz w:val="22"/>
          <w:szCs w:val="22"/>
        </w:rPr>
        <w:t>Wykonawca</w:t>
      </w:r>
      <w:r w:rsidRPr="00EF28E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EF28E3">
        <w:rPr>
          <w:rFonts w:ascii="Arial Narrow" w:hAnsi="Arial Narrow"/>
          <w:b/>
          <w:sz w:val="22"/>
          <w:szCs w:val="22"/>
        </w:rPr>
        <w:t>Zamawiającego</w:t>
      </w:r>
      <w:r w:rsidRPr="00EF28E3">
        <w:rPr>
          <w:rFonts w:ascii="Arial Narrow" w:hAnsi="Arial Narrow"/>
          <w:sz w:val="22"/>
          <w:szCs w:val="22"/>
        </w:rPr>
        <w:t xml:space="preserve"> w terminie </w:t>
      </w:r>
      <w:r w:rsidR="002A70E3" w:rsidRPr="00EF28E3">
        <w:rPr>
          <w:rFonts w:ascii="Arial Narrow" w:hAnsi="Arial Narrow"/>
          <w:sz w:val="22"/>
          <w:szCs w:val="22"/>
        </w:rPr>
        <w:br/>
      </w:r>
      <w:r w:rsidRPr="00EF28E3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57B4DDE" w14:textId="77777777" w:rsidR="00C44506" w:rsidRPr="00EF28E3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zmianie nazwy lub siedziby </w:t>
      </w:r>
      <w:r w:rsidRPr="00EF28E3">
        <w:rPr>
          <w:rFonts w:ascii="Arial Narrow" w:hAnsi="Arial Narrow"/>
          <w:b/>
          <w:sz w:val="22"/>
          <w:szCs w:val="22"/>
        </w:rPr>
        <w:t>Wykonawcy</w:t>
      </w:r>
      <w:r w:rsidRPr="00EF28E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66670368" w14:textId="77777777" w:rsidR="00DA0E23" w:rsidRPr="00EF28E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         pism skierowanych przez </w:t>
      </w:r>
      <w:r w:rsidRPr="00EF28E3">
        <w:rPr>
          <w:rFonts w:ascii="Arial Narrow" w:hAnsi="Arial Narrow"/>
          <w:b/>
          <w:sz w:val="22"/>
          <w:szCs w:val="22"/>
        </w:rPr>
        <w:t>Zamawiającego</w:t>
      </w:r>
      <w:r w:rsidRPr="00EF28E3">
        <w:rPr>
          <w:rFonts w:ascii="Arial Narrow" w:hAnsi="Arial Narrow"/>
          <w:sz w:val="22"/>
          <w:szCs w:val="22"/>
        </w:rPr>
        <w:t xml:space="preserve"> do </w:t>
      </w:r>
      <w:r w:rsidRPr="00EF28E3">
        <w:rPr>
          <w:rFonts w:ascii="Arial Narrow" w:hAnsi="Arial Narrow"/>
          <w:b/>
          <w:sz w:val="22"/>
          <w:szCs w:val="22"/>
        </w:rPr>
        <w:t>Wykonawcy</w:t>
      </w:r>
      <w:r w:rsidRPr="00EF28E3">
        <w:rPr>
          <w:rFonts w:ascii="Arial Narrow" w:hAnsi="Arial Narrow"/>
          <w:sz w:val="22"/>
          <w:szCs w:val="22"/>
        </w:rPr>
        <w:t xml:space="preserve"> na dotychczasowy adres,</w:t>
      </w:r>
    </w:p>
    <w:p w14:paraId="18FA8ABE" w14:textId="77777777" w:rsidR="00C44506" w:rsidRPr="00EF28E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2)</w:t>
      </w:r>
      <w:r w:rsidRPr="00EF28E3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EF28E3">
        <w:rPr>
          <w:rFonts w:ascii="Arial Narrow" w:hAnsi="Arial Narrow"/>
          <w:b/>
          <w:sz w:val="22"/>
          <w:szCs w:val="22"/>
        </w:rPr>
        <w:t>Wykonawca</w:t>
      </w:r>
      <w:r w:rsidRPr="00EF28E3">
        <w:rPr>
          <w:rFonts w:ascii="Arial Narrow" w:hAnsi="Arial Narrow"/>
          <w:sz w:val="22"/>
          <w:szCs w:val="22"/>
        </w:rPr>
        <w:t>,</w:t>
      </w:r>
    </w:p>
    <w:p w14:paraId="5EA96C52" w14:textId="77777777" w:rsidR="00DA0E23" w:rsidRPr="00EF28E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3</w:t>
      </w:r>
      <w:r w:rsidR="00C44506" w:rsidRPr="00EF28E3">
        <w:rPr>
          <w:rFonts w:ascii="Arial Narrow" w:hAnsi="Arial Narrow"/>
          <w:sz w:val="22"/>
          <w:szCs w:val="22"/>
        </w:rPr>
        <w:t>)</w:t>
      </w:r>
      <w:r w:rsidR="00C44506" w:rsidRPr="00EF28E3">
        <w:rPr>
          <w:rFonts w:ascii="Arial Narrow" w:hAnsi="Arial Narrow"/>
          <w:sz w:val="22"/>
          <w:szCs w:val="22"/>
        </w:rPr>
        <w:tab/>
        <w:t>ogłoszeniu likwidacji</w:t>
      </w:r>
      <w:r w:rsidR="000C645F" w:rsidRPr="00EF28E3">
        <w:rPr>
          <w:rFonts w:ascii="Arial Narrow" w:hAnsi="Arial Narrow"/>
          <w:sz w:val="22"/>
          <w:szCs w:val="22"/>
        </w:rPr>
        <w:t xml:space="preserve"> lub upadłości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C44506" w:rsidRPr="00EF28E3">
        <w:rPr>
          <w:rFonts w:ascii="Arial Narrow" w:hAnsi="Arial Narrow"/>
          <w:b/>
          <w:sz w:val="22"/>
          <w:szCs w:val="22"/>
        </w:rPr>
        <w:t>Wykonawcy</w:t>
      </w:r>
      <w:r w:rsidR="00C44506" w:rsidRPr="00EF28E3">
        <w:rPr>
          <w:rFonts w:ascii="Arial Narrow" w:hAnsi="Arial Narrow"/>
          <w:sz w:val="22"/>
          <w:szCs w:val="22"/>
        </w:rPr>
        <w:t xml:space="preserve">, </w:t>
      </w:r>
    </w:p>
    <w:p w14:paraId="24AD62B4" w14:textId="77777777" w:rsidR="00C44506" w:rsidRPr="00EF28E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4)      </w:t>
      </w:r>
      <w:r w:rsidR="00C44506" w:rsidRPr="00EF28E3">
        <w:rPr>
          <w:rFonts w:ascii="Arial Narrow" w:hAnsi="Arial Narrow"/>
          <w:sz w:val="22"/>
          <w:szCs w:val="22"/>
        </w:rPr>
        <w:t xml:space="preserve">zawieszeniu </w:t>
      </w:r>
      <w:r w:rsidR="001F756E" w:rsidRPr="00EF28E3">
        <w:rPr>
          <w:rFonts w:ascii="Arial Narrow" w:hAnsi="Arial Narrow"/>
          <w:sz w:val="22"/>
          <w:szCs w:val="22"/>
        </w:rPr>
        <w:t>albo zakończeniu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C44506" w:rsidRPr="00EF28E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EF28E3">
        <w:rPr>
          <w:rFonts w:ascii="Arial Narrow" w:hAnsi="Arial Narrow"/>
          <w:b/>
          <w:sz w:val="22"/>
          <w:szCs w:val="22"/>
        </w:rPr>
        <w:t>Wykonawcę</w:t>
      </w:r>
      <w:r w:rsidR="001F756E" w:rsidRPr="00EF28E3">
        <w:rPr>
          <w:rFonts w:ascii="Arial Narrow" w:hAnsi="Arial Narrow"/>
          <w:sz w:val="22"/>
          <w:szCs w:val="22"/>
        </w:rPr>
        <w:t>,</w:t>
      </w:r>
    </w:p>
    <w:p w14:paraId="2AB04FDC" w14:textId="77777777" w:rsidR="001F756E" w:rsidRPr="00EF28E3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5)      zmianie formy prawnej </w:t>
      </w:r>
      <w:r w:rsidRPr="00EF28E3">
        <w:rPr>
          <w:rFonts w:ascii="Arial Narrow" w:hAnsi="Arial Narrow"/>
          <w:b/>
          <w:sz w:val="22"/>
          <w:szCs w:val="22"/>
        </w:rPr>
        <w:t>Wykonawcy.</w:t>
      </w:r>
    </w:p>
    <w:p w14:paraId="48F474CD" w14:textId="77777777" w:rsidR="00AA3115" w:rsidRPr="00EF28E3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531BA0E" w14:textId="77777777" w:rsidR="00C44506" w:rsidRPr="00EF28E3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5</w:t>
      </w:r>
    </w:p>
    <w:p w14:paraId="3FBBA645" w14:textId="632E63D7" w:rsidR="00C44506" w:rsidRPr="00EF28E3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Nadzór ze strony </w:t>
      </w:r>
      <w:r w:rsidRPr="00EF28E3">
        <w:rPr>
          <w:rFonts w:ascii="Arial Narrow" w:hAnsi="Arial Narrow"/>
          <w:b/>
          <w:sz w:val="22"/>
          <w:szCs w:val="22"/>
        </w:rPr>
        <w:t>Zamawiającego</w:t>
      </w:r>
      <w:r w:rsidRPr="00EF28E3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EF28E3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EF28E3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406DC8" w:rsidRPr="00EF28E3">
        <w:t xml:space="preserve"> </w:t>
      </w:r>
      <w:r w:rsidR="000D13C7" w:rsidRPr="00EF28E3">
        <w:rPr>
          <w:rFonts w:ascii="Arial Narrow" w:hAnsi="Arial Narrow"/>
          <w:sz w:val="22"/>
          <w:szCs w:val="22"/>
        </w:rPr>
        <w:t>lub osoba go zastępująca</w:t>
      </w:r>
      <w:r w:rsidR="000D28D7" w:rsidRPr="00EF28E3">
        <w:rPr>
          <w:rFonts w:ascii="Arial Narrow" w:hAnsi="Arial Narrow"/>
          <w:sz w:val="22"/>
          <w:szCs w:val="22"/>
        </w:rPr>
        <w:t>.</w:t>
      </w:r>
    </w:p>
    <w:p w14:paraId="1CE67039" w14:textId="316AB9DE" w:rsidR="000C7023" w:rsidRPr="00EF28E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 w:rsidRPr="00EF28E3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6710FE" w:rsidRPr="00EF28E3">
        <w:rPr>
          <w:rFonts w:ascii="Arial Narrow" w:hAnsi="Arial Narrow"/>
          <w:sz w:val="22"/>
          <w:szCs w:val="22"/>
        </w:rPr>
        <w:t>Luther</w:t>
      </w:r>
      <w:proofErr w:type="spellEnd"/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tel. </w:t>
      </w:r>
      <w:r w:rsidR="00406DC8" w:rsidRPr="00EF28E3">
        <w:rPr>
          <w:rFonts w:ascii="Arial Narrow" w:hAnsi="Arial Narrow"/>
          <w:sz w:val="22"/>
          <w:szCs w:val="22"/>
        </w:rPr>
        <w:t>261</w:t>
      </w:r>
      <w:r w:rsidR="002A6647" w:rsidRPr="00EF28E3">
        <w:rPr>
          <w:rFonts w:ascii="Arial Narrow" w:hAnsi="Arial Narrow"/>
          <w:sz w:val="22"/>
          <w:szCs w:val="22"/>
        </w:rPr>
        <w:t> 417 033</w:t>
      </w:r>
      <w:r w:rsidR="002B03FB" w:rsidRPr="00EF28E3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406DC8" w:rsidRPr="00EF28E3">
          <w:rPr>
            <w:rStyle w:val="Hipercze"/>
            <w:rFonts w:ascii="Arial Narrow" w:hAnsi="Arial Narrow"/>
            <w:sz w:val="22"/>
            <w:szCs w:val="22"/>
          </w:rPr>
          <w:t>luther7894@10wsk.mil.pl</w:t>
        </w:r>
      </w:hyperlink>
    </w:p>
    <w:p w14:paraId="4F6BF54D" w14:textId="77777777" w:rsidR="00C44506" w:rsidRPr="00EF28E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EF28E3">
        <w:rPr>
          <w:rFonts w:ascii="Arial Narrow" w:hAnsi="Arial Narrow"/>
          <w:b/>
          <w:sz w:val="22"/>
          <w:szCs w:val="22"/>
        </w:rPr>
        <w:t>Wykonawcy</w:t>
      </w:r>
      <w:r w:rsidRPr="00EF28E3">
        <w:rPr>
          <w:rFonts w:ascii="Arial Narrow" w:hAnsi="Arial Narrow"/>
          <w:sz w:val="22"/>
          <w:szCs w:val="22"/>
        </w:rPr>
        <w:t xml:space="preserve"> będzie pełnić p.</w:t>
      </w:r>
      <w:proofErr w:type="gramStart"/>
      <w:r w:rsidRPr="00EF28E3">
        <w:rPr>
          <w:rFonts w:ascii="Arial Narrow" w:hAnsi="Arial Narrow"/>
          <w:sz w:val="22"/>
          <w:szCs w:val="22"/>
        </w:rPr>
        <w:t xml:space="preserve"> </w:t>
      </w:r>
      <w:r w:rsidR="00A23D9E" w:rsidRPr="00EF28E3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 w:rsidRPr="00EF28E3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EF28E3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EF28E3">
        <w:rPr>
          <w:rFonts w:ascii="Arial Narrow" w:hAnsi="Arial Narrow"/>
          <w:sz w:val="22"/>
          <w:szCs w:val="22"/>
        </w:rPr>
        <w:t xml:space="preserve">tel. </w:t>
      </w:r>
      <w:r w:rsidR="00A23D9E" w:rsidRPr="00EF28E3">
        <w:rPr>
          <w:rFonts w:ascii="Arial Narrow" w:hAnsi="Arial Narrow" w:cs="Helvetica"/>
          <w:sz w:val="22"/>
          <w:szCs w:val="22"/>
        </w:rPr>
        <w:t>.....................</w:t>
      </w:r>
      <w:r w:rsidR="005B1066" w:rsidRPr="00EF28E3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EF28E3">
        <w:rPr>
          <w:rFonts w:ascii="Arial Narrow" w:hAnsi="Arial Narrow"/>
          <w:sz w:val="22"/>
          <w:szCs w:val="22"/>
        </w:rPr>
        <w:t>e- mail</w:t>
      </w:r>
      <w:r w:rsidR="005B1066" w:rsidRPr="00EF28E3">
        <w:rPr>
          <w:rFonts w:ascii="Arial Narrow" w:hAnsi="Arial Narrow"/>
          <w:sz w:val="22"/>
          <w:szCs w:val="22"/>
        </w:rPr>
        <w:t xml:space="preserve">:  </w:t>
      </w:r>
      <w:r w:rsidR="00A23D9E" w:rsidRPr="00EF28E3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EF28E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7BAE6675" w14:textId="77777777" w:rsidR="000C7023" w:rsidRPr="00EF28E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 w:cs="Helvetica"/>
          <w:sz w:val="22"/>
          <w:szCs w:val="22"/>
        </w:rPr>
        <w:t>Reklamacj</w:t>
      </w:r>
      <w:r w:rsidR="004D450A" w:rsidRPr="00EF28E3">
        <w:rPr>
          <w:rFonts w:ascii="Arial Narrow" w:hAnsi="Arial Narrow" w:cs="Helvetica"/>
          <w:sz w:val="22"/>
          <w:szCs w:val="22"/>
        </w:rPr>
        <w:t>e</w:t>
      </w:r>
      <w:r w:rsidRPr="00EF28E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6C9D8E63" w14:textId="77777777" w:rsidR="000C7023" w:rsidRPr="00EF28E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36C5DC7" w14:textId="77777777" w:rsidR="00EB06CE" w:rsidRPr="00EF28E3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EF28E3">
        <w:rPr>
          <w:rFonts w:ascii="Arial Narrow" w:hAnsi="Arial Narrow"/>
          <w:sz w:val="22"/>
          <w:szCs w:val="22"/>
        </w:rPr>
        <w:t xml:space="preserve">1-3 niniejszego </w:t>
      </w:r>
      <w:r w:rsidR="006710FE" w:rsidRPr="00EF28E3">
        <w:rPr>
          <w:rFonts w:ascii="Arial Narrow" w:hAnsi="Arial Narrow"/>
          <w:sz w:val="22"/>
          <w:szCs w:val="22"/>
        </w:rPr>
        <w:t>paragrafu</w:t>
      </w:r>
      <w:r w:rsidRPr="00EF28E3">
        <w:rPr>
          <w:rFonts w:ascii="Arial Narrow" w:hAnsi="Arial Narrow"/>
          <w:sz w:val="22"/>
          <w:szCs w:val="22"/>
        </w:rPr>
        <w:t xml:space="preserve"> nie wymagają aneksu do umowy pod warunkiem pisemnego </w:t>
      </w:r>
      <w:proofErr w:type="gramStart"/>
      <w:r w:rsidRPr="00EF28E3">
        <w:rPr>
          <w:rFonts w:ascii="Arial Narrow" w:hAnsi="Arial Narrow"/>
          <w:sz w:val="22"/>
          <w:szCs w:val="22"/>
        </w:rPr>
        <w:t>poinformowania  drugiej</w:t>
      </w:r>
      <w:proofErr w:type="gramEnd"/>
      <w:r w:rsidRPr="00EF28E3">
        <w:rPr>
          <w:rFonts w:ascii="Arial Narrow" w:hAnsi="Arial Narrow"/>
          <w:sz w:val="22"/>
          <w:szCs w:val="22"/>
        </w:rPr>
        <w:t xml:space="preserve"> strony o zaistnieniu zmiany. </w:t>
      </w:r>
    </w:p>
    <w:p w14:paraId="1F569833" w14:textId="77777777" w:rsidR="006710FE" w:rsidRPr="00EF28E3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5819AE93" w14:textId="77777777" w:rsidR="00C44506" w:rsidRPr="00EF28E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6</w:t>
      </w:r>
    </w:p>
    <w:p w14:paraId="6C4B1345" w14:textId="77777777" w:rsidR="00C44506" w:rsidRPr="00EF28E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 xml:space="preserve">Wykonawca </w:t>
      </w:r>
      <w:r w:rsidRPr="00EF28E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EF28E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EF28E3">
        <w:rPr>
          <w:rFonts w:ascii="Arial Narrow" w:hAnsi="Arial Narrow"/>
          <w:bCs/>
          <w:sz w:val="22"/>
          <w:szCs w:val="22"/>
        </w:rPr>
        <w:t>podmiotu</w:t>
      </w:r>
      <w:r w:rsidR="006710FE" w:rsidRPr="00EF28E3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EF28E3">
        <w:rPr>
          <w:rFonts w:ascii="Arial Narrow" w:hAnsi="Arial Narrow"/>
          <w:bCs/>
          <w:sz w:val="22"/>
          <w:szCs w:val="22"/>
        </w:rPr>
        <w:t>tworzącego</w:t>
      </w:r>
      <w:r w:rsidR="001769AE" w:rsidRPr="00EF28E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EF28E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EF28E3">
        <w:rPr>
          <w:rFonts w:ascii="Arial Narrow" w:hAnsi="Arial Narrow"/>
          <w:bCs/>
          <w:sz w:val="22"/>
          <w:szCs w:val="22"/>
        </w:rPr>
        <w:t>wyrażoną na piśmie.</w:t>
      </w:r>
    </w:p>
    <w:p w14:paraId="172F1E0D" w14:textId="77777777" w:rsidR="00C44506" w:rsidRPr="00EF28E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5A0A66D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7</w:t>
      </w:r>
    </w:p>
    <w:p w14:paraId="7F1D64EE" w14:textId="37752ADE" w:rsidR="00EE3C82" w:rsidRPr="00EF28E3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 w:rsidRPr="00EF28E3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EF28E3">
        <w:rPr>
          <w:rFonts w:ascii="Arial Narrow" w:hAnsi="Arial Narrow"/>
          <w:sz w:val="22"/>
          <w:szCs w:val="22"/>
        </w:rPr>
        <w:t>,</w:t>
      </w:r>
      <w:r w:rsidRPr="00EF28E3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</w:t>
      </w:r>
      <w:proofErr w:type="gramStart"/>
      <w:r w:rsidRPr="00EF28E3">
        <w:rPr>
          <w:rFonts w:ascii="Arial Narrow" w:hAnsi="Arial Narrow"/>
          <w:sz w:val="22"/>
          <w:szCs w:val="22"/>
        </w:rPr>
        <w:t>…..... )</w:t>
      </w:r>
      <w:proofErr w:type="gramEnd"/>
      <w:r w:rsidRPr="00EF28E3">
        <w:rPr>
          <w:rFonts w:ascii="Arial Narrow" w:hAnsi="Arial Narrow"/>
          <w:sz w:val="22"/>
          <w:szCs w:val="22"/>
        </w:rPr>
        <w:t>.</w:t>
      </w:r>
    </w:p>
    <w:p w14:paraId="25B60DA7" w14:textId="77777777" w:rsidR="00C44506" w:rsidRPr="00EF28E3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543677A3" w14:textId="77777777" w:rsidR="00C44506" w:rsidRPr="00EF28E3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Termin płatności wynosi </w:t>
      </w:r>
      <w:r w:rsidRPr="00EF28E3">
        <w:rPr>
          <w:rFonts w:ascii="Arial Narrow" w:hAnsi="Arial Narrow"/>
          <w:b/>
          <w:bCs/>
          <w:sz w:val="22"/>
          <w:szCs w:val="22"/>
        </w:rPr>
        <w:t>30</w:t>
      </w:r>
      <w:r w:rsidRPr="00EF28E3">
        <w:rPr>
          <w:rFonts w:ascii="Arial Narrow" w:hAnsi="Arial Narrow"/>
          <w:sz w:val="22"/>
          <w:szCs w:val="22"/>
        </w:rPr>
        <w:t xml:space="preserve"> dni od dnia</w:t>
      </w:r>
      <w:r w:rsidR="00F54073" w:rsidRPr="00EF28E3">
        <w:rPr>
          <w:rFonts w:ascii="Arial Narrow" w:hAnsi="Arial Narrow"/>
          <w:sz w:val="22"/>
          <w:szCs w:val="22"/>
        </w:rPr>
        <w:t xml:space="preserve"> doręczenia Zamawiającemu </w:t>
      </w:r>
      <w:r w:rsidRPr="00EF28E3">
        <w:rPr>
          <w:rFonts w:ascii="Arial Narrow" w:hAnsi="Arial Narrow"/>
          <w:sz w:val="22"/>
          <w:szCs w:val="22"/>
        </w:rPr>
        <w:t>prawidłowo wystawi</w:t>
      </w:r>
      <w:r w:rsidR="00F54073" w:rsidRPr="00EF28E3">
        <w:rPr>
          <w:rFonts w:ascii="Arial Narrow" w:hAnsi="Arial Narrow"/>
          <w:sz w:val="22"/>
          <w:szCs w:val="22"/>
        </w:rPr>
        <w:t>onej</w:t>
      </w:r>
      <w:r w:rsidRPr="00EF28E3">
        <w:rPr>
          <w:rFonts w:ascii="Arial Narrow" w:hAnsi="Arial Narrow"/>
          <w:sz w:val="22"/>
          <w:szCs w:val="22"/>
        </w:rPr>
        <w:t xml:space="preserve"> przez </w:t>
      </w:r>
      <w:r w:rsidRPr="00EF28E3">
        <w:rPr>
          <w:rFonts w:ascii="Arial Narrow" w:hAnsi="Arial Narrow"/>
          <w:b/>
          <w:sz w:val="22"/>
          <w:szCs w:val="22"/>
        </w:rPr>
        <w:t xml:space="preserve">Wykonawcę </w:t>
      </w:r>
      <w:r w:rsidRPr="00EF28E3">
        <w:rPr>
          <w:rFonts w:ascii="Arial Narrow" w:hAnsi="Arial Narrow"/>
          <w:sz w:val="22"/>
          <w:szCs w:val="22"/>
        </w:rPr>
        <w:t>faktury</w:t>
      </w:r>
      <w:r w:rsidRPr="00EF28E3">
        <w:rPr>
          <w:rFonts w:ascii="Arial Narrow" w:hAnsi="Arial Narrow"/>
          <w:b/>
          <w:sz w:val="22"/>
          <w:szCs w:val="22"/>
        </w:rPr>
        <w:t>,</w:t>
      </w:r>
      <w:r w:rsidRPr="00EF28E3">
        <w:rPr>
          <w:rFonts w:ascii="Arial Narrow" w:hAnsi="Arial Narrow"/>
          <w:sz w:val="22"/>
          <w:szCs w:val="22"/>
        </w:rPr>
        <w:t xml:space="preserve"> na konto bankowe </w:t>
      </w:r>
      <w:r w:rsidRPr="00EF28E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EF28E3">
        <w:rPr>
          <w:rFonts w:ascii="Arial Narrow" w:hAnsi="Arial Narrow"/>
          <w:sz w:val="22"/>
          <w:szCs w:val="22"/>
        </w:rPr>
        <w:t>wskazane na fakturze,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EF28E3">
        <w:rPr>
          <w:rFonts w:ascii="Arial Narrow" w:hAnsi="Arial Narrow"/>
          <w:sz w:val="22"/>
          <w:szCs w:val="22"/>
        </w:rPr>
        <w:t>Zamawiającego</w:t>
      </w:r>
      <w:r w:rsidRPr="00EF28E3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EF28E3">
        <w:rPr>
          <w:rFonts w:ascii="Arial Narrow" w:hAnsi="Arial Narrow"/>
          <w:sz w:val="22"/>
          <w:szCs w:val="22"/>
        </w:rPr>
        <w:t>u,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C16A0A" w:rsidRPr="00EF28E3">
        <w:rPr>
          <w:rFonts w:ascii="Arial Narrow" w:hAnsi="Arial Narrow"/>
          <w:sz w:val="22"/>
          <w:szCs w:val="22"/>
        </w:rPr>
        <w:t>o który</w:t>
      </w:r>
      <w:r w:rsidR="00BB70EE" w:rsidRPr="00EF28E3">
        <w:rPr>
          <w:rFonts w:ascii="Arial Narrow" w:hAnsi="Arial Narrow"/>
          <w:sz w:val="22"/>
          <w:szCs w:val="22"/>
        </w:rPr>
        <w:t>m</w:t>
      </w:r>
      <w:r w:rsidR="00151D64" w:rsidRPr="00EF28E3">
        <w:rPr>
          <w:rFonts w:ascii="Arial Narrow" w:hAnsi="Arial Narrow"/>
          <w:sz w:val="22"/>
          <w:szCs w:val="22"/>
        </w:rPr>
        <w:t xml:space="preserve"> </w:t>
      </w:r>
      <w:r w:rsidR="00C16A0A" w:rsidRPr="00EF28E3">
        <w:rPr>
          <w:rFonts w:ascii="Arial Narrow" w:hAnsi="Arial Narrow"/>
          <w:sz w:val="22"/>
          <w:szCs w:val="22"/>
        </w:rPr>
        <w:t>mowa w § 2.</w:t>
      </w:r>
    </w:p>
    <w:p w14:paraId="48989C5A" w14:textId="77777777" w:rsidR="00C44506" w:rsidRPr="00EF28E3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EF28E3">
        <w:rPr>
          <w:rFonts w:ascii="Arial Narrow" w:hAnsi="Arial Narrow"/>
          <w:sz w:val="22"/>
          <w:szCs w:val="22"/>
        </w:rPr>
        <w:t>obciążenia</w:t>
      </w:r>
      <w:r w:rsidRPr="00EF28E3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EF28E3">
        <w:rPr>
          <w:rFonts w:ascii="Arial Narrow" w:hAnsi="Arial Narrow"/>
          <w:sz w:val="22"/>
          <w:szCs w:val="22"/>
        </w:rPr>
        <w:t>Zamawiającego</w:t>
      </w:r>
      <w:r w:rsidRPr="00EF28E3">
        <w:rPr>
          <w:rFonts w:ascii="Arial Narrow" w:hAnsi="Arial Narrow"/>
          <w:sz w:val="22"/>
          <w:szCs w:val="22"/>
        </w:rPr>
        <w:t>.</w:t>
      </w:r>
    </w:p>
    <w:p w14:paraId="21B3175E" w14:textId="77777777" w:rsidR="00FD704B" w:rsidRPr="00EF28E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E942F7C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8</w:t>
      </w:r>
    </w:p>
    <w:p w14:paraId="45EEAD0B" w14:textId="77777777" w:rsidR="0073189A" w:rsidRPr="00EF28E3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>Wykonawca</w:t>
      </w:r>
      <w:r w:rsidRPr="00EF28E3">
        <w:rPr>
          <w:rFonts w:ascii="Arial Narrow" w:hAnsi="Arial Narrow"/>
          <w:sz w:val="22"/>
          <w:szCs w:val="22"/>
        </w:rPr>
        <w:t xml:space="preserve"> zapłaci </w:t>
      </w:r>
      <w:r w:rsidRPr="00EF28E3">
        <w:rPr>
          <w:rFonts w:ascii="Arial Narrow" w:hAnsi="Arial Narrow"/>
          <w:b/>
          <w:sz w:val="22"/>
          <w:szCs w:val="22"/>
        </w:rPr>
        <w:t>Zamawiającemu</w:t>
      </w:r>
      <w:r w:rsidR="00D6017B" w:rsidRPr="00EF28E3">
        <w:rPr>
          <w:rFonts w:ascii="Arial Narrow" w:hAnsi="Arial Narrow"/>
          <w:sz w:val="22"/>
          <w:szCs w:val="22"/>
        </w:rPr>
        <w:t xml:space="preserve"> kar</w:t>
      </w:r>
      <w:r w:rsidR="000436F1" w:rsidRPr="00EF28E3">
        <w:rPr>
          <w:rFonts w:ascii="Arial Narrow" w:hAnsi="Arial Narrow"/>
          <w:sz w:val="22"/>
          <w:szCs w:val="22"/>
        </w:rPr>
        <w:t>ę</w:t>
      </w:r>
      <w:r w:rsidRPr="00EF28E3">
        <w:rPr>
          <w:rFonts w:ascii="Arial Narrow" w:hAnsi="Arial Narrow"/>
          <w:sz w:val="22"/>
          <w:szCs w:val="22"/>
        </w:rPr>
        <w:t xml:space="preserve"> umown</w:t>
      </w:r>
      <w:r w:rsidR="00D6017B" w:rsidRPr="00EF28E3">
        <w:rPr>
          <w:rFonts w:ascii="Arial Narrow" w:hAnsi="Arial Narrow"/>
          <w:sz w:val="22"/>
          <w:szCs w:val="22"/>
        </w:rPr>
        <w:t xml:space="preserve">ą </w:t>
      </w:r>
      <w:r w:rsidRPr="00EF28E3">
        <w:rPr>
          <w:rFonts w:ascii="Arial Narrow" w:hAnsi="Arial Narrow"/>
          <w:sz w:val="22"/>
          <w:szCs w:val="22"/>
        </w:rPr>
        <w:t xml:space="preserve">w </w:t>
      </w:r>
      <w:r w:rsidR="0004104B" w:rsidRPr="00EF28E3">
        <w:rPr>
          <w:rFonts w:ascii="Arial Narrow" w:hAnsi="Arial Narrow"/>
          <w:sz w:val="22"/>
          <w:szCs w:val="22"/>
        </w:rPr>
        <w:t>następujących przypadkach</w:t>
      </w:r>
      <w:r w:rsidR="00F815CE" w:rsidRPr="00EF28E3">
        <w:rPr>
          <w:rFonts w:ascii="Arial Narrow" w:hAnsi="Arial Narrow"/>
          <w:sz w:val="22"/>
          <w:szCs w:val="22"/>
        </w:rPr>
        <w:t>:</w:t>
      </w:r>
    </w:p>
    <w:p w14:paraId="707168B8" w14:textId="77777777" w:rsidR="00EB06CE" w:rsidRPr="00EF28E3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lastRenderedPageBreak/>
        <w:t>10% wartości umowy brutto, o której mowa w §1 ust. 4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EB06CE" w:rsidRPr="00EF28E3">
        <w:rPr>
          <w:rFonts w:ascii="Arial Narrow" w:hAnsi="Arial Narrow"/>
          <w:sz w:val="22"/>
          <w:szCs w:val="22"/>
        </w:rPr>
        <w:t>za odstąpieni</w:t>
      </w:r>
      <w:r w:rsidR="00603E84" w:rsidRPr="00EF28E3">
        <w:rPr>
          <w:rFonts w:ascii="Arial Narrow" w:hAnsi="Arial Narrow"/>
          <w:sz w:val="22"/>
          <w:szCs w:val="22"/>
        </w:rPr>
        <w:t>e</w:t>
      </w:r>
      <w:r w:rsidR="00EB06CE" w:rsidRPr="00EF28E3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EF28E3">
        <w:rPr>
          <w:rFonts w:ascii="Arial Narrow" w:hAnsi="Arial Narrow"/>
          <w:sz w:val="22"/>
          <w:szCs w:val="22"/>
        </w:rPr>
        <w:br/>
      </w:r>
      <w:r w:rsidR="00EB06CE" w:rsidRPr="00EF28E3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49CB3FFF" w14:textId="77777777" w:rsidR="001769AE" w:rsidRPr="00EF28E3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0,</w:t>
      </w:r>
      <w:r w:rsidR="00603E84" w:rsidRPr="00EF28E3">
        <w:rPr>
          <w:rFonts w:ascii="Arial Narrow" w:hAnsi="Arial Narrow"/>
          <w:sz w:val="22"/>
          <w:szCs w:val="22"/>
        </w:rPr>
        <w:t>5</w:t>
      </w:r>
      <w:r w:rsidRPr="00EF28E3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04104B" w:rsidRPr="00EF28E3">
        <w:rPr>
          <w:rFonts w:ascii="Arial Narrow" w:hAnsi="Arial Narrow"/>
          <w:sz w:val="22"/>
          <w:szCs w:val="22"/>
        </w:rPr>
        <w:t xml:space="preserve">za </w:t>
      </w:r>
      <w:r w:rsidRPr="00EF28E3">
        <w:rPr>
          <w:rFonts w:ascii="Arial Narrow" w:hAnsi="Arial Narrow"/>
          <w:sz w:val="22"/>
          <w:szCs w:val="22"/>
        </w:rPr>
        <w:t xml:space="preserve">każdy </w:t>
      </w:r>
      <w:r w:rsidR="00C72C0E" w:rsidRPr="00EF28E3">
        <w:rPr>
          <w:rFonts w:ascii="Arial Narrow" w:hAnsi="Arial Narrow"/>
          <w:sz w:val="22"/>
          <w:szCs w:val="22"/>
        </w:rPr>
        <w:t xml:space="preserve">rozpoczęty </w:t>
      </w:r>
      <w:r w:rsidRPr="00EF28E3">
        <w:rPr>
          <w:rFonts w:ascii="Arial Narrow" w:hAnsi="Arial Narrow"/>
          <w:sz w:val="22"/>
          <w:szCs w:val="22"/>
        </w:rPr>
        <w:t xml:space="preserve">dzień zwłoki w </w:t>
      </w:r>
      <w:r w:rsidR="0004104B" w:rsidRPr="00EF28E3">
        <w:rPr>
          <w:rFonts w:ascii="Arial Narrow" w:hAnsi="Arial Narrow"/>
          <w:sz w:val="22"/>
          <w:szCs w:val="22"/>
        </w:rPr>
        <w:t>wykonani</w:t>
      </w:r>
      <w:r w:rsidRPr="00EF28E3">
        <w:rPr>
          <w:rFonts w:ascii="Arial Narrow" w:hAnsi="Arial Narrow"/>
          <w:sz w:val="22"/>
          <w:szCs w:val="22"/>
        </w:rPr>
        <w:t>u</w:t>
      </w:r>
      <w:r w:rsidR="0004104B" w:rsidRPr="00EF28E3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EF28E3">
        <w:rPr>
          <w:rFonts w:ascii="Arial Narrow" w:hAnsi="Arial Narrow"/>
          <w:sz w:val="22"/>
          <w:szCs w:val="22"/>
        </w:rPr>
        <w:t>,</w:t>
      </w:r>
    </w:p>
    <w:p w14:paraId="1562FBDF" w14:textId="77777777" w:rsidR="0004104B" w:rsidRPr="00EF28E3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0,5 % wartości brutto umowy, o której mowa w § 1 ust. 4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za każdy </w:t>
      </w:r>
      <w:r w:rsidR="00C72C0E" w:rsidRPr="00EF28E3">
        <w:rPr>
          <w:rFonts w:ascii="Arial Narrow" w:hAnsi="Arial Narrow"/>
          <w:sz w:val="22"/>
          <w:szCs w:val="22"/>
        </w:rPr>
        <w:t xml:space="preserve">rozpoczęty </w:t>
      </w:r>
      <w:r w:rsidRPr="00EF28E3">
        <w:rPr>
          <w:rFonts w:ascii="Arial Narrow" w:hAnsi="Arial Narrow"/>
          <w:sz w:val="22"/>
          <w:szCs w:val="22"/>
        </w:rPr>
        <w:t xml:space="preserve">dzień zwłoki w </w:t>
      </w:r>
      <w:r w:rsidR="0004104B" w:rsidRPr="00EF28E3">
        <w:rPr>
          <w:rFonts w:ascii="Arial Narrow" w:hAnsi="Arial Narrow"/>
          <w:sz w:val="22"/>
          <w:szCs w:val="22"/>
        </w:rPr>
        <w:t>usunięci</w:t>
      </w:r>
      <w:r w:rsidRPr="00EF28E3">
        <w:rPr>
          <w:rFonts w:ascii="Arial Narrow" w:hAnsi="Arial Narrow"/>
          <w:sz w:val="22"/>
          <w:szCs w:val="22"/>
        </w:rPr>
        <w:t>u</w:t>
      </w:r>
      <w:r w:rsidR="0004104B" w:rsidRPr="00EF28E3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EF28E3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EF28E3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EF28E3">
        <w:rPr>
          <w:rFonts w:ascii="Arial Narrow" w:hAnsi="Arial Narrow"/>
          <w:sz w:val="22"/>
          <w:szCs w:val="22"/>
        </w:rPr>
        <w:t>ę</w:t>
      </w:r>
      <w:r w:rsidR="0004104B" w:rsidRPr="00EF28E3">
        <w:rPr>
          <w:rFonts w:ascii="Arial Narrow" w:hAnsi="Arial Narrow"/>
          <w:sz w:val="22"/>
          <w:szCs w:val="22"/>
        </w:rPr>
        <w:t xml:space="preserve">cie wad, </w:t>
      </w:r>
    </w:p>
    <w:p w14:paraId="11655283" w14:textId="77777777" w:rsidR="0073189A" w:rsidRPr="00EF28E3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0,5% wartości brutto umowy, o której mowa w § 1 ust. 4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za każdy </w:t>
      </w:r>
      <w:r w:rsidR="00C72C0E" w:rsidRPr="00EF28E3">
        <w:rPr>
          <w:rFonts w:ascii="Arial Narrow" w:hAnsi="Arial Narrow"/>
          <w:sz w:val="22"/>
          <w:szCs w:val="22"/>
        </w:rPr>
        <w:t xml:space="preserve">rozpoczęty </w:t>
      </w:r>
      <w:r w:rsidRPr="00EF28E3">
        <w:rPr>
          <w:rFonts w:ascii="Arial Narrow" w:hAnsi="Arial Narrow"/>
          <w:sz w:val="22"/>
          <w:szCs w:val="22"/>
        </w:rPr>
        <w:t xml:space="preserve">dzień zwłoki </w:t>
      </w:r>
      <w:r w:rsidR="0073189A" w:rsidRPr="00EF28E3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EF28E3">
        <w:rPr>
          <w:rFonts w:ascii="Arial Narrow" w:hAnsi="Arial Narrow"/>
          <w:sz w:val="22"/>
          <w:szCs w:val="22"/>
        </w:rPr>
        <w:t xml:space="preserve"> w</w:t>
      </w:r>
      <w:r w:rsidR="0015685F" w:rsidRPr="00EF28E3">
        <w:rPr>
          <w:rFonts w:ascii="Arial Narrow" w:hAnsi="Arial Narrow"/>
          <w:sz w:val="22"/>
          <w:szCs w:val="22"/>
        </w:rPr>
        <w:t xml:space="preserve"> okresie gwarancji</w:t>
      </w:r>
      <w:r w:rsidR="00A04A7E" w:rsidRPr="00EF28E3">
        <w:rPr>
          <w:rFonts w:ascii="Arial Narrow" w:hAnsi="Arial Narrow"/>
          <w:sz w:val="22"/>
          <w:szCs w:val="22"/>
        </w:rPr>
        <w:t>.</w:t>
      </w:r>
    </w:p>
    <w:p w14:paraId="771B1D6A" w14:textId="77777777" w:rsidR="00C44506" w:rsidRPr="00EF28E3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EF28E3">
        <w:rPr>
          <w:rFonts w:ascii="Arial Narrow" w:hAnsi="Arial Narrow"/>
          <w:b/>
          <w:sz w:val="22"/>
          <w:szCs w:val="22"/>
        </w:rPr>
        <w:t>Zamawiający</w:t>
      </w:r>
      <w:r w:rsidRPr="00EF28E3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64463B1" w14:textId="77777777" w:rsidR="00C44506" w:rsidRPr="00EF28E3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 xml:space="preserve">Zamawiający </w:t>
      </w:r>
      <w:r w:rsidRPr="00EF28E3">
        <w:rPr>
          <w:rFonts w:ascii="Arial Narrow" w:hAnsi="Arial Narrow"/>
          <w:sz w:val="22"/>
          <w:szCs w:val="22"/>
        </w:rPr>
        <w:t xml:space="preserve">zastrzega sobie prawo dochodzenia od </w:t>
      </w:r>
      <w:r w:rsidRPr="00EF28E3">
        <w:rPr>
          <w:rFonts w:ascii="Arial Narrow" w:hAnsi="Arial Narrow"/>
          <w:b/>
          <w:sz w:val="22"/>
          <w:szCs w:val="22"/>
        </w:rPr>
        <w:t>Wykonawcy</w:t>
      </w:r>
      <w:r w:rsidRPr="00EF28E3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EF28E3">
        <w:rPr>
          <w:rFonts w:ascii="Arial Narrow" w:hAnsi="Arial Narrow"/>
          <w:sz w:val="22"/>
          <w:szCs w:val="22"/>
        </w:rPr>
        <w:br/>
      </w:r>
      <w:r w:rsidRPr="00EF28E3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EF28E3">
        <w:rPr>
          <w:rFonts w:ascii="Arial Narrow" w:hAnsi="Arial Narrow"/>
          <w:b/>
          <w:sz w:val="22"/>
          <w:szCs w:val="22"/>
        </w:rPr>
        <w:t xml:space="preserve">Wykonawcę </w:t>
      </w:r>
      <w:r w:rsidRPr="00EF28E3">
        <w:rPr>
          <w:rFonts w:ascii="Arial Narrow" w:hAnsi="Arial Narrow"/>
          <w:sz w:val="22"/>
          <w:szCs w:val="22"/>
        </w:rPr>
        <w:t>umowy.</w:t>
      </w:r>
    </w:p>
    <w:p w14:paraId="68B164A0" w14:textId="77777777" w:rsidR="00EB06CE" w:rsidRPr="00EF28E3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Łączna maksymalna wysokość kar umownych przewidzianych w niniejszym paragrafie nie może przekroczyć 20%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14:paraId="786E3A78" w14:textId="77777777" w:rsidR="0073189A" w:rsidRPr="00EF28E3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</w:t>
      </w:r>
      <w:r w:rsidR="0073189A" w:rsidRPr="00EF28E3">
        <w:rPr>
          <w:rFonts w:ascii="Arial Narrow" w:hAnsi="Arial Narrow"/>
          <w:sz w:val="22"/>
          <w:szCs w:val="22"/>
        </w:rPr>
        <w:t xml:space="preserve"> przypadku </w:t>
      </w:r>
      <w:r w:rsidRPr="00EF28E3">
        <w:rPr>
          <w:rFonts w:ascii="Arial Narrow" w:hAnsi="Arial Narrow"/>
          <w:sz w:val="22"/>
          <w:szCs w:val="22"/>
        </w:rPr>
        <w:t>niewykonania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EF28E3">
        <w:rPr>
          <w:rFonts w:ascii="Arial Narrow" w:hAnsi="Arial Narrow"/>
          <w:sz w:val="22"/>
          <w:szCs w:val="22"/>
        </w:rPr>
        <w:t>po upływie 1</w:t>
      </w:r>
      <w:r w:rsidRPr="00EF28E3">
        <w:rPr>
          <w:rFonts w:ascii="Arial Narrow" w:hAnsi="Arial Narrow"/>
          <w:sz w:val="22"/>
          <w:szCs w:val="22"/>
        </w:rPr>
        <w:t>0</w:t>
      </w:r>
      <w:r w:rsidR="0073189A" w:rsidRPr="00EF28E3">
        <w:rPr>
          <w:rFonts w:ascii="Arial Narrow" w:hAnsi="Arial Narrow"/>
          <w:sz w:val="22"/>
          <w:szCs w:val="22"/>
        </w:rPr>
        <w:t xml:space="preserve"> dni </w:t>
      </w:r>
      <w:r w:rsidR="00B1051F" w:rsidRPr="00EF28E3">
        <w:rPr>
          <w:rFonts w:ascii="Arial Narrow" w:hAnsi="Arial Narrow"/>
          <w:sz w:val="22"/>
          <w:szCs w:val="22"/>
        </w:rPr>
        <w:t xml:space="preserve">kalendarzowych </w:t>
      </w:r>
      <w:r w:rsidR="0073189A" w:rsidRPr="00EF28E3">
        <w:rPr>
          <w:rFonts w:ascii="Arial Narrow" w:hAnsi="Arial Narrow"/>
          <w:sz w:val="22"/>
          <w:szCs w:val="22"/>
        </w:rPr>
        <w:t xml:space="preserve">od wymaganej daty </w:t>
      </w:r>
      <w:r w:rsidRPr="00EF28E3">
        <w:rPr>
          <w:rFonts w:ascii="Arial Narrow" w:hAnsi="Arial Narrow"/>
          <w:sz w:val="22"/>
          <w:szCs w:val="22"/>
        </w:rPr>
        <w:t>jego wykonania Zamawiający</w:t>
      </w:r>
      <w:r w:rsidR="0073189A" w:rsidRPr="00EF28E3">
        <w:rPr>
          <w:rFonts w:ascii="Arial Narrow" w:hAnsi="Arial Narrow"/>
          <w:sz w:val="22"/>
          <w:szCs w:val="22"/>
        </w:rPr>
        <w:t xml:space="preserve"> zastrzega sobie </w:t>
      </w:r>
      <w:r w:rsidRPr="00EF28E3">
        <w:rPr>
          <w:rFonts w:ascii="Arial Narrow" w:hAnsi="Arial Narrow"/>
          <w:sz w:val="22"/>
          <w:szCs w:val="22"/>
        </w:rPr>
        <w:t>możliwość</w:t>
      </w:r>
      <w:r w:rsidR="0073189A" w:rsidRPr="00EF28E3">
        <w:rPr>
          <w:rFonts w:ascii="Arial Narrow" w:hAnsi="Arial Narrow"/>
          <w:sz w:val="22"/>
          <w:szCs w:val="22"/>
        </w:rPr>
        <w:t xml:space="preserve"> zlecenia </w:t>
      </w:r>
      <w:r w:rsidRPr="00EF28E3">
        <w:rPr>
          <w:rFonts w:ascii="Arial Narrow" w:hAnsi="Arial Narrow"/>
          <w:sz w:val="22"/>
          <w:szCs w:val="22"/>
        </w:rPr>
        <w:t>przeglądu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>i</w:t>
      </w:r>
      <w:r w:rsidR="0073189A" w:rsidRPr="00EF28E3">
        <w:rPr>
          <w:rFonts w:ascii="Arial Narrow" w:hAnsi="Arial Narrow"/>
          <w:sz w:val="22"/>
          <w:szCs w:val="22"/>
        </w:rPr>
        <w:t>nnem</w:t>
      </w:r>
      <w:r w:rsidRPr="00EF28E3">
        <w:rPr>
          <w:rFonts w:ascii="Arial Narrow" w:hAnsi="Arial Narrow"/>
          <w:sz w:val="22"/>
          <w:szCs w:val="22"/>
        </w:rPr>
        <w:t>u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B1051F" w:rsidRPr="00EF28E3">
        <w:rPr>
          <w:rFonts w:ascii="Arial Narrow" w:hAnsi="Arial Narrow"/>
          <w:sz w:val="22"/>
          <w:szCs w:val="22"/>
        </w:rPr>
        <w:t>podmiotowi</w:t>
      </w:r>
      <w:r w:rsidRPr="00EF28E3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EF28E3">
        <w:rPr>
          <w:rFonts w:ascii="Arial Narrow" w:hAnsi="Arial Narrow"/>
          <w:sz w:val="22"/>
          <w:szCs w:val="22"/>
        </w:rPr>
        <w:t>y</w:t>
      </w:r>
      <w:r w:rsidRPr="00EF28E3">
        <w:rPr>
          <w:rFonts w:ascii="Arial Narrow" w:hAnsi="Arial Narrow"/>
          <w:sz w:val="22"/>
          <w:szCs w:val="22"/>
        </w:rPr>
        <w:t>.</w:t>
      </w:r>
    </w:p>
    <w:p w14:paraId="37C60076" w14:textId="77777777" w:rsidR="00C87BCF" w:rsidRPr="00EF28E3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EF28E3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420C73E0" w14:textId="77777777" w:rsidR="00AE2479" w:rsidRPr="00EF28E3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2C63D60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9</w:t>
      </w:r>
    </w:p>
    <w:p w14:paraId="3A2D8662" w14:textId="77777777" w:rsidR="00883E71" w:rsidRPr="00EF28E3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EF28E3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EF28E3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EF28E3">
        <w:rPr>
          <w:rFonts w:ascii="Arial Narrow" w:hAnsi="Arial Narrow" w:cs="Arial Narrow"/>
          <w:sz w:val="22"/>
          <w:szCs w:val="22"/>
        </w:rPr>
        <w:t>,</w:t>
      </w:r>
      <w:r w:rsidRPr="00EF28E3">
        <w:rPr>
          <w:rFonts w:ascii="Arial Narrow" w:hAnsi="Arial Narrow" w:cs="Arial Narrow"/>
          <w:sz w:val="22"/>
          <w:szCs w:val="22"/>
        </w:rPr>
        <w:t xml:space="preserve"> gdy: </w:t>
      </w:r>
    </w:p>
    <w:p w14:paraId="7F8936D6" w14:textId="77777777" w:rsidR="00883E71" w:rsidRPr="00EF28E3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EF28E3">
        <w:rPr>
          <w:rFonts w:ascii="Arial Narrow" w:hAnsi="Arial Narrow" w:cs="Arial Narrow"/>
          <w:b/>
          <w:sz w:val="22"/>
          <w:szCs w:val="22"/>
        </w:rPr>
        <w:t>Wykonawca</w:t>
      </w:r>
      <w:r w:rsidRPr="00EF28E3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4E09BCC2" w14:textId="77777777" w:rsidR="00883E71" w:rsidRPr="00EF28E3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28E3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EF28E3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669B329E" w14:textId="77777777" w:rsidR="00883E71" w:rsidRPr="00EF28E3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F28E3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EF28E3">
        <w:rPr>
          <w:rFonts w:ascii="Arial Narrow" w:hAnsi="Arial Narrow" w:cs="Arial Narrow"/>
          <w:b/>
          <w:sz w:val="22"/>
          <w:szCs w:val="22"/>
        </w:rPr>
        <w:t>Wykonawcę</w:t>
      </w:r>
      <w:r w:rsidRPr="00EF28E3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6AF1D6ED" w14:textId="77777777" w:rsidR="00883E71" w:rsidRPr="00EF28E3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F28E3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EF28E3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EF28E3">
        <w:rPr>
          <w:rFonts w:ascii="Arial Narrow" w:hAnsi="Arial Narrow" w:cs="Arial Narrow"/>
          <w:sz w:val="22"/>
          <w:szCs w:val="22"/>
        </w:rPr>
        <w:t>ą</w:t>
      </w:r>
      <w:r w:rsidRPr="00EF28E3">
        <w:rPr>
          <w:rFonts w:ascii="Arial Narrow" w:hAnsi="Arial Narrow" w:cs="Arial Narrow"/>
          <w:sz w:val="22"/>
          <w:szCs w:val="22"/>
        </w:rPr>
        <w:t>,</w:t>
      </w:r>
    </w:p>
    <w:p w14:paraId="5ACF21C8" w14:textId="1AD44424" w:rsidR="00883E71" w:rsidRPr="00EF28E3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28E3">
        <w:rPr>
          <w:rFonts w:ascii="Arial Narrow" w:hAnsi="Arial Narrow" w:cs="Arial Narrow"/>
          <w:sz w:val="22"/>
          <w:szCs w:val="22"/>
        </w:rPr>
        <w:t>zostanie ogłoszona likwidacja firmy</w:t>
      </w:r>
      <w:r w:rsidRPr="00EF28E3">
        <w:rPr>
          <w:rFonts w:ascii="Arial Narrow" w:hAnsi="Arial Narrow" w:cs="Arial Narrow"/>
          <w:b/>
          <w:sz w:val="22"/>
          <w:szCs w:val="22"/>
        </w:rPr>
        <w:t xml:space="preserve"> </w:t>
      </w:r>
      <w:r w:rsidR="004C559B" w:rsidRPr="00EF28E3">
        <w:rPr>
          <w:rFonts w:ascii="Arial Narrow" w:hAnsi="Arial Narrow" w:cs="Arial Narrow"/>
          <w:b/>
          <w:sz w:val="22"/>
          <w:szCs w:val="22"/>
        </w:rPr>
        <w:t>Wykonawcy</w:t>
      </w:r>
      <w:r w:rsidRPr="00EF28E3">
        <w:rPr>
          <w:rFonts w:ascii="Arial Narrow" w:hAnsi="Arial Narrow" w:cs="Arial Narrow"/>
          <w:sz w:val="22"/>
          <w:szCs w:val="22"/>
        </w:rPr>
        <w:t xml:space="preserve"> bądź </w:t>
      </w:r>
      <w:r w:rsidRPr="00EF28E3">
        <w:rPr>
          <w:rFonts w:ascii="Arial Narrow" w:hAnsi="Arial Narrow" w:cs="Arial Narrow"/>
          <w:b/>
          <w:sz w:val="22"/>
          <w:szCs w:val="22"/>
        </w:rPr>
        <w:t>Wykonawca</w:t>
      </w:r>
      <w:r w:rsidRPr="00EF28E3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574FCDD9" w14:textId="7155F44E" w:rsidR="00883E71" w:rsidRPr="00EF28E3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28E3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EF28E3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EF28E3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EF28E3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EF28E3">
        <w:rPr>
          <w:rFonts w:ascii="Arial Narrow" w:hAnsi="Arial Narrow" w:cs="Arial Narrow"/>
          <w:sz w:val="22"/>
          <w:szCs w:val="22"/>
        </w:rPr>
        <w:t>.</w:t>
      </w:r>
    </w:p>
    <w:p w14:paraId="2B98CFA8" w14:textId="77777777" w:rsidR="00883E71" w:rsidRPr="00EF28E3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28E3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206320FF" w14:textId="77777777" w:rsidR="00C172D3" w:rsidRPr="00EF28E3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EF28E3">
        <w:rPr>
          <w:rFonts w:ascii="Arial Narrow" w:hAnsi="Arial Narrow"/>
          <w:sz w:val="22"/>
          <w:szCs w:val="22"/>
        </w:rPr>
        <w:t>. 456</w:t>
      </w:r>
      <w:r w:rsidRPr="00EF28E3">
        <w:rPr>
          <w:rFonts w:ascii="Arial Narrow" w:hAnsi="Arial Narrow"/>
          <w:sz w:val="22"/>
          <w:szCs w:val="22"/>
        </w:rPr>
        <w:t xml:space="preserve"> ustawy PZP.</w:t>
      </w:r>
    </w:p>
    <w:p w14:paraId="15F59C9F" w14:textId="77777777" w:rsidR="00753D10" w:rsidRPr="00EF28E3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A864C44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10</w:t>
      </w:r>
    </w:p>
    <w:p w14:paraId="5D2891A3" w14:textId="77777777" w:rsidR="00C44506" w:rsidRPr="00EF28E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7867F83F" w14:textId="77777777" w:rsidR="00C44506" w:rsidRPr="00EF28E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7AB8784" w14:textId="77777777" w:rsidR="00C44506" w:rsidRPr="00EF28E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1A7AABE5" w14:textId="77777777" w:rsidR="00C44506" w:rsidRPr="00EF28E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6F213AF8" w14:textId="77777777" w:rsidR="00C44506" w:rsidRPr="00EF28E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EF28E3">
        <w:rPr>
          <w:rFonts w:ascii="Arial Narrow" w:hAnsi="Arial Narrow"/>
          <w:b/>
          <w:sz w:val="22"/>
          <w:szCs w:val="22"/>
        </w:rPr>
        <w:t>Zamawiającego.</w:t>
      </w:r>
    </w:p>
    <w:p w14:paraId="68E02092" w14:textId="77777777" w:rsidR="00BB70EE" w:rsidRPr="00EF28E3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14:paraId="794E7134" w14:textId="77777777" w:rsidR="00173229" w:rsidRPr="00EF28E3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5159D4DF" w14:textId="77777777" w:rsidR="00173229" w:rsidRPr="00EF28E3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7E4847F3" w14:textId="77777777" w:rsidR="00C44506" w:rsidRPr="00EF28E3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11</w:t>
      </w:r>
    </w:p>
    <w:p w14:paraId="35FD266C" w14:textId="77777777" w:rsidR="00C44506" w:rsidRPr="00EF28E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EF28E3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EF28E3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EF28E3">
        <w:rPr>
          <w:rFonts w:ascii="Arial Narrow" w:hAnsi="Arial Narrow"/>
          <w:sz w:val="22"/>
          <w:szCs w:val="22"/>
        </w:rPr>
        <w:t>w art. 455 ust.1 pkt</w:t>
      </w:r>
      <w:r w:rsidR="0016331F" w:rsidRPr="00EF28E3">
        <w:rPr>
          <w:rFonts w:ascii="Arial Narrow" w:hAnsi="Arial Narrow"/>
          <w:sz w:val="22"/>
          <w:szCs w:val="22"/>
        </w:rPr>
        <w:t>.</w:t>
      </w:r>
      <w:r w:rsidR="00C667D3" w:rsidRPr="00EF28E3">
        <w:rPr>
          <w:rFonts w:ascii="Arial Narrow" w:hAnsi="Arial Narrow"/>
          <w:sz w:val="22"/>
          <w:szCs w:val="22"/>
        </w:rPr>
        <w:t xml:space="preserve"> 2-4 </w:t>
      </w:r>
      <w:r w:rsidR="00C667D3" w:rsidRPr="00EF28E3">
        <w:rPr>
          <w:rFonts w:ascii="Arial Narrow" w:hAnsi="Arial Narrow"/>
          <w:sz w:val="22"/>
          <w:szCs w:val="22"/>
        </w:rPr>
        <w:br/>
        <w:t>i ust.2 PZP.</w:t>
      </w:r>
    </w:p>
    <w:p w14:paraId="4BB7BB80" w14:textId="77777777" w:rsidR="00C44506" w:rsidRPr="00EF28E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EF28E3">
        <w:rPr>
          <w:rFonts w:ascii="Arial Narrow" w:hAnsi="Arial Narrow"/>
          <w:sz w:val="22"/>
          <w:szCs w:val="22"/>
        </w:rPr>
        <w:br/>
      </w:r>
      <w:r w:rsidRPr="00EF28E3">
        <w:rPr>
          <w:rFonts w:ascii="Arial Narrow" w:hAnsi="Arial Narrow"/>
          <w:sz w:val="22"/>
          <w:szCs w:val="22"/>
        </w:rPr>
        <w:t>w specyfikacji warunków zamówienia</w:t>
      </w:r>
      <w:r w:rsidR="00C667D3" w:rsidRPr="00EF28E3">
        <w:rPr>
          <w:rFonts w:ascii="Arial Narrow" w:hAnsi="Arial Narrow"/>
          <w:sz w:val="22"/>
          <w:szCs w:val="22"/>
        </w:rPr>
        <w:t xml:space="preserve"> zgodnie z art. 457 PZP. </w:t>
      </w:r>
    </w:p>
    <w:p w14:paraId="62A0F52A" w14:textId="77777777" w:rsidR="0091668F" w:rsidRPr="00EF28E3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3EA3A07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§12</w:t>
      </w:r>
    </w:p>
    <w:p w14:paraId="5BC0FC5A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EF28E3">
        <w:rPr>
          <w:rFonts w:ascii="Arial Narrow" w:hAnsi="Arial Narrow"/>
          <w:sz w:val="22"/>
          <w:szCs w:val="22"/>
        </w:rPr>
        <w:t xml:space="preserve">prawa polskiego w szczególności </w:t>
      </w:r>
      <w:r w:rsidRPr="00EF28E3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159DF26C" w14:textId="77777777" w:rsidR="0091668F" w:rsidRPr="00EF28E3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769D806" w14:textId="77777777" w:rsidR="00946A82" w:rsidRPr="00EF28E3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2914042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13</w:t>
      </w:r>
    </w:p>
    <w:p w14:paraId="795B1B42" w14:textId="77777777" w:rsidR="001020C2" w:rsidRPr="00EF28E3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EF28E3">
        <w:rPr>
          <w:rFonts w:ascii="Arial Narrow" w:hAnsi="Arial Narrow"/>
          <w:sz w:val="22"/>
          <w:szCs w:val="22"/>
        </w:rPr>
        <w:t xml:space="preserve">dwóch </w:t>
      </w:r>
      <w:r w:rsidRPr="00EF28E3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EF28E3">
        <w:rPr>
          <w:rFonts w:ascii="Arial Narrow" w:hAnsi="Arial Narrow"/>
          <w:sz w:val="22"/>
          <w:szCs w:val="22"/>
        </w:rPr>
        <w:t>jednym</w:t>
      </w:r>
      <w:r w:rsidRPr="00EF28E3">
        <w:rPr>
          <w:rFonts w:ascii="Arial Narrow" w:hAnsi="Arial Narrow"/>
          <w:sz w:val="22"/>
          <w:szCs w:val="22"/>
        </w:rPr>
        <w:t xml:space="preserve"> dla każdej ze stron.</w:t>
      </w:r>
    </w:p>
    <w:p w14:paraId="3731B9C6" w14:textId="77777777" w:rsidR="00FD704B" w:rsidRPr="00EF28E3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09B0B215" w14:textId="77777777" w:rsidR="00304671" w:rsidRPr="00EF28E3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5AAC783D" w14:textId="77777777" w:rsidR="00304671" w:rsidRPr="00EF28E3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58DA73C" w14:textId="77777777" w:rsidR="00304671" w:rsidRPr="00EF28E3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65571ED" w14:textId="77777777" w:rsidR="0015685F" w:rsidRPr="00EF28E3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>ZAMAWIAJĄCY:</w:t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  <w:t>WYKONAWCA:</w:t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</w:p>
    <w:p w14:paraId="570075BA" w14:textId="77777777" w:rsidR="00C44506" w:rsidRPr="00EF28E3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</w:p>
    <w:p w14:paraId="47B1383C" w14:textId="77777777" w:rsidR="00C667D3" w:rsidRPr="00EF28E3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EF28E3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EF28E3">
        <w:rPr>
          <w:rFonts w:ascii="Arial Narrow" w:hAnsi="Arial Narrow"/>
          <w:sz w:val="22"/>
          <w:szCs w:val="22"/>
        </w:rPr>
        <w:tab/>
        <w:t xml:space="preserve">     </w:t>
      </w:r>
      <w:r w:rsidRPr="00EF28E3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EF28E3">
        <w:rPr>
          <w:rFonts w:ascii="Arial Narrow" w:hAnsi="Arial Narrow"/>
          <w:sz w:val="22"/>
          <w:szCs w:val="22"/>
        </w:rPr>
        <w:t xml:space="preserve">   ...........</w:t>
      </w:r>
      <w:r w:rsidR="00C667D3" w:rsidRPr="00EF28E3">
        <w:rPr>
          <w:rFonts w:ascii="Arial Narrow" w:hAnsi="Arial Narrow"/>
          <w:sz w:val="22"/>
          <w:szCs w:val="22"/>
        </w:rPr>
        <w:t>...............................</w:t>
      </w:r>
    </w:p>
    <w:p w14:paraId="74C74390" w14:textId="77777777" w:rsidR="006710FE" w:rsidRPr="00EF28E3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ED1DE05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62707FC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C5FFDDD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49BE73B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9A54CF2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ADFBCFB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CFDF8CB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536AB9A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678AB6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B07C01E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1BB661B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0E92DCC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CA1D24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9CB48B3" w14:textId="77777777" w:rsidR="00E75B55" w:rsidRPr="00EF28E3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2A308B52" w14:textId="77777777" w:rsidR="00E75B55" w:rsidRPr="00EF28E3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577D2B75" w14:textId="77777777" w:rsidR="00E75B55" w:rsidRPr="00EF28E3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269E5FAD" w14:textId="77777777" w:rsidR="00E75B55" w:rsidRPr="00EF28E3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4C83C9C1" w14:textId="77F900BE" w:rsidR="00E75B55" w:rsidRPr="00EF28E3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EF28E3">
        <w:rPr>
          <w:rFonts w:ascii="Arial Narrow" w:hAnsi="Arial Narrow"/>
          <w:sz w:val="18"/>
          <w:szCs w:val="18"/>
        </w:rPr>
        <w:t>Załączniki:</w:t>
      </w:r>
    </w:p>
    <w:p w14:paraId="76DFCD1D" w14:textId="77777777" w:rsidR="00E75B55" w:rsidRPr="00EF28E3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EF28E3">
        <w:rPr>
          <w:rFonts w:ascii="Arial Narrow" w:hAnsi="Arial Narrow"/>
          <w:sz w:val="18"/>
          <w:szCs w:val="18"/>
        </w:rPr>
        <w:t>Specyfikacja techniczna</w:t>
      </w:r>
    </w:p>
    <w:p w14:paraId="16EA13D8" w14:textId="6EA59876" w:rsidR="00E75B55" w:rsidRPr="00EF28E3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EF28E3">
        <w:rPr>
          <w:rFonts w:ascii="Arial Narrow" w:hAnsi="Arial Narrow"/>
          <w:sz w:val="18"/>
          <w:szCs w:val="18"/>
        </w:rPr>
        <w:t>Raport zgodności</w:t>
      </w:r>
    </w:p>
    <w:sectPr w:rsidR="00E75B55" w:rsidRPr="00EF28E3" w:rsidSect="00EF28E3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38550" w14:textId="77777777" w:rsidR="003C38EB" w:rsidRDefault="003C38EB">
      <w:r>
        <w:separator/>
      </w:r>
    </w:p>
  </w:endnote>
  <w:endnote w:type="continuationSeparator" w:id="0">
    <w:p w14:paraId="61EE7423" w14:textId="77777777" w:rsidR="003C38EB" w:rsidRDefault="003C3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B2DFC" w14:textId="77777777" w:rsidR="00C44506" w:rsidRDefault="00F740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9FDF3C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352E5" w14:textId="7400020D"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Barbara </w:t>
    </w:r>
    <w:proofErr w:type="spellStart"/>
    <w:r w:rsidRPr="002A6647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F740B1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F740B1" w:rsidRPr="002A6647">
      <w:rPr>
        <w:rFonts w:ascii="Arial Narrow" w:hAnsi="Arial Narrow"/>
        <w:sz w:val="18"/>
        <w:szCs w:val="20"/>
      </w:rPr>
      <w:fldChar w:fldCharType="separate"/>
    </w:r>
    <w:r w:rsidR="0001525A" w:rsidRPr="002A6647">
      <w:rPr>
        <w:rFonts w:ascii="Arial Narrow" w:hAnsi="Arial Narrow"/>
        <w:noProof/>
        <w:sz w:val="18"/>
        <w:szCs w:val="20"/>
      </w:rPr>
      <w:t>1</w:t>
    </w:r>
    <w:r w:rsidR="00F740B1" w:rsidRPr="002A6647">
      <w:rPr>
        <w:rFonts w:ascii="Arial Narrow" w:hAnsi="Arial Narrow"/>
        <w:sz w:val="18"/>
        <w:szCs w:val="20"/>
      </w:rPr>
      <w:fldChar w:fldCharType="end"/>
    </w:r>
  </w:p>
  <w:p w14:paraId="1E3CA482" w14:textId="77777777" w:rsidR="002A6647" w:rsidRDefault="002A66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471D2" w14:textId="77777777" w:rsidR="003C38EB" w:rsidRDefault="003C38EB">
      <w:r>
        <w:separator/>
      </w:r>
    </w:p>
  </w:footnote>
  <w:footnote w:type="continuationSeparator" w:id="0">
    <w:p w14:paraId="44D46CFF" w14:textId="77777777" w:rsidR="003C38EB" w:rsidRDefault="003C3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CDD1C" w14:textId="3A09A4B3" w:rsidR="00C44506" w:rsidRDefault="00FC1E95">
    <w:pPr>
      <w:pStyle w:val="Nagwek"/>
    </w:pPr>
    <w:r>
      <w:rPr>
        <w:noProof/>
      </w:rPr>
      <w:drawing>
        <wp:inline distT="0" distB="0" distL="0" distR="0" wp14:anchorId="5C5FE456" wp14:editId="6C8B2F16">
          <wp:extent cx="6098540" cy="634365"/>
          <wp:effectExtent l="0" t="0" r="0" b="0"/>
          <wp:docPr id="4130463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8540" cy="63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713519">
    <w:abstractNumId w:val="4"/>
    <w:lvlOverride w:ilvl="0">
      <w:startOverride w:val="1"/>
    </w:lvlOverride>
  </w:num>
  <w:num w:numId="2" w16cid:durableId="14483519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1786398">
    <w:abstractNumId w:val="3"/>
  </w:num>
  <w:num w:numId="4" w16cid:durableId="303897972">
    <w:abstractNumId w:val="17"/>
    <w:lvlOverride w:ilvl="0">
      <w:startOverride w:val="1"/>
    </w:lvlOverride>
  </w:num>
  <w:num w:numId="5" w16cid:durableId="648942643">
    <w:abstractNumId w:val="8"/>
    <w:lvlOverride w:ilvl="0">
      <w:startOverride w:val="1"/>
    </w:lvlOverride>
  </w:num>
  <w:num w:numId="6" w16cid:durableId="369691529">
    <w:abstractNumId w:val="10"/>
    <w:lvlOverride w:ilvl="0">
      <w:startOverride w:val="1"/>
    </w:lvlOverride>
  </w:num>
  <w:num w:numId="7" w16cid:durableId="680158580">
    <w:abstractNumId w:val="7"/>
    <w:lvlOverride w:ilvl="0">
      <w:startOverride w:val="1"/>
    </w:lvlOverride>
  </w:num>
  <w:num w:numId="8" w16cid:durableId="1808862431">
    <w:abstractNumId w:val="15"/>
  </w:num>
  <w:num w:numId="9" w16cid:durableId="179661575">
    <w:abstractNumId w:val="16"/>
  </w:num>
  <w:num w:numId="10" w16cid:durableId="1073284874">
    <w:abstractNumId w:val="14"/>
  </w:num>
  <w:num w:numId="11" w16cid:durableId="1367632053">
    <w:abstractNumId w:val="11"/>
  </w:num>
  <w:num w:numId="12" w16cid:durableId="2004820688">
    <w:abstractNumId w:val="6"/>
  </w:num>
  <w:num w:numId="13" w16cid:durableId="1817067704">
    <w:abstractNumId w:val="0"/>
  </w:num>
  <w:num w:numId="14" w16cid:durableId="1059786186">
    <w:abstractNumId w:val="1"/>
  </w:num>
  <w:num w:numId="15" w16cid:durableId="606080851">
    <w:abstractNumId w:val="2"/>
  </w:num>
  <w:num w:numId="16" w16cid:durableId="287469347">
    <w:abstractNumId w:val="9"/>
  </w:num>
  <w:num w:numId="17" w16cid:durableId="8342975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5574191">
    <w:abstractNumId w:val="13"/>
  </w:num>
  <w:num w:numId="19" w16cid:durableId="1140810555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145571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56F8B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58B5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756E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22B4"/>
    <w:rsid w:val="00392FC7"/>
    <w:rsid w:val="003A20B1"/>
    <w:rsid w:val="003A6E35"/>
    <w:rsid w:val="003B419A"/>
    <w:rsid w:val="003C38EB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1B40"/>
    <w:rsid w:val="00423CAD"/>
    <w:rsid w:val="004349FE"/>
    <w:rsid w:val="00443DB9"/>
    <w:rsid w:val="00455C7A"/>
    <w:rsid w:val="0047447E"/>
    <w:rsid w:val="00477C3D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C559B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0D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33725"/>
    <w:rsid w:val="00636A31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D6EB1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75191"/>
    <w:rsid w:val="00780B84"/>
    <w:rsid w:val="00781738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410C4"/>
    <w:rsid w:val="0084597D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DB3"/>
    <w:rsid w:val="00946A82"/>
    <w:rsid w:val="009500C4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51DDE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EF28E3"/>
    <w:rsid w:val="00F020F9"/>
    <w:rsid w:val="00F026F6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1E95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AE6FD"/>
  <w15:docId w15:val="{F01886EC-9046-4CC9-B2A5-B0206628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  <w:style w:type="character" w:styleId="Pogrubienie">
    <w:name w:val="Strong"/>
    <w:basedOn w:val="Domylnaczcionkaakapitu"/>
    <w:uiPriority w:val="22"/>
    <w:qFormat/>
    <w:rsid w:val="00EF28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1945</Words>
  <Characters>11671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13589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ZIM 10wsk</cp:lastModifiedBy>
  <cp:revision>2</cp:revision>
  <cp:lastPrinted>2026-02-19T10:28:00Z</cp:lastPrinted>
  <dcterms:created xsi:type="dcterms:W3CDTF">2026-02-19T10:28:00Z</dcterms:created>
  <dcterms:modified xsi:type="dcterms:W3CDTF">2026-02-19T10:28:00Z</dcterms:modified>
</cp:coreProperties>
</file>