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D63585" w:rsidRPr="008E61A2">
        <w:t>8</w:t>
      </w:r>
      <w:r w:rsidRPr="008E61A2">
        <w:t xml:space="preserve"> 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8E61A2">
        <w:rPr>
          <w:rFonts w:ascii="Arial Narrow" w:hAnsi="Arial Narrow"/>
          <w:b/>
          <w:sz w:val="22"/>
          <w:szCs w:val="22"/>
        </w:rPr>
        <w:t>-</w:t>
      </w:r>
      <w:r w:rsidR="00257233">
        <w:rPr>
          <w:rFonts w:ascii="Arial Narrow" w:hAnsi="Arial Narrow"/>
          <w:b/>
          <w:sz w:val="22"/>
          <w:szCs w:val="22"/>
        </w:rPr>
        <w:t>22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257233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>/TU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Pr="008E61A2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257233">
        <w:rPr>
          <w:rFonts w:ascii="Arial Narrow" w:hAnsi="Arial Narrow"/>
          <w:sz w:val="22"/>
          <w:szCs w:val="22"/>
        </w:rPr>
        <w:t>6</w:t>
      </w:r>
      <w:r w:rsidR="00EC11F7" w:rsidRPr="008E61A2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- </w:t>
      </w:r>
      <w:r w:rsidRPr="008E61A2">
        <w:rPr>
          <w:rFonts w:ascii="Arial Narrow" w:hAnsi="Arial Narrow"/>
          <w:b/>
          <w:sz w:val="22"/>
          <w:szCs w:val="22"/>
        </w:rPr>
        <w:t>……………………………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8E61A2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257233" w:rsidRDefault="00E4148E" w:rsidP="00257233">
      <w:pPr>
        <w:pStyle w:val="Akapitzlist"/>
        <w:numPr>
          <w:ilvl w:val="0"/>
          <w:numId w:val="16"/>
        </w:numPr>
        <w:spacing w:line="360" w:lineRule="auto"/>
        <w:ind w:left="283" w:hanging="357"/>
        <w:jc w:val="both"/>
        <w:rPr>
          <w:rFonts w:ascii="Arial Narrow" w:hAnsi="Arial Narrow"/>
          <w:b/>
          <w:sz w:val="22"/>
          <w:szCs w:val="22"/>
        </w:rPr>
      </w:pPr>
      <w:r w:rsidRPr="00257233">
        <w:rPr>
          <w:rFonts w:ascii="Arial Narrow" w:hAnsi="Arial Narrow"/>
          <w:sz w:val="22"/>
          <w:szCs w:val="22"/>
        </w:rPr>
        <w:t>D</w:t>
      </w:r>
      <w:r w:rsidR="0015685F" w:rsidRPr="00257233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257233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257233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257233">
        <w:rPr>
          <w:rFonts w:ascii="Arial Narrow" w:hAnsi="Arial Narrow"/>
          <w:sz w:val="22"/>
          <w:szCs w:val="22"/>
        </w:rPr>
        <w:t>w tr</w:t>
      </w:r>
      <w:r w:rsidR="005A1CDC" w:rsidRPr="00257233">
        <w:rPr>
          <w:rFonts w:ascii="Arial Narrow" w:hAnsi="Arial Narrow"/>
          <w:sz w:val="22"/>
          <w:szCs w:val="22"/>
        </w:rPr>
        <w:t xml:space="preserve">ybie </w:t>
      </w:r>
      <w:r w:rsidR="001458B5" w:rsidRPr="00257233">
        <w:rPr>
          <w:rFonts w:ascii="Arial Narrow" w:hAnsi="Arial Narrow"/>
          <w:sz w:val="22"/>
          <w:szCs w:val="22"/>
        </w:rPr>
        <w:t>przetargu nieograniczonego</w:t>
      </w:r>
      <w:r w:rsidR="005A1CDC" w:rsidRPr="00257233">
        <w:rPr>
          <w:rFonts w:ascii="Arial Narrow" w:hAnsi="Arial Narrow"/>
          <w:sz w:val="22"/>
          <w:szCs w:val="22"/>
        </w:rPr>
        <w:t>,</w:t>
      </w:r>
      <w:r w:rsidR="00A45BE0" w:rsidRPr="00257233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257233">
        <w:rPr>
          <w:rFonts w:ascii="Arial Narrow" w:hAnsi="Arial Narrow"/>
          <w:sz w:val="22"/>
          <w:szCs w:val="22"/>
        </w:rPr>
        <w:t>132</w:t>
      </w:r>
      <w:r w:rsidR="00A36431" w:rsidRPr="00257233">
        <w:rPr>
          <w:rFonts w:ascii="Arial Narrow" w:hAnsi="Arial Narrow"/>
          <w:sz w:val="22"/>
          <w:szCs w:val="22"/>
        </w:rPr>
        <w:t xml:space="preserve"> ustawy Pzp</w:t>
      </w:r>
      <w:r w:rsidR="00257233">
        <w:rPr>
          <w:rFonts w:ascii="Arial Narrow" w:hAnsi="Arial Narrow"/>
          <w:sz w:val="22"/>
          <w:szCs w:val="22"/>
        </w:rPr>
        <w:t xml:space="preserve"> </w:t>
      </w:r>
      <w:r w:rsidR="00C44506" w:rsidRPr="00257233">
        <w:rPr>
          <w:rFonts w:ascii="Arial Narrow" w:hAnsi="Arial Narrow"/>
          <w:b/>
          <w:bCs/>
          <w:sz w:val="22"/>
          <w:szCs w:val="22"/>
        </w:rPr>
        <w:t>ogłoszonego w</w:t>
      </w:r>
      <w:r w:rsidR="00615F11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257233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257233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257233">
        <w:rPr>
          <w:rFonts w:ascii="Arial Narrow" w:hAnsi="Arial Narrow"/>
          <w:b/>
          <w:bCs/>
          <w:sz w:val="22"/>
          <w:szCs w:val="22"/>
        </w:rPr>
        <w:t>…</w:t>
      </w:r>
      <w:r w:rsidR="0091668F" w:rsidRPr="00257233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257233">
        <w:rPr>
          <w:rFonts w:ascii="Arial Narrow" w:hAnsi="Arial Narrow"/>
          <w:b/>
          <w:bCs/>
          <w:sz w:val="22"/>
          <w:szCs w:val="22"/>
        </w:rPr>
        <w:t>…</w:t>
      </w:r>
      <w:r w:rsidR="002A70E3" w:rsidRPr="0025723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257233">
        <w:rPr>
          <w:rFonts w:ascii="Arial Narrow" w:hAnsi="Arial Narrow"/>
          <w:b/>
          <w:bCs/>
          <w:sz w:val="22"/>
          <w:szCs w:val="22"/>
        </w:rPr>
        <w:t>..</w:t>
      </w:r>
      <w:r w:rsidR="0015685F" w:rsidRPr="00257233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257233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25723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257233" w:rsidRPr="00257233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257233">
        <w:rPr>
          <w:rFonts w:ascii="Arial Narrow" w:hAnsi="Arial Narrow"/>
          <w:sz w:val="22"/>
          <w:szCs w:val="22"/>
        </w:rPr>
        <w:t>oraz na stronach internetowych</w:t>
      </w:r>
      <w:r w:rsidR="0015685F" w:rsidRPr="00257233">
        <w:rPr>
          <w:rFonts w:ascii="Arial Narrow" w:hAnsi="Arial Narrow"/>
          <w:sz w:val="22"/>
          <w:szCs w:val="22"/>
        </w:rPr>
        <w:t>, na platformie e-propublico</w:t>
      </w:r>
      <w:r w:rsidR="00EA6804" w:rsidRPr="00257233">
        <w:rPr>
          <w:rFonts w:ascii="Arial Narrow" w:hAnsi="Arial Narrow"/>
          <w:sz w:val="22"/>
          <w:szCs w:val="22"/>
        </w:rPr>
        <w:t>.pl</w:t>
      </w:r>
      <w:r w:rsidR="00257233">
        <w:rPr>
          <w:rFonts w:ascii="Arial Narrow" w:hAnsi="Arial Narrow"/>
          <w:sz w:val="22"/>
          <w:szCs w:val="22"/>
        </w:rPr>
        <w:t xml:space="preserve"> </w:t>
      </w:r>
      <w:r w:rsidR="00257233">
        <w:rPr>
          <w:rFonts w:ascii="Arial Narrow" w:hAnsi="Arial Narrow"/>
          <w:sz w:val="22"/>
          <w:szCs w:val="22"/>
        </w:rPr>
        <w:br/>
      </w:r>
      <w:r w:rsidR="00C44506" w:rsidRPr="00257233">
        <w:rPr>
          <w:rFonts w:ascii="Arial Narrow" w:hAnsi="Arial Narrow"/>
          <w:sz w:val="22"/>
          <w:szCs w:val="22"/>
        </w:rPr>
        <w:t xml:space="preserve">i w siedzibie Zamawiającego na </w:t>
      </w:r>
      <w:r w:rsidR="00257233" w:rsidRPr="00257233">
        <w:rPr>
          <w:rFonts w:ascii="Arial Narrow" w:hAnsi="Arial Narrow" w:cs="Arial"/>
          <w:b/>
          <w:sz w:val="20"/>
          <w:szCs w:val="20"/>
        </w:rPr>
        <w:t>Zakup tablic optotypów, lampy szczelinowej i foteli stomatologicznych w ramach Projektu nr FENX.06.01-IP.03-0018/25 pn. "Wsparcie infrastruktury 10. WSzKzP SPZOZ w Bydgoszczy w zakresie AOS i leczenia jednego dnia poprzez zakup niezbędnych wyrobów medycznych</w:t>
      </w:r>
      <w:r w:rsidR="00406DC8" w:rsidRPr="00257233">
        <w:rPr>
          <w:rFonts w:ascii="Arial Narrow" w:hAnsi="Arial Narrow"/>
          <w:b/>
          <w:bCs/>
          <w:sz w:val="22"/>
          <w:szCs w:val="22"/>
        </w:rPr>
        <w:t xml:space="preserve">" </w:t>
      </w:r>
      <w:r w:rsidR="00197B4D" w:rsidRPr="00257233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257233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257233">
        <w:rPr>
          <w:rFonts w:ascii="Arial Narrow" w:hAnsi="Arial Narrow"/>
          <w:b/>
          <w:bCs/>
          <w:sz w:val="22"/>
          <w:szCs w:val="22"/>
        </w:rPr>
        <w:t xml:space="preserve">nr </w:t>
      </w:r>
      <w:r w:rsidR="00257233" w:rsidRPr="00257233">
        <w:rPr>
          <w:rFonts w:ascii="Arial Narrow" w:hAnsi="Arial Narrow"/>
          <w:b/>
          <w:bCs/>
          <w:sz w:val="22"/>
          <w:szCs w:val="22"/>
        </w:rPr>
        <w:t>22</w:t>
      </w:r>
      <w:r w:rsidR="00B17912" w:rsidRPr="00257233">
        <w:rPr>
          <w:rFonts w:ascii="Arial Narrow" w:hAnsi="Arial Narrow"/>
          <w:b/>
          <w:bCs/>
          <w:sz w:val="22"/>
          <w:szCs w:val="22"/>
        </w:rPr>
        <w:t>/202</w:t>
      </w:r>
      <w:r w:rsidR="00257233" w:rsidRPr="00257233">
        <w:rPr>
          <w:rFonts w:ascii="Arial Narrow" w:hAnsi="Arial Narrow"/>
          <w:b/>
          <w:bCs/>
          <w:sz w:val="22"/>
          <w:szCs w:val="22"/>
        </w:rPr>
        <w:t>6</w:t>
      </w:r>
      <w:r w:rsidR="00DC2B2C" w:rsidRPr="00257233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257233">
        <w:rPr>
          <w:rFonts w:ascii="Arial Narrow" w:hAnsi="Arial Narrow"/>
          <w:sz w:val="22"/>
          <w:szCs w:val="22"/>
        </w:rPr>
        <w:t xml:space="preserve">dokonał wyboru </w:t>
      </w:r>
      <w:r w:rsidR="00C44506" w:rsidRPr="00257233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257233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257233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257233">
        <w:rPr>
          <w:rFonts w:ascii="Arial Narrow" w:hAnsi="Arial Narrow"/>
          <w:sz w:val="22"/>
          <w:szCs w:val="22"/>
        </w:rPr>
        <w:t xml:space="preserve"> 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lastRenderedPageBreak/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406DC8" w:rsidRPr="008E61A2">
        <w:rPr>
          <w:rFonts w:ascii="Arial Narrow" w:hAnsi="Arial Narrow"/>
          <w:sz w:val="22"/>
          <w:szCs w:val="22"/>
        </w:rPr>
        <w:t>, zainstalować sprzęt i przeszkolić personel na własny koszt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256C58" w:rsidRPr="008E61A2">
        <w:rPr>
          <w:rFonts w:ascii="Arial Narrow" w:hAnsi="Arial Narrow"/>
          <w:b/>
          <w:sz w:val="22"/>
          <w:szCs w:val="22"/>
        </w:rPr>
        <w:t>….</w:t>
      </w:r>
      <w:r w:rsidR="001E690C" w:rsidRPr="008E61A2">
        <w:rPr>
          <w:rFonts w:ascii="Arial Narrow" w:hAnsi="Arial Narrow"/>
          <w:b/>
          <w:sz w:val="22"/>
          <w:szCs w:val="22"/>
        </w:rPr>
        <w:t>.</w:t>
      </w:r>
      <w:r w:rsidR="00642A22" w:rsidRPr="008E61A2">
        <w:rPr>
          <w:rFonts w:ascii="Arial Narrow" w:hAnsi="Arial Narrow"/>
          <w:b/>
          <w:sz w:val="22"/>
          <w:szCs w:val="22"/>
        </w:rPr>
        <w:t>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8E61A2">
        <w:rPr>
          <w:rFonts w:ascii="Arial Narrow" w:hAnsi="Arial Narrow"/>
          <w:b/>
          <w:sz w:val="22"/>
          <w:szCs w:val="22"/>
        </w:rPr>
        <w:t>kalendarzowych</w:t>
      </w:r>
      <w:r w:rsidR="00257233">
        <w:rPr>
          <w:rFonts w:ascii="Arial Narrow" w:hAnsi="Arial Narrow"/>
          <w:b/>
          <w:sz w:val="22"/>
          <w:szCs w:val="22"/>
        </w:rPr>
        <w:t xml:space="preserve"> </w:t>
      </w:r>
      <w:r w:rsidR="001020C2" w:rsidRPr="008E61A2">
        <w:rPr>
          <w:rFonts w:ascii="Arial Narrow" w:hAnsi="Arial Narrow"/>
          <w:sz w:val="22"/>
          <w:szCs w:val="22"/>
        </w:rPr>
        <w:t xml:space="preserve">od </w:t>
      </w:r>
      <w:r w:rsidR="00A36431" w:rsidRPr="008E61A2">
        <w:rPr>
          <w:rFonts w:ascii="Arial Narrow" w:hAnsi="Arial Narrow"/>
          <w:sz w:val="22"/>
          <w:szCs w:val="22"/>
        </w:rPr>
        <w:t>daty zawarcia umowy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257233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257233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257233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8E61A2">
        <w:rPr>
          <w:rFonts w:ascii="Arial Narrow" w:hAnsi="Arial Narrow"/>
          <w:sz w:val="22"/>
          <w:szCs w:val="22"/>
        </w:rPr>
        <w:t>przedsta</w:t>
      </w:r>
      <w:r w:rsidR="00EA07A8" w:rsidRPr="008E61A2">
        <w:rPr>
          <w:rFonts w:ascii="Arial Narrow" w:hAnsi="Arial Narrow"/>
          <w:sz w:val="22"/>
          <w:szCs w:val="22"/>
        </w:rPr>
        <w:t>wiciel</w:t>
      </w:r>
      <w:r w:rsidR="00573C96" w:rsidRPr="008E61A2">
        <w:rPr>
          <w:rFonts w:ascii="Arial Narrow" w:hAnsi="Arial Narrow"/>
          <w:sz w:val="22"/>
          <w:szCs w:val="22"/>
        </w:rPr>
        <w:t xml:space="preserve"> Wydziału Zaopatrzenia</w:t>
      </w:r>
      <w:r w:rsidR="00257233">
        <w:rPr>
          <w:rFonts w:ascii="Arial Narrow" w:hAnsi="Arial Narrow"/>
          <w:sz w:val="22"/>
          <w:szCs w:val="22"/>
        </w:rPr>
        <w:t xml:space="preserve"> </w:t>
      </w:r>
      <w:r w:rsidR="001232FE" w:rsidRPr="008E61A2">
        <w:rPr>
          <w:rFonts w:ascii="Arial Narrow" w:hAnsi="Arial Narrow"/>
          <w:sz w:val="22"/>
          <w:szCs w:val="22"/>
        </w:rPr>
        <w:t xml:space="preserve">w </w:t>
      </w:r>
      <w:r w:rsidR="00EA07A8" w:rsidRPr="008E61A2">
        <w:rPr>
          <w:rFonts w:ascii="Arial Narrow" w:hAnsi="Arial Narrow"/>
          <w:sz w:val="22"/>
          <w:szCs w:val="22"/>
        </w:rPr>
        <w:t>Sprzęt</w:t>
      </w:r>
      <w:r w:rsidR="00573C96" w:rsidRPr="008E61A2">
        <w:rPr>
          <w:rFonts w:ascii="Arial Narrow" w:hAnsi="Arial Narrow"/>
          <w:sz w:val="22"/>
          <w:szCs w:val="22"/>
        </w:rPr>
        <w:t xml:space="preserve"> Medyczn</w:t>
      </w:r>
      <w:r w:rsidR="001232FE" w:rsidRPr="008E61A2">
        <w:rPr>
          <w:rFonts w:ascii="Arial Narrow" w:hAnsi="Arial Narrow"/>
          <w:sz w:val="22"/>
          <w:szCs w:val="22"/>
        </w:rPr>
        <w:t>y</w:t>
      </w:r>
      <w:r w:rsidR="00256C58" w:rsidRPr="008E61A2">
        <w:rPr>
          <w:rFonts w:ascii="Arial Narrow" w:hAnsi="Arial Narrow"/>
          <w:sz w:val="22"/>
          <w:szCs w:val="22"/>
        </w:rPr>
        <w:t xml:space="preserve"> (</w:t>
      </w:r>
      <w:r w:rsidR="00EA07A8" w:rsidRPr="008E61A2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8E61A2">
        <w:rPr>
          <w:rFonts w:ascii="Arial Narrow" w:hAnsi="Arial Narrow"/>
          <w:sz w:val="22"/>
          <w:szCs w:val="22"/>
        </w:rPr>
        <w:t>…………………………</w:t>
      </w:r>
      <w:r w:rsidR="00EA07A8" w:rsidRPr="008E61A2">
        <w:rPr>
          <w:rFonts w:ascii="Arial Narrow" w:hAnsi="Arial Narrow"/>
          <w:sz w:val="22"/>
          <w:szCs w:val="22"/>
        </w:rPr>
        <w:t xml:space="preserve"> tel. </w:t>
      </w:r>
      <w:r w:rsidR="00CF42FA" w:rsidRPr="008E61A2">
        <w:rPr>
          <w:rFonts w:ascii="Arial Narrow" w:hAnsi="Arial Narrow"/>
          <w:sz w:val="22"/>
          <w:szCs w:val="22"/>
        </w:rPr>
        <w:t>………………………………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DD36BB" w:rsidRPr="00257233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257233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(KSeF).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57233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AA3115" w:rsidRPr="008E61A2">
        <w:rPr>
          <w:rFonts w:ascii="Arial Narrow" w:hAnsi="Arial Narrow"/>
          <w:sz w:val="22"/>
          <w:szCs w:val="22"/>
        </w:rPr>
        <w:t>z zastrzeżeniem ust. 4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:rsidR="00B050AB" w:rsidRPr="00257233" w:rsidRDefault="004C559B" w:rsidP="00257233">
      <w:pPr>
        <w:pStyle w:val="Akapitzlist"/>
        <w:numPr>
          <w:ilvl w:val="0"/>
          <w:numId w:val="9"/>
        </w:numPr>
        <w:ind w:left="426"/>
        <w:jc w:val="both"/>
        <w:rPr>
          <w:rFonts w:ascii="Arial Narrow" w:hAnsi="Arial Narrow"/>
          <w:sz w:val="22"/>
          <w:szCs w:val="22"/>
        </w:rPr>
      </w:pPr>
      <w:r w:rsidRPr="00257233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24476D" w:rsidRPr="00257233">
        <w:rPr>
          <w:rFonts w:ascii="Arial Narrow" w:hAnsi="Arial Narrow"/>
          <w:sz w:val="22"/>
          <w:szCs w:val="22"/>
        </w:rPr>
        <w:t>2 do umowy</w:t>
      </w:r>
      <w:r w:rsidR="0032595F" w:rsidRPr="00257233">
        <w:rPr>
          <w:rFonts w:ascii="Arial Narrow" w:hAnsi="Arial Narrow"/>
          <w:sz w:val="22"/>
          <w:szCs w:val="22"/>
        </w:rPr>
        <w:t xml:space="preserve"> w dniu</w:t>
      </w:r>
      <w:r w:rsidRPr="00257233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257233">
        <w:rPr>
          <w:rFonts w:ascii="Arial Narrow" w:hAnsi="Arial Narrow"/>
          <w:sz w:val="22"/>
          <w:szCs w:val="22"/>
        </w:rPr>
        <w:t>.</w:t>
      </w:r>
    </w:p>
    <w:p w:rsidR="00B050AB" w:rsidRPr="008E61A2" w:rsidRDefault="00B050AB" w:rsidP="00B050AB"/>
    <w:p w:rsidR="002A70E3" w:rsidRPr="008E61A2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257233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257233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8E61A2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ze strony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8E61A2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8E61A2">
        <w:rPr>
          <w:rFonts w:ascii="Arial Narrow" w:hAnsi="Arial Narrow"/>
          <w:sz w:val="22"/>
          <w:szCs w:val="22"/>
        </w:rPr>
        <w:t>lub osoba go zastępująca</w:t>
      </w:r>
      <w:r w:rsidR="000D28D7" w:rsidRPr="008E61A2">
        <w:rPr>
          <w:rFonts w:ascii="Arial Narrow" w:hAnsi="Arial Narrow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 w:rsidRPr="008E61A2">
        <w:rPr>
          <w:rFonts w:ascii="Arial Narrow" w:hAnsi="Arial Narrow"/>
          <w:sz w:val="22"/>
          <w:szCs w:val="22"/>
        </w:rPr>
        <w:t xml:space="preserve">Robert Luther </w:t>
      </w:r>
      <w:r w:rsidRPr="008E61A2">
        <w:rPr>
          <w:rFonts w:ascii="Arial Narrow" w:hAnsi="Arial Narrow"/>
          <w:sz w:val="22"/>
          <w:szCs w:val="22"/>
        </w:rPr>
        <w:t xml:space="preserve">tel. </w:t>
      </w:r>
      <w:r w:rsidR="00406DC8" w:rsidRPr="008E61A2">
        <w:rPr>
          <w:rFonts w:ascii="Arial Narrow" w:hAnsi="Arial Narrow"/>
          <w:sz w:val="22"/>
          <w:szCs w:val="22"/>
        </w:rPr>
        <w:t>261</w:t>
      </w:r>
      <w:r w:rsidR="002A6647" w:rsidRPr="008E61A2">
        <w:rPr>
          <w:rFonts w:ascii="Arial Narrow" w:hAnsi="Arial Narrow"/>
          <w:sz w:val="22"/>
          <w:szCs w:val="22"/>
        </w:rPr>
        <w:t> 417 033</w:t>
      </w:r>
      <w:r w:rsidR="002B03FB" w:rsidRPr="008E61A2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406DC8" w:rsidRPr="008E61A2">
          <w:rPr>
            <w:rStyle w:val="Hipercze"/>
            <w:rFonts w:ascii="Arial Narrow" w:hAnsi="Arial Narrow"/>
            <w:sz w:val="22"/>
            <w:szCs w:val="22"/>
          </w:rPr>
          <w:t>luther7894@10wsk.mil.pl</w:t>
        </w:r>
      </w:hyperlink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615F11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Pr="008E61A2">
        <w:rPr>
          <w:rFonts w:ascii="Arial Narrow" w:hAnsi="Arial Narrow"/>
          <w:b/>
          <w:bCs/>
          <w:sz w:val="22"/>
          <w:szCs w:val="22"/>
        </w:rPr>
        <w:t>30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615F11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615F11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615F11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615F11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615F11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615F11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615F11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615F11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C44506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...........................................</w:t>
      </w:r>
      <w:r w:rsidRPr="008E61A2">
        <w:rPr>
          <w:rFonts w:ascii="Arial Narrow" w:hAnsi="Arial Narrow"/>
          <w:sz w:val="22"/>
          <w:szCs w:val="22"/>
        </w:rPr>
        <w:tab/>
        <w:t xml:space="preserve">   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Załączniki: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34C" w:rsidRDefault="00B9634C">
      <w:r>
        <w:separator/>
      </w:r>
    </w:p>
  </w:endnote>
  <w:endnote w:type="continuationSeparator" w:id="1">
    <w:p w:rsidR="00B9634C" w:rsidRDefault="00B96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337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</w:t>
    </w:r>
    <w:r w:rsidR="00615F11">
      <w:rPr>
        <w:rFonts w:ascii="Arial Narrow" w:hAnsi="Arial Narrow"/>
        <w:i/>
        <w:iCs/>
        <w:sz w:val="18"/>
        <w:szCs w:val="22"/>
      </w:rPr>
      <w:t>Katarzyna Szułczyńska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</w:t>
    </w:r>
    <w:r w:rsidR="00615F11">
      <w:rPr>
        <w:rFonts w:ascii="Arial Narrow" w:hAnsi="Arial Narrow"/>
        <w:i/>
        <w:iCs/>
        <w:sz w:val="18"/>
        <w:szCs w:val="22"/>
      </w:rPr>
      <w:t>8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43373C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43373C" w:rsidRPr="002A6647">
      <w:rPr>
        <w:rFonts w:ascii="Arial Narrow" w:hAnsi="Arial Narrow"/>
        <w:sz w:val="18"/>
        <w:szCs w:val="20"/>
      </w:rPr>
      <w:fldChar w:fldCharType="separate"/>
    </w:r>
    <w:r w:rsidR="00615F11">
      <w:rPr>
        <w:rFonts w:ascii="Arial Narrow" w:hAnsi="Arial Narrow"/>
        <w:noProof/>
        <w:sz w:val="18"/>
        <w:szCs w:val="20"/>
      </w:rPr>
      <w:t>1</w:t>
    </w:r>
    <w:r w:rsidR="0043373C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34C" w:rsidRDefault="00B9634C">
      <w:r>
        <w:separator/>
      </w:r>
    </w:p>
  </w:footnote>
  <w:footnote w:type="continuationSeparator" w:id="1">
    <w:p w:rsidR="00B9634C" w:rsidRDefault="00B963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406DC8">
    <w:pPr>
      <w:pStyle w:val="Nagwek"/>
    </w:pPr>
    <w:r>
      <w:rPr>
        <w:noProof/>
      </w:rPr>
      <w:drawing>
        <wp:inline distT="0" distB="0" distL="0" distR="0">
          <wp:extent cx="6098540" cy="870585"/>
          <wp:effectExtent l="19050" t="0" r="0" b="0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540" cy="870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56F8B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58B5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756E"/>
    <w:rsid w:val="00223CA2"/>
    <w:rsid w:val="0023286E"/>
    <w:rsid w:val="00242922"/>
    <w:rsid w:val="0024476D"/>
    <w:rsid w:val="002513B3"/>
    <w:rsid w:val="00251AB4"/>
    <w:rsid w:val="00256C58"/>
    <w:rsid w:val="00257233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373C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15F11"/>
    <w:rsid w:val="006215C4"/>
    <w:rsid w:val="00633725"/>
    <w:rsid w:val="00636A31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D6EB1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46D5E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3F22"/>
    <w:rsid w:val="0090682D"/>
    <w:rsid w:val="0091668F"/>
    <w:rsid w:val="009173A6"/>
    <w:rsid w:val="0093264E"/>
    <w:rsid w:val="00941DB3"/>
    <w:rsid w:val="00946A82"/>
    <w:rsid w:val="009500C4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9122D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1051F"/>
    <w:rsid w:val="00B17818"/>
    <w:rsid w:val="00B17912"/>
    <w:rsid w:val="00B325C7"/>
    <w:rsid w:val="00B55033"/>
    <w:rsid w:val="00B8484D"/>
    <w:rsid w:val="00B94E78"/>
    <w:rsid w:val="00B9634C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5E36"/>
    <w:rsid w:val="00D4684F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E0144F"/>
    <w:rsid w:val="00E0165A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ther7894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5</Pages>
  <Words>1895</Words>
  <Characters>11371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13240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3</cp:revision>
  <cp:lastPrinted>2026-02-20T08:23:00Z</cp:lastPrinted>
  <dcterms:created xsi:type="dcterms:W3CDTF">2026-02-20T07:55:00Z</dcterms:created>
  <dcterms:modified xsi:type="dcterms:W3CDTF">2026-02-20T08:23:00Z</dcterms:modified>
</cp:coreProperties>
</file>