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11512854" w:rsidR="00C34D44" w:rsidRPr="00EF28E3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28E3">
        <w:t xml:space="preserve">Załącznik nr </w:t>
      </w:r>
      <w:r w:rsidR="00FC1E95" w:rsidRPr="00EF28E3">
        <w:t>1</w:t>
      </w:r>
      <w:r w:rsidR="00E049EE">
        <w:t>2</w:t>
      </w:r>
      <w:r w:rsidR="00FC1E95" w:rsidRPr="00EF28E3">
        <w:t xml:space="preserve"> </w:t>
      </w:r>
      <w:r w:rsidRPr="00EF28E3">
        <w:t>do SWZ</w:t>
      </w:r>
    </w:p>
    <w:p w14:paraId="60597B5E" w14:textId="098B392A" w:rsidR="00173229" w:rsidRPr="00EF28E3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 w:rsidRPr="00EF28E3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Pr="00EF28E3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0F171358" w:rsidR="00C44506" w:rsidRPr="00EF28E3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UMOWA nr </w:t>
      </w:r>
      <w:r w:rsidR="00FC1E95" w:rsidRPr="00EF28E3">
        <w:rPr>
          <w:rFonts w:ascii="Arial Narrow" w:hAnsi="Arial Narrow"/>
          <w:b/>
          <w:sz w:val="22"/>
          <w:szCs w:val="22"/>
        </w:rPr>
        <w:t>1</w:t>
      </w:r>
      <w:r w:rsidR="00E049EE">
        <w:rPr>
          <w:rFonts w:ascii="Arial Narrow" w:hAnsi="Arial Narrow"/>
          <w:b/>
          <w:sz w:val="22"/>
          <w:szCs w:val="22"/>
        </w:rPr>
        <w:t>2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</w:t>
      </w:r>
      <w:r w:rsidR="00F87B27" w:rsidRPr="00EF28E3">
        <w:rPr>
          <w:rFonts w:ascii="Arial Narrow" w:hAnsi="Arial Narrow"/>
          <w:b/>
          <w:sz w:val="22"/>
          <w:szCs w:val="22"/>
        </w:rPr>
        <w:t>-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</w:t>
      </w:r>
      <w:r w:rsidR="009C6AAB" w:rsidRPr="00EF28E3">
        <w:rPr>
          <w:rFonts w:ascii="Arial Narrow" w:hAnsi="Arial Narrow"/>
          <w:b/>
          <w:sz w:val="22"/>
          <w:szCs w:val="22"/>
        </w:rPr>
        <w:t>…</w:t>
      </w:r>
      <w:r w:rsidR="00515CA8" w:rsidRPr="00EF28E3">
        <w:rPr>
          <w:rFonts w:ascii="Arial Narrow" w:hAnsi="Arial Narrow"/>
          <w:b/>
          <w:sz w:val="22"/>
          <w:szCs w:val="22"/>
        </w:rPr>
        <w:t>/P</w:t>
      </w:r>
      <w:r w:rsidR="00EA11B9" w:rsidRPr="00EF28E3">
        <w:rPr>
          <w:rFonts w:ascii="Arial Narrow" w:hAnsi="Arial Narrow"/>
          <w:b/>
          <w:sz w:val="22"/>
          <w:szCs w:val="22"/>
        </w:rPr>
        <w:t>/20</w:t>
      </w:r>
      <w:r w:rsidRPr="00EF28E3">
        <w:rPr>
          <w:rFonts w:ascii="Arial Narrow" w:hAnsi="Arial Narrow"/>
          <w:b/>
          <w:sz w:val="22"/>
          <w:szCs w:val="22"/>
        </w:rPr>
        <w:t>2</w:t>
      </w:r>
      <w:r w:rsidR="00FC1E95" w:rsidRPr="00EF28E3">
        <w:rPr>
          <w:rFonts w:ascii="Arial Narrow" w:hAnsi="Arial Narrow"/>
          <w:b/>
          <w:sz w:val="22"/>
          <w:szCs w:val="22"/>
        </w:rPr>
        <w:t>6</w:t>
      </w:r>
      <w:r w:rsidR="00C44506" w:rsidRPr="00EF28E3">
        <w:rPr>
          <w:rFonts w:ascii="Arial Narrow" w:hAnsi="Arial Narrow"/>
          <w:b/>
          <w:sz w:val="22"/>
          <w:szCs w:val="22"/>
        </w:rPr>
        <w:t>/TU</w:t>
      </w:r>
    </w:p>
    <w:p w14:paraId="6E8EC131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Pr="00EF28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42EA386C" w:rsidR="00C667D3" w:rsidRPr="00EF28E3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dniu .............202</w:t>
      </w:r>
      <w:r w:rsidR="00FC1E95" w:rsidRPr="00EF28E3">
        <w:rPr>
          <w:rFonts w:ascii="Arial Narrow" w:hAnsi="Arial Narrow"/>
          <w:sz w:val="22"/>
          <w:szCs w:val="22"/>
        </w:rPr>
        <w:t>6</w:t>
      </w:r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EF28E3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EF28E3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Pr="00EF28E3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EF28E3">
        <w:rPr>
          <w:rFonts w:ascii="Arial Narrow" w:hAnsi="Arial Narrow"/>
          <w:sz w:val="22"/>
          <w:szCs w:val="22"/>
        </w:rPr>
        <w:t xml:space="preserve">stowarzyszeń, </w:t>
      </w:r>
      <w:r w:rsidRPr="00EF28E3">
        <w:rPr>
          <w:rFonts w:ascii="Arial Narrow" w:hAnsi="Arial Narrow"/>
          <w:sz w:val="22"/>
          <w:szCs w:val="22"/>
        </w:rPr>
        <w:t>innych organizacji społecznych</w:t>
      </w:r>
      <w:r w:rsidRPr="00EF28E3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EF28E3">
        <w:rPr>
          <w:rFonts w:ascii="Arial Narrow" w:hAnsi="Arial Narrow"/>
          <w:sz w:val="22"/>
          <w:szCs w:val="22"/>
        </w:rPr>
        <w:t>Rejonowy w</w:t>
      </w:r>
      <w:r w:rsidRPr="00EF28E3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EF28E3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EF28E3">
        <w:rPr>
          <w:rFonts w:ascii="Arial Narrow" w:hAnsi="Arial Narrow"/>
          <w:sz w:val="22"/>
          <w:szCs w:val="22"/>
        </w:rPr>
        <w:t>przez :</w:t>
      </w:r>
      <w:proofErr w:type="gramEnd"/>
    </w:p>
    <w:p w14:paraId="263EA235" w14:textId="6FCFB34B" w:rsidR="00C667D3" w:rsidRPr="00EF28E3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EF28E3">
        <w:rPr>
          <w:rFonts w:ascii="Arial Narrow" w:hAnsi="Arial Narrow"/>
          <w:b/>
          <w:sz w:val="22"/>
          <w:szCs w:val="22"/>
        </w:rPr>
        <w:t xml:space="preserve"> - </w:t>
      </w:r>
      <w:r w:rsidRPr="00EF28E3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BE1A22C" w14:textId="77777777" w:rsidR="00A36431" w:rsidRPr="00EF28E3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zwanym dalej </w:t>
      </w:r>
      <w:r w:rsidRPr="00EF28E3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Pr="00EF28E3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EF28E3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EF28E3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EF28E3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EF28E3">
        <w:rPr>
          <w:rFonts w:ascii="Arial Narrow" w:hAnsi="Arial Narrow"/>
          <w:sz w:val="22"/>
          <w:szCs w:val="22"/>
        </w:rPr>
        <w:t>…….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EF28E3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EF28E3">
        <w:rPr>
          <w:rFonts w:ascii="Arial Narrow" w:hAnsi="Arial Narrow"/>
          <w:sz w:val="22"/>
          <w:szCs w:val="22"/>
        </w:rPr>
        <w:t>CEIDG ,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193B3AE0" w14:textId="77777777" w:rsidR="000E41BF" w:rsidRPr="00EF28E3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40B6CCC5" w:rsidR="00C44506" w:rsidRPr="00EF28E3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ab/>
      </w:r>
      <w:r w:rsidR="00C44506" w:rsidRPr="00EF28E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EF28E3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EF28E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EF28E3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Pr="00EF28E3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zwanym dalej </w:t>
      </w:r>
      <w:r w:rsidRPr="00EF28E3">
        <w:rPr>
          <w:rFonts w:ascii="Arial Narrow" w:hAnsi="Arial Narrow"/>
          <w:b/>
          <w:sz w:val="22"/>
          <w:szCs w:val="22"/>
        </w:rPr>
        <w:t xml:space="preserve">Wykonawcą, </w:t>
      </w:r>
      <w:r w:rsidRPr="00EF28E3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EF28E3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</w:t>
      </w:r>
    </w:p>
    <w:p w14:paraId="23A3F782" w14:textId="32EF5A3E" w:rsidR="00794DBA" w:rsidRPr="00EF28E3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D</w:t>
      </w:r>
      <w:r w:rsidR="0015685F" w:rsidRPr="00EF28E3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EF28E3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EF28E3">
        <w:rPr>
          <w:rFonts w:ascii="Arial Narrow" w:hAnsi="Arial Narrow"/>
          <w:sz w:val="22"/>
          <w:szCs w:val="22"/>
        </w:rPr>
        <w:t>w tr</w:t>
      </w:r>
      <w:r w:rsidR="005A1CDC" w:rsidRPr="00EF28E3">
        <w:rPr>
          <w:rFonts w:ascii="Arial Narrow" w:hAnsi="Arial Narrow"/>
          <w:sz w:val="22"/>
          <w:szCs w:val="22"/>
        </w:rPr>
        <w:t xml:space="preserve">ybie </w:t>
      </w:r>
      <w:r w:rsidR="001458B5" w:rsidRPr="00EF28E3">
        <w:rPr>
          <w:rFonts w:ascii="Arial Narrow" w:hAnsi="Arial Narrow"/>
          <w:sz w:val="22"/>
          <w:szCs w:val="22"/>
        </w:rPr>
        <w:t>przetargu nieograniczonego</w:t>
      </w:r>
      <w:r w:rsidR="005A1CDC" w:rsidRPr="00EF28E3">
        <w:rPr>
          <w:rFonts w:ascii="Arial Narrow" w:hAnsi="Arial Narrow"/>
          <w:sz w:val="22"/>
          <w:szCs w:val="22"/>
        </w:rPr>
        <w:t>,</w:t>
      </w:r>
      <w:r w:rsidR="00A45BE0" w:rsidRPr="00EF28E3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EF28E3">
        <w:rPr>
          <w:rFonts w:ascii="Arial Narrow" w:hAnsi="Arial Narrow"/>
          <w:sz w:val="22"/>
          <w:szCs w:val="22"/>
        </w:rPr>
        <w:t>132</w:t>
      </w:r>
      <w:r w:rsidR="00A36431" w:rsidRPr="00EF28E3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EF28E3">
        <w:rPr>
          <w:rFonts w:ascii="Arial Narrow" w:hAnsi="Arial Narrow"/>
          <w:sz w:val="22"/>
          <w:szCs w:val="22"/>
        </w:rPr>
        <w:t>Pzp</w:t>
      </w:r>
      <w:proofErr w:type="spellEnd"/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406DC8" w:rsidRPr="00EF28E3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5685F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EF28E3">
        <w:rPr>
          <w:rFonts w:ascii="Arial Narrow" w:hAnsi="Arial Narrow"/>
          <w:b/>
          <w:bCs/>
          <w:sz w:val="22"/>
          <w:szCs w:val="22"/>
        </w:rPr>
        <w:t>Nr ….</w:t>
      </w:r>
      <w:proofErr w:type="gramEnd"/>
      <w:r w:rsidR="009C6AAB" w:rsidRPr="00EF28E3">
        <w:rPr>
          <w:rFonts w:ascii="Arial Narrow" w:hAnsi="Arial Narrow"/>
          <w:b/>
          <w:bCs/>
          <w:sz w:val="22"/>
          <w:szCs w:val="22"/>
        </w:rPr>
        <w:t>…</w:t>
      </w:r>
      <w:r w:rsidR="0091668F" w:rsidRPr="00EF28E3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EF28E3">
        <w:rPr>
          <w:rFonts w:ascii="Arial Narrow" w:hAnsi="Arial Narrow"/>
          <w:b/>
          <w:bCs/>
          <w:sz w:val="22"/>
          <w:szCs w:val="22"/>
        </w:rPr>
        <w:t>…</w:t>
      </w:r>
      <w:r w:rsidR="002A70E3" w:rsidRPr="00EF28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EF28E3">
        <w:rPr>
          <w:rFonts w:ascii="Arial Narrow" w:hAnsi="Arial Narrow"/>
          <w:b/>
          <w:bCs/>
          <w:sz w:val="22"/>
          <w:szCs w:val="22"/>
        </w:rPr>
        <w:t>..</w:t>
      </w:r>
      <w:r w:rsidR="0015685F" w:rsidRPr="00EF28E3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EF28E3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EF28E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EF28E3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>oraz na stronach internetowych</w:t>
      </w:r>
      <w:r w:rsidR="0015685F" w:rsidRPr="00EF28E3">
        <w:rPr>
          <w:rFonts w:ascii="Arial Narrow" w:hAnsi="Arial Narrow"/>
          <w:sz w:val="22"/>
          <w:szCs w:val="22"/>
        </w:rPr>
        <w:t>, na platformie e-propublico</w:t>
      </w:r>
      <w:r w:rsidR="00EA6804" w:rsidRPr="00EF28E3">
        <w:rPr>
          <w:rFonts w:ascii="Arial Narrow" w:hAnsi="Arial Narrow"/>
          <w:sz w:val="22"/>
          <w:szCs w:val="22"/>
        </w:rPr>
        <w:t>.pl</w:t>
      </w:r>
      <w:r w:rsidR="00EC11F7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 xml:space="preserve">i w siedzibie Zamawiającego na </w:t>
      </w:r>
      <w:r w:rsidR="00EF28E3" w:rsidRPr="00EF28E3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E049EE" w:rsidRPr="00E049EE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  <w:r w:rsidR="00EF28E3" w:rsidRPr="00EF28E3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 </w:t>
      </w:r>
      <w:r w:rsidR="00197B4D" w:rsidRPr="00EF28E3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EF28E3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EF28E3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C1E95" w:rsidRPr="00EF28E3">
        <w:rPr>
          <w:rFonts w:ascii="Arial Narrow" w:hAnsi="Arial Narrow"/>
          <w:b/>
          <w:bCs/>
          <w:sz w:val="22"/>
          <w:szCs w:val="22"/>
        </w:rPr>
        <w:t>1</w:t>
      </w:r>
      <w:r w:rsidR="00E049EE">
        <w:rPr>
          <w:rFonts w:ascii="Arial Narrow" w:hAnsi="Arial Narrow"/>
          <w:b/>
          <w:bCs/>
          <w:sz w:val="22"/>
          <w:szCs w:val="22"/>
        </w:rPr>
        <w:t>2</w:t>
      </w:r>
      <w:r w:rsidR="00FC1E95" w:rsidRPr="00EF28E3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EF28E3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EF28E3">
        <w:rPr>
          <w:rFonts w:ascii="Arial Narrow" w:hAnsi="Arial Narrow"/>
          <w:sz w:val="22"/>
          <w:szCs w:val="22"/>
        </w:rPr>
        <w:t xml:space="preserve">dokonał wyboru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EF28E3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EF28E3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EF28E3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EF28E3">
        <w:rPr>
          <w:rFonts w:ascii="Arial Narrow" w:hAnsi="Arial Narrow"/>
          <w:sz w:val="22"/>
          <w:szCs w:val="22"/>
        </w:rPr>
        <w:t>a</w:t>
      </w:r>
      <w:r w:rsidRPr="00EF28E3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EF28E3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EF28E3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3079E599" w:rsidR="006A45E0" w:rsidRPr="00EF28E3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EF28E3">
        <w:rPr>
          <w:rFonts w:ascii="Arial Narrow" w:hAnsi="Arial Narrow"/>
          <w:sz w:val="22"/>
          <w:szCs w:val="22"/>
        </w:rPr>
        <w:t xml:space="preserve">umowy:  </w:t>
      </w:r>
      <w:r w:rsidR="001E690C" w:rsidRPr="00EF28E3">
        <w:rPr>
          <w:rFonts w:ascii="Arial Narrow" w:hAnsi="Arial Narrow"/>
          <w:b/>
          <w:sz w:val="22"/>
          <w:szCs w:val="22"/>
        </w:rPr>
        <w:t>.............</w:t>
      </w:r>
      <w:r w:rsidR="008C4564" w:rsidRPr="00EF28E3">
        <w:rPr>
          <w:rFonts w:ascii="Arial Narrow" w:hAnsi="Arial Narrow"/>
          <w:b/>
          <w:sz w:val="22"/>
          <w:szCs w:val="22"/>
        </w:rPr>
        <w:t>...</w:t>
      </w:r>
      <w:r w:rsidR="001E690C" w:rsidRPr="00EF28E3">
        <w:rPr>
          <w:rFonts w:ascii="Arial Narrow" w:hAnsi="Arial Narrow"/>
          <w:b/>
          <w:sz w:val="22"/>
          <w:szCs w:val="22"/>
        </w:rPr>
        <w:t>...</w:t>
      </w:r>
      <w:proofErr w:type="gramEnd"/>
      <w:r w:rsidR="006A45E0" w:rsidRPr="00EF28E3">
        <w:rPr>
          <w:rFonts w:ascii="Arial Narrow" w:hAnsi="Arial Narrow"/>
          <w:b/>
          <w:sz w:val="22"/>
          <w:szCs w:val="22"/>
        </w:rPr>
        <w:t>PLN</w:t>
      </w:r>
      <w:r w:rsidR="00A45BE0" w:rsidRPr="00EF28E3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EF28E3">
        <w:rPr>
          <w:rFonts w:ascii="Arial Narrow" w:hAnsi="Arial Narrow"/>
          <w:sz w:val="22"/>
          <w:szCs w:val="22"/>
        </w:rPr>
        <w:t>........</w:t>
      </w:r>
      <w:r w:rsidR="000D13C7" w:rsidRPr="00EF28E3">
        <w:rPr>
          <w:rFonts w:ascii="Arial Narrow" w:hAnsi="Arial Narrow"/>
          <w:sz w:val="22"/>
          <w:szCs w:val="22"/>
        </w:rPr>
        <w:t>............................../100</w:t>
      </w:r>
      <w:r w:rsidR="00EF28E3">
        <w:rPr>
          <w:rFonts w:ascii="Arial Narrow" w:hAnsi="Arial Narrow"/>
          <w:sz w:val="22"/>
          <w:szCs w:val="22"/>
        </w:rPr>
        <w:t xml:space="preserve"> </w:t>
      </w:r>
      <w:r w:rsidR="0091668F" w:rsidRPr="00EF28E3">
        <w:rPr>
          <w:rFonts w:ascii="Arial Narrow" w:hAnsi="Arial Narrow"/>
          <w:sz w:val="22"/>
          <w:szCs w:val="22"/>
        </w:rPr>
        <w:t>PLN</w:t>
      </w:r>
      <w:r w:rsidR="00F3203C" w:rsidRPr="00EF28E3">
        <w:rPr>
          <w:rFonts w:ascii="Arial Narrow" w:hAnsi="Arial Narrow"/>
          <w:sz w:val="22"/>
          <w:szCs w:val="22"/>
        </w:rPr>
        <w:t xml:space="preserve"> – zadanie</w:t>
      </w:r>
      <w:proofErr w:type="gramStart"/>
      <w:r w:rsidR="00F3203C" w:rsidRPr="00EF28E3">
        <w:rPr>
          <w:rFonts w:ascii="Arial Narrow" w:hAnsi="Arial Narrow"/>
          <w:sz w:val="22"/>
          <w:szCs w:val="22"/>
        </w:rPr>
        <w:t xml:space="preserve"> ….</w:t>
      </w:r>
      <w:proofErr w:type="gramEnd"/>
      <w:r w:rsidR="00F3203C" w:rsidRPr="00EF28E3">
        <w:rPr>
          <w:rFonts w:ascii="Arial Narrow" w:hAnsi="Arial Narrow"/>
          <w:sz w:val="22"/>
          <w:szCs w:val="22"/>
        </w:rPr>
        <w:t>.</w:t>
      </w:r>
    </w:p>
    <w:p w14:paraId="68B91458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2</w:t>
      </w:r>
    </w:p>
    <w:p w14:paraId="1EA93AB8" w14:textId="071532B4" w:rsidR="00C44506" w:rsidRPr="00EF28E3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sz w:val="22"/>
          <w:szCs w:val="22"/>
        </w:rPr>
        <w:t>zobowiązuje się dostarczyć</w:t>
      </w:r>
      <w:r w:rsidR="00E049EE">
        <w:rPr>
          <w:rFonts w:ascii="Arial Narrow" w:hAnsi="Arial Narrow"/>
          <w:sz w:val="22"/>
          <w:szCs w:val="22"/>
        </w:rPr>
        <w:t xml:space="preserve"> oraz</w:t>
      </w:r>
      <w:r w:rsidR="00406DC8" w:rsidRPr="00EF28E3">
        <w:rPr>
          <w:rFonts w:ascii="Arial Narrow" w:hAnsi="Arial Narrow"/>
          <w:sz w:val="22"/>
          <w:szCs w:val="22"/>
        </w:rPr>
        <w:t xml:space="preserve"> zainstalować sprzęt i przeszkolić personel </w:t>
      </w:r>
      <w:r w:rsidR="00E049EE">
        <w:rPr>
          <w:rFonts w:ascii="Arial Narrow" w:hAnsi="Arial Narrow"/>
          <w:sz w:val="22"/>
          <w:szCs w:val="22"/>
        </w:rPr>
        <w:t xml:space="preserve">(jeśli dotyczy) </w:t>
      </w:r>
      <w:r w:rsidR="00406DC8" w:rsidRPr="00EF28E3">
        <w:rPr>
          <w:rFonts w:ascii="Arial Narrow" w:hAnsi="Arial Narrow"/>
          <w:sz w:val="22"/>
          <w:szCs w:val="22"/>
        </w:rPr>
        <w:t>na własny koszt</w:t>
      </w:r>
      <w:r w:rsidR="001D5A8B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na teren</w:t>
      </w:r>
      <w:r w:rsidR="003515F1" w:rsidRPr="00EF28E3">
        <w:rPr>
          <w:rFonts w:ascii="Arial Narrow" w:hAnsi="Arial Narrow"/>
          <w:sz w:val="22"/>
          <w:szCs w:val="22"/>
        </w:rPr>
        <w:t xml:space="preserve">ie </w:t>
      </w:r>
      <w:r w:rsidRPr="00EF28E3">
        <w:rPr>
          <w:rFonts w:ascii="Arial Narrow" w:hAnsi="Arial Narrow"/>
          <w:sz w:val="22"/>
          <w:szCs w:val="22"/>
        </w:rPr>
        <w:t xml:space="preserve">siedziby </w:t>
      </w:r>
      <w:r w:rsidRPr="00EF28E3">
        <w:rPr>
          <w:rFonts w:ascii="Arial Narrow" w:hAnsi="Arial Narrow"/>
          <w:b/>
          <w:sz w:val="22"/>
          <w:szCs w:val="22"/>
        </w:rPr>
        <w:t xml:space="preserve">Zamawiającego </w:t>
      </w:r>
      <w:r w:rsidRPr="00EF28E3">
        <w:rPr>
          <w:rFonts w:ascii="Arial Narrow" w:hAnsi="Arial Narrow"/>
          <w:sz w:val="22"/>
          <w:szCs w:val="22"/>
        </w:rPr>
        <w:t>(ul.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Powstańców Warszawy 5 w Bydgoszcz</w:t>
      </w:r>
      <w:r w:rsidR="00366C69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506B7">
        <w:rPr>
          <w:rFonts w:ascii="Arial Narrow" w:hAnsi="Arial Narrow"/>
          <w:b/>
          <w:bCs/>
          <w:sz w:val="22"/>
          <w:szCs w:val="22"/>
        </w:rPr>
        <w:t>do</w:t>
      </w:r>
      <w:r w:rsidR="00D506B7">
        <w:rPr>
          <w:rFonts w:ascii="Arial Narrow" w:hAnsi="Arial Narrow"/>
          <w:b/>
          <w:bCs/>
          <w:sz w:val="22"/>
          <w:szCs w:val="22"/>
        </w:rPr>
        <w:t xml:space="preserve">14 </w:t>
      </w:r>
      <w:r w:rsidR="0005066F" w:rsidRPr="00D506B7">
        <w:rPr>
          <w:rFonts w:ascii="Arial Narrow" w:hAnsi="Arial Narrow"/>
          <w:b/>
          <w:bCs/>
          <w:sz w:val="22"/>
          <w:szCs w:val="22"/>
        </w:rPr>
        <w:t>dni</w:t>
      </w:r>
      <w:r w:rsidR="0005066F" w:rsidRPr="00EF28E3">
        <w:rPr>
          <w:rFonts w:ascii="Arial Narrow" w:hAnsi="Arial Narrow"/>
          <w:b/>
          <w:sz w:val="22"/>
          <w:szCs w:val="22"/>
        </w:rPr>
        <w:t xml:space="preserve"> </w:t>
      </w:r>
      <w:r w:rsidR="0016373B" w:rsidRPr="00EF28E3">
        <w:rPr>
          <w:rFonts w:ascii="Arial Narrow" w:hAnsi="Arial Narrow"/>
          <w:b/>
          <w:sz w:val="22"/>
          <w:szCs w:val="22"/>
        </w:rPr>
        <w:t>kalendarzowych</w:t>
      </w:r>
      <w:r w:rsidR="006710FE" w:rsidRPr="00EF28E3">
        <w:rPr>
          <w:rFonts w:ascii="Arial Narrow" w:hAnsi="Arial Narrow"/>
          <w:b/>
          <w:sz w:val="22"/>
          <w:szCs w:val="22"/>
        </w:rPr>
        <w:t xml:space="preserve"> </w:t>
      </w:r>
      <w:r w:rsidR="001020C2" w:rsidRPr="00EF28E3">
        <w:rPr>
          <w:rFonts w:ascii="Arial Narrow" w:hAnsi="Arial Narrow"/>
          <w:sz w:val="22"/>
          <w:szCs w:val="22"/>
        </w:rPr>
        <w:t xml:space="preserve">od </w:t>
      </w:r>
      <w:r w:rsidR="00D506B7">
        <w:rPr>
          <w:rFonts w:ascii="Arial Narrow" w:hAnsi="Arial Narrow"/>
          <w:sz w:val="22"/>
          <w:szCs w:val="22"/>
        </w:rPr>
        <w:t>pisemnego zamówienia Zamawiającego</w:t>
      </w:r>
      <w:r w:rsidR="001020C2" w:rsidRPr="00EF28E3">
        <w:rPr>
          <w:rFonts w:ascii="Arial Narrow" w:hAnsi="Arial Narrow"/>
          <w:sz w:val="22"/>
          <w:szCs w:val="22"/>
        </w:rPr>
        <w:t>.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794DBA" w:rsidRPr="00EF28E3">
        <w:rPr>
          <w:rFonts w:ascii="Arial Narrow" w:hAnsi="Arial Narrow"/>
          <w:sz w:val="22"/>
          <w:szCs w:val="22"/>
        </w:rPr>
        <w:t>Dostawa</w:t>
      </w:r>
      <w:r w:rsidR="001D5A8B" w:rsidRPr="00EF28E3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EF28E3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EF28E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EF28E3">
        <w:rPr>
          <w:rFonts w:ascii="Arial Narrow" w:hAnsi="Arial Narrow"/>
          <w:bCs/>
          <w:sz w:val="22"/>
          <w:szCs w:val="22"/>
        </w:rPr>
        <w:t>odbiorze</w:t>
      </w:r>
      <w:r w:rsidRPr="00EF28E3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EF28E3">
        <w:rPr>
          <w:rFonts w:ascii="Arial Narrow" w:hAnsi="Arial Narrow"/>
          <w:bCs/>
          <w:sz w:val="22"/>
          <w:szCs w:val="22"/>
        </w:rPr>
        <w:t>uwag, co</w:t>
      </w:r>
      <w:r w:rsidRPr="00EF28E3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EF28E3">
        <w:rPr>
          <w:rFonts w:ascii="Arial Narrow" w:hAnsi="Arial Narrow"/>
          <w:bCs/>
          <w:sz w:val="22"/>
          <w:szCs w:val="22"/>
        </w:rPr>
        <w:t xml:space="preserve">wykonania </w:t>
      </w:r>
      <w:r w:rsidRPr="00EF28E3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EF28E3">
        <w:rPr>
          <w:rFonts w:ascii="Arial Narrow" w:hAnsi="Arial Narrow"/>
          <w:bCs/>
          <w:sz w:val="22"/>
          <w:szCs w:val="22"/>
        </w:rPr>
        <w:t>umowy</w:t>
      </w:r>
      <w:r w:rsidRPr="00EF28E3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EF28E3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EF28E3">
        <w:rPr>
          <w:rFonts w:ascii="Arial Narrow" w:hAnsi="Arial Narrow"/>
          <w:sz w:val="22"/>
          <w:szCs w:val="22"/>
        </w:rPr>
        <w:t>Osob</w:t>
      </w:r>
      <w:r w:rsidR="00EA07A8" w:rsidRPr="00EF28E3">
        <w:rPr>
          <w:rFonts w:ascii="Arial Narrow" w:hAnsi="Arial Narrow"/>
          <w:sz w:val="22"/>
          <w:szCs w:val="22"/>
        </w:rPr>
        <w:t>ą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41533E" w:rsidRPr="00EF28E3">
        <w:rPr>
          <w:rFonts w:ascii="Arial Narrow" w:hAnsi="Arial Narrow"/>
          <w:sz w:val="22"/>
          <w:szCs w:val="22"/>
        </w:rPr>
        <w:t>upoważnion</w:t>
      </w:r>
      <w:r w:rsidR="00EA07A8" w:rsidRPr="00EF28E3">
        <w:rPr>
          <w:rFonts w:ascii="Arial Narrow" w:hAnsi="Arial Narrow"/>
          <w:sz w:val="22"/>
          <w:szCs w:val="22"/>
        </w:rPr>
        <w:t>ą</w:t>
      </w:r>
      <w:r w:rsidR="0041533E" w:rsidRPr="00EF28E3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EF28E3">
        <w:rPr>
          <w:rFonts w:ascii="Arial Narrow" w:hAnsi="Arial Narrow"/>
          <w:sz w:val="22"/>
          <w:szCs w:val="22"/>
        </w:rPr>
        <w:t xml:space="preserve">jest </w:t>
      </w:r>
      <w:r w:rsidR="00573C96" w:rsidRPr="00EF28E3">
        <w:rPr>
          <w:rFonts w:ascii="Arial Narrow" w:hAnsi="Arial Narrow"/>
          <w:sz w:val="22"/>
          <w:szCs w:val="22"/>
        </w:rPr>
        <w:t>przedsta</w:t>
      </w:r>
      <w:r w:rsidR="00EA07A8" w:rsidRPr="00EF28E3">
        <w:rPr>
          <w:rFonts w:ascii="Arial Narrow" w:hAnsi="Arial Narrow"/>
          <w:sz w:val="22"/>
          <w:szCs w:val="22"/>
        </w:rPr>
        <w:t>wiciel</w:t>
      </w:r>
      <w:r w:rsidR="00573C96" w:rsidRPr="00EF28E3">
        <w:rPr>
          <w:rFonts w:ascii="Arial Narrow" w:hAnsi="Arial Narrow"/>
          <w:sz w:val="22"/>
          <w:szCs w:val="22"/>
        </w:rPr>
        <w:t xml:space="preserve"> Wydziału Zaopatrzenia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1232FE" w:rsidRPr="00EF28E3">
        <w:rPr>
          <w:rFonts w:ascii="Arial Narrow" w:hAnsi="Arial Narrow"/>
          <w:sz w:val="22"/>
          <w:szCs w:val="22"/>
        </w:rPr>
        <w:t xml:space="preserve">w </w:t>
      </w:r>
      <w:r w:rsidR="00EA07A8" w:rsidRPr="00EF28E3">
        <w:rPr>
          <w:rFonts w:ascii="Arial Narrow" w:hAnsi="Arial Narrow"/>
          <w:sz w:val="22"/>
          <w:szCs w:val="22"/>
        </w:rPr>
        <w:t>Sprzęt</w:t>
      </w:r>
      <w:r w:rsidR="00573C96" w:rsidRPr="00EF28E3">
        <w:rPr>
          <w:rFonts w:ascii="Arial Narrow" w:hAnsi="Arial Narrow"/>
          <w:sz w:val="22"/>
          <w:szCs w:val="22"/>
        </w:rPr>
        <w:t xml:space="preserve"> Medyczn</w:t>
      </w:r>
      <w:r w:rsidR="001232FE" w:rsidRPr="00EF28E3">
        <w:rPr>
          <w:rFonts w:ascii="Arial Narrow" w:hAnsi="Arial Narrow"/>
          <w:sz w:val="22"/>
          <w:szCs w:val="22"/>
        </w:rPr>
        <w:t>y</w:t>
      </w:r>
      <w:r w:rsidR="00256C58" w:rsidRPr="00EF28E3">
        <w:rPr>
          <w:rFonts w:ascii="Arial Narrow" w:hAnsi="Arial Narrow"/>
          <w:sz w:val="22"/>
          <w:szCs w:val="22"/>
        </w:rPr>
        <w:t xml:space="preserve"> (</w:t>
      </w:r>
      <w:r w:rsidR="00EA07A8" w:rsidRPr="00EF28E3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EF28E3">
        <w:rPr>
          <w:rFonts w:ascii="Arial Narrow" w:hAnsi="Arial Narrow"/>
          <w:sz w:val="22"/>
          <w:szCs w:val="22"/>
        </w:rPr>
        <w:t>…………………………</w:t>
      </w:r>
      <w:r w:rsidR="00EA07A8" w:rsidRPr="00EF28E3">
        <w:rPr>
          <w:rFonts w:ascii="Arial Narrow" w:hAnsi="Arial Narrow"/>
          <w:sz w:val="22"/>
          <w:szCs w:val="22"/>
        </w:rPr>
        <w:t xml:space="preserve"> tel. </w:t>
      </w:r>
      <w:r w:rsidR="00CF42FA" w:rsidRPr="00EF28E3">
        <w:rPr>
          <w:rFonts w:ascii="Arial Narrow" w:hAnsi="Arial Narrow"/>
          <w:sz w:val="22"/>
          <w:szCs w:val="22"/>
        </w:rPr>
        <w:t>………………………………</w:t>
      </w:r>
      <w:r w:rsidR="00C87BCF" w:rsidRPr="00EF28E3">
        <w:rPr>
          <w:rFonts w:ascii="Arial Narrow" w:hAnsi="Arial Narrow"/>
          <w:sz w:val="22"/>
          <w:szCs w:val="22"/>
        </w:rPr>
        <w:t>lub inna upoważniona osoba.</w:t>
      </w:r>
    </w:p>
    <w:p w14:paraId="5390FE91" w14:textId="77777777" w:rsidR="00DD36BB" w:rsidRPr="00EF28E3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EF28E3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14:paraId="6DAD2F03" w14:textId="1C028FD4" w:rsidR="00DD36BB" w:rsidRPr="00EF28E3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0A03BFB" w14:textId="54697B54" w:rsidR="00555EEB" w:rsidRPr="00EF28E3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EF28E3">
        <w:rPr>
          <w:rFonts w:ascii="Arial Narrow" w:hAnsi="Arial Narrow"/>
          <w:sz w:val="22"/>
          <w:szCs w:val="22"/>
        </w:rPr>
        <w:t>(</w:t>
      </w:r>
      <w:r w:rsidR="001D5A8B" w:rsidRPr="00EF28E3">
        <w:rPr>
          <w:rFonts w:ascii="Arial Narrow" w:hAnsi="Arial Narrow"/>
          <w:i/>
          <w:sz w:val="22"/>
          <w:szCs w:val="22"/>
        </w:rPr>
        <w:t>o ile dotyczy</w:t>
      </w:r>
      <w:r w:rsidR="001D5A8B" w:rsidRPr="00EF28E3">
        <w:rPr>
          <w:rFonts w:ascii="Arial Narrow" w:hAnsi="Arial Narrow"/>
          <w:sz w:val="22"/>
          <w:szCs w:val="22"/>
        </w:rPr>
        <w:t xml:space="preserve">)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07707E" w:rsidRPr="00EF28E3">
        <w:rPr>
          <w:rFonts w:ascii="Arial Narrow" w:hAnsi="Arial Narrow"/>
          <w:sz w:val="22"/>
          <w:szCs w:val="22"/>
        </w:rPr>
        <w:t>wstrzymuje się</w:t>
      </w:r>
      <w:r w:rsidRPr="00EF28E3">
        <w:rPr>
          <w:rFonts w:ascii="Arial Narrow" w:hAnsi="Arial Narrow"/>
          <w:sz w:val="22"/>
          <w:szCs w:val="22"/>
        </w:rPr>
        <w:t xml:space="preserve"> </w:t>
      </w:r>
      <w:r w:rsidR="001D5A8B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EF28E3">
        <w:rPr>
          <w:rFonts w:ascii="Arial Narrow" w:hAnsi="Arial Narrow"/>
          <w:sz w:val="22"/>
          <w:szCs w:val="22"/>
        </w:rPr>
        <w:t xml:space="preserve">, </w:t>
      </w:r>
      <w:r w:rsidR="001D5A8B" w:rsidRPr="00EF28E3">
        <w:rPr>
          <w:rFonts w:ascii="Arial Narrow" w:hAnsi="Arial Narrow"/>
          <w:sz w:val="22"/>
          <w:szCs w:val="22"/>
        </w:rPr>
        <w:br/>
      </w:r>
      <w:r w:rsidR="00AA3115" w:rsidRPr="00EF28E3">
        <w:rPr>
          <w:rFonts w:ascii="Arial Narrow" w:hAnsi="Arial Narrow"/>
          <w:sz w:val="22"/>
          <w:szCs w:val="22"/>
        </w:rPr>
        <w:t>z zastrzeżeniem ust. 4</w:t>
      </w:r>
      <w:r w:rsidR="002662DA" w:rsidRPr="00EF28E3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Pr="00EF28E3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przypadku</w:t>
      </w:r>
      <w:r w:rsidR="0023286E" w:rsidRPr="00EF28E3">
        <w:rPr>
          <w:rFonts w:ascii="Arial Narrow" w:hAnsi="Arial Narrow"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EF28E3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23286E" w:rsidRPr="00EF28E3">
        <w:rPr>
          <w:rFonts w:ascii="Arial Narrow" w:hAnsi="Arial Narrow"/>
          <w:sz w:val="22"/>
          <w:szCs w:val="22"/>
        </w:rPr>
        <w:t xml:space="preserve"> stwierdzi wadę </w:t>
      </w:r>
      <w:r w:rsidR="001D5A8B" w:rsidRPr="00EF28E3">
        <w:rPr>
          <w:rFonts w:ascii="Arial Narrow" w:hAnsi="Arial Narrow"/>
          <w:sz w:val="22"/>
          <w:szCs w:val="22"/>
        </w:rPr>
        <w:t>przedmiotu zamówienia</w:t>
      </w:r>
      <w:r w:rsidR="0023286E" w:rsidRPr="00EF28E3">
        <w:rPr>
          <w:rFonts w:ascii="Arial Narrow" w:hAnsi="Arial Narrow"/>
          <w:sz w:val="22"/>
          <w:szCs w:val="22"/>
        </w:rPr>
        <w:t xml:space="preserve"> (</w:t>
      </w:r>
      <w:r w:rsidRPr="00EF28E3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EF28E3">
        <w:rPr>
          <w:rFonts w:ascii="Arial Narrow" w:hAnsi="Arial Narrow"/>
          <w:sz w:val="22"/>
          <w:szCs w:val="22"/>
        </w:rPr>
        <w:t>przedmiot zamówienia</w:t>
      </w:r>
      <w:r w:rsidRPr="00EF28E3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EF28E3">
        <w:rPr>
          <w:rFonts w:ascii="Arial Narrow" w:hAnsi="Arial Narrow"/>
          <w:sz w:val="22"/>
          <w:szCs w:val="22"/>
        </w:rPr>
        <w:t>Przedstawiciela Zamawiającego</w:t>
      </w:r>
      <w:r w:rsidRPr="00EF28E3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EF28E3">
        <w:rPr>
          <w:rFonts w:ascii="Arial Narrow" w:hAnsi="Arial Narrow"/>
          <w:sz w:val="22"/>
          <w:szCs w:val="22"/>
        </w:rPr>
        <w:t xml:space="preserve">przedmiot zamówienia </w:t>
      </w:r>
      <w:r w:rsidRPr="00EF28E3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EF28E3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EF28E3">
        <w:rPr>
          <w:rFonts w:ascii="Arial Narrow" w:hAnsi="Arial Narrow"/>
          <w:sz w:val="22"/>
          <w:szCs w:val="22"/>
        </w:rPr>
        <w:t>Przedstawiciel Zamawiającego</w:t>
      </w:r>
      <w:r w:rsidR="00366C69" w:rsidRPr="00EF28E3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EF28E3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EF28E3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EF28E3">
        <w:rPr>
          <w:rFonts w:ascii="Arial Narrow" w:hAnsi="Arial Narrow"/>
          <w:sz w:val="22"/>
          <w:szCs w:val="22"/>
        </w:rPr>
        <w:t>przedmiotu zamówienia</w:t>
      </w:r>
      <w:r w:rsidRPr="00EF28E3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EF28E3">
        <w:rPr>
          <w:rFonts w:ascii="Arial Narrow" w:hAnsi="Arial Narrow"/>
          <w:sz w:val="22"/>
          <w:szCs w:val="22"/>
        </w:rPr>
        <w:t>Przedstawiciela Zamawiającego</w:t>
      </w:r>
      <w:r w:rsidRPr="00EF28E3">
        <w:rPr>
          <w:rFonts w:ascii="Arial Narrow" w:hAnsi="Arial Narrow"/>
          <w:sz w:val="22"/>
          <w:szCs w:val="22"/>
        </w:rPr>
        <w:t xml:space="preserve">. </w:t>
      </w:r>
    </w:p>
    <w:p w14:paraId="0764A7DC" w14:textId="27634F68" w:rsidR="00B050AB" w:rsidRPr="00EF28E3" w:rsidRDefault="004C559B" w:rsidP="00EF28E3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EF28E3">
        <w:rPr>
          <w:rFonts w:ascii="Arial Narrow" w:hAnsi="Arial Narrow"/>
          <w:sz w:val="22"/>
          <w:szCs w:val="22"/>
        </w:rPr>
        <w:t>2 do umowy</w:t>
      </w:r>
      <w:r w:rsidR="0032595F" w:rsidRPr="00EF28E3">
        <w:rPr>
          <w:rFonts w:ascii="Arial Narrow" w:hAnsi="Arial Narrow"/>
          <w:sz w:val="22"/>
          <w:szCs w:val="22"/>
        </w:rPr>
        <w:t xml:space="preserve"> w dniu</w:t>
      </w:r>
      <w:r w:rsidRPr="00EF28E3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EF28E3">
        <w:rPr>
          <w:rFonts w:ascii="Arial Narrow" w:hAnsi="Arial Narrow"/>
          <w:sz w:val="22"/>
          <w:szCs w:val="22"/>
        </w:rPr>
        <w:t>.</w:t>
      </w:r>
    </w:p>
    <w:p w14:paraId="22B10243" w14:textId="77777777" w:rsidR="00B050AB" w:rsidRPr="00EF28E3" w:rsidRDefault="00B050AB" w:rsidP="00B050AB"/>
    <w:p w14:paraId="51938225" w14:textId="77777777" w:rsidR="002A70E3" w:rsidRPr="00EF28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EF28E3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EF28E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 xml:space="preserve"> objęt</w:t>
      </w:r>
      <w:r w:rsidR="00496987" w:rsidRPr="00EF28E3">
        <w:rPr>
          <w:rFonts w:ascii="Arial Narrow" w:hAnsi="Arial Narrow"/>
          <w:sz w:val="22"/>
          <w:szCs w:val="22"/>
        </w:rPr>
        <w:t>ej niniejszą umową</w:t>
      </w:r>
      <w:r w:rsidR="00A45BE0" w:rsidRPr="00EF28E3">
        <w:rPr>
          <w:rFonts w:ascii="Arial Narrow" w:hAnsi="Arial Narrow"/>
          <w:sz w:val="22"/>
          <w:szCs w:val="22"/>
        </w:rPr>
        <w:t>, chyba, że niewykona</w:t>
      </w:r>
      <w:r w:rsidR="0091668F" w:rsidRPr="00EF28E3">
        <w:rPr>
          <w:rFonts w:ascii="Arial Narrow" w:hAnsi="Arial Narrow"/>
          <w:sz w:val="22"/>
          <w:szCs w:val="22"/>
        </w:rPr>
        <w:t>n</w:t>
      </w:r>
      <w:r w:rsidR="00A45BE0" w:rsidRPr="00EF28E3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EF28E3">
        <w:rPr>
          <w:rFonts w:ascii="Arial Narrow" w:hAnsi="Arial Narrow"/>
          <w:sz w:val="22"/>
          <w:szCs w:val="22"/>
        </w:rPr>
        <w:t>w skutek okoliczności</w:t>
      </w:r>
      <w:r w:rsidR="00A45BE0" w:rsidRPr="00EF28E3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EF28E3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EF28E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EF28E3">
        <w:rPr>
          <w:rFonts w:ascii="Arial Narrow" w:hAnsi="Arial Narrow"/>
          <w:sz w:val="22"/>
          <w:szCs w:val="22"/>
        </w:rPr>
        <w:t>zamówienia</w:t>
      </w:r>
      <w:r w:rsidRPr="00EF28E3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EF28E3">
        <w:rPr>
          <w:rFonts w:ascii="Arial Narrow" w:hAnsi="Arial Narrow"/>
          <w:sz w:val="22"/>
          <w:szCs w:val="22"/>
        </w:rPr>
        <w:t>e i bezpieczne warunki przewozu</w:t>
      </w:r>
      <w:r w:rsidR="00903F22" w:rsidRPr="00EF28E3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EF28E3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EF28E3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EF28E3">
        <w:rPr>
          <w:rFonts w:ascii="Arial Narrow" w:hAnsi="Arial Narrow"/>
          <w:sz w:val="22"/>
          <w:szCs w:val="22"/>
        </w:rPr>
        <w:t>lub</w:t>
      </w:r>
      <w:r w:rsidRPr="00EF28E3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EF28E3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EF28E3">
        <w:rPr>
          <w:rFonts w:ascii="Arial Narrow" w:hAnsi="Arial Narrow"/>
          <w:b/>
          <w:sz w:val="22"/>
          <w:szCs w:val="22"/>
        </w:rPr>
        <w:t>……</w:t>
      </w:r>
      <w:r w:rsidRPr="00EF28E3">
        <w:rPr>
          <w:rFonts w:ascii="Arial Narrow" w:hAnsi="Arial Narrow"/>
          <w:b/>
          <w:sz w:val="22"/>
          <w:szCs w:val="22"/>
        </w:rPr>
        <w:t>.</w:t>
      </w:r>
      <w:proofErr w:type="gramEnd"/>
      <w:r w:rsidRPr="00EF28E3">
        <w:rPr>
          <w:rFonts w:ascii="Arial Narrow" w:hAnsi="Arial Narrow"/>
          <w:b/>
          <w:sz w:val="22"/>
          <w:szCs w:val="22"/>
        </w:rPr>
        <w:t>.- miesięcznej gwarancji</w:t>
      </w:r>
      <w:r w:rsidRPr="00EF28E3">
        <w:rPr>
          <w:rFonts w:ascii="Arial Narrow" w:hAnsi="Arial Narrow"/>
          <w:sz w:val="22"/>
          <w:szCs w:val="22"/>
        </w:rPr>
        <w:t xml:space="preserve"> na dostarczon</w:t>
      </w:r>
      <w:r w:rsidR="003F22FD" w:rsidRPr="00EF28E3">
        <w:rPr>
          <w:rFonts w:ascii="Arial Narrow" w:hAnsi="Arial Narrow"/>
          <w:sz w:val="22"/>
          <w:szCs w:val="22"/>
        </w:rPr>
        <w:t>y sprzęt będąc</w:t>
      </w:r>
      <w:r w:rsidR="0016331F" w:rsidRPr="00EF28E3">
        <w:rPr>
          <w:rFonts w:ascii="Arial Narrow" w:hAnsi="Arial Narrow"/>
          <w:sz w:val="22"/>
          <w:szCs w:val="22"/>
        </w:rPr>
        <w:t>y</w:t>
      </w:r>
      <w:r w:rsidR="003F22FD" w:rsidRPr="00EF28E3">
        <w:rPr>
          <w:rFonts w:ascii="Arial Narrow" w:hAnsi="Arial Narrow"/>
          <w:sz w:val="22"/>
          <w:szCs w:val="22"/>
        </w:rPr>
        <w:t xml:space="preserve"> przedmiotem niniejszej umowy</w:t>
      </w:r>
      <w:r w:rsidRPr="00EF28E3">
        <w:rPr>
          <w:rFonts w:ascii="Arial Narrow" w:hAnsi="Arial Narrow"/>
          <w:sz w:val="22"/>
          <w:szCs w:val="22"/>
        </w:rPr>
        <w:t xml:space="preserve">. </w:t>
      </w:r>
      <w:r w:rsidR="003F22FD" w:rsidRPr="00EF28E3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EF28E3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EF28E3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4189E6E9" w14:textId="5FB94447" w:rsidR="00B17912" w:rsidRPr="00EF28E3" w:rsidRDefault="00B17912">
      <w:pPr>
        <w:rPr>
          <w:rFonts w:ascii="Arial Narrow" w:hAnsi="Arial Narrow"/>
          <w:sz w:val="22"/>
          <w:szCs w:val="22"/>
        </w:rPr>
      </w:pPr>
    </w:p>
    <w:p w14:paraId="6F326166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EF28E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okresie trwania umowy </w:t>
      </w: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w terminie </w:t>
      </w:r>
      <w:r w:rsidR="002A70E3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EF28E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zmianie nazwy lub siedziby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EF28E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         pism skierowanych przez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do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EF28E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2)</w:t>
      </w:r>
      <w:r w:rsidRPr="00EF28E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EF28E3">
        <w:rPr>
          <w:rFonts w:ascii="Arial Narrow" w:hAnsi="Arial Narrow"/>
          <w:b/>
          <w:sz w:val="22"/>
          <w:szCs w:val="22"/>
        </w:rPr>
        <w:t>Wykonawca</w:t>
      </w:r>
      <w:r w:rsidRPr="00EF28E3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EF28E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3</w:t>
      </w:r>
      <w:r w:rsidR="00C44506" w:rsidRPr="00EF28E3">
        <w:rPr>
          <w:rFonts w:ascii="Arial Narrow" w:hAnsi="Arial Narrow"/>
          <w:sz w:val="22"/>
          <w:szCs w:val="22"/>
        </w:rPr>
        <w:t>)</w:t>
      </w:r>
      <w:r w:rsidR="00C44506" w:rsidRPr="00EF28E3">
        <w:rPr>
          <w:rFonts w:ascii="Arial Narrow" w:hAnsi="Arial Narrow"/>
          <w:sz w:val="22"/>
          <w:szCs w:val="22"/>
        </w:rPr>
        <w:tab/>
        <w:t>ogłoszeniu likwidacji</w:t>
      </w:r>
      <w:r w:rsidR="000C645F" w:rsidRPr="00EF28E3">
        <w:rPr>
          <w:rFonts w:ascii="Arial Narrow" w:hAnsi="Arial Narrow"/>
          <w:sz w:val="22"/>
          <w:szCs w:val="22"/>
        </w:rPr>
        <w:t xml:space="preserve"> lub upadłości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b/>
          <w:sz w:val="22"/>
          <w:szCs w:val="22"/>
        </w:rPr>
        <w:t>Wykonawcy</w:t>
      </w:r>
      <w:r w:rsidR="00C44506" w:rsidRPr="00EF28E3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EF28E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4)      </w:t>
      </w:r>
      <w:r w:rsidR="00C44506" w:rsidRPr="00EF28E3">
        <w:rPr>
          <w:rFonts w:ascii="Arial Narrow" w:hAnsi="Arial Narrow"/>
          <w:sz w:val="22"/>
          <w:szCs w:val="22"/>
        </w:rPr>
        <w:t xml:space="preserve">zawieszeniu </w:t>
      </w:r>
      <w:r w:rsidR="001F756E" w:rsidRPr="00EF28E3">
        <w:rPr>
          <w:rFonts w:ascii="Arial Narrow" w:hAnsi="Arial Narrow"/>
          <w:sz w:val="22"/>
          <w:szCs w:val="22"/>
        </w:rPr>
        <w:t>albo zakończeniu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44506" w:rsidRPr="00EF28E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EF28E3">
        <w:rPr>
          <w:rFonts w:ascii="Arial Narrow" w:hAnsi="Arial Narrow"/>
          <w:b/>
          <w:sz w:val="22"/>
          <w:szCs w:val="22"/>
        </w:rPr>
        <w:t>Wykonawcę</w:t>
      </w:r>
      <w:r w:rsidR="001F756E" w:rsidRPr="00EF28E3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EF28E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5)      zmianie formy prawnej </w:t>
      </w:r>
      <w:r w:rsidRPr="00EF28E3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Pr="00EF28E3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EF28E3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5</w:t>
      </w:r>
    </w:p>
    <w:p w14:paraId="3FBBA645" w14:textId="632E63D7" w:rsidR="00C44506" w:rsidRPr="00EF28E3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Nadzór ze strony </w:t>
      </w:r>
      <w:r w:rsidRPr="00EF28E3">
        <w:rPr>
          <w:rFonts w:ascii="Arial Narrow" w:hAnsi="Arial Narrow"/>
          <w:b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EF28E3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EF28E3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406DC8" w:rsidRPr="00EF28E3">
        <w:t xml:space="preserve"> </w:t>
      </w:r>
      <w:r w:rsidR="000D13C7" w:rsidRPr="00EF28E3">
        <w:rPr>
          <w:rFonts w:ascii="Arial Narrow" w:hAnsi="Arial Narrow"/>
          <w:sz w:val="22"/>
          <w:szCs w:val="22"/>
        </w:rPr>
        <w:t>lub osoba go zastępująca</w:t>
      </w:r>
      <w:r w:rsidR="000D28D7" w:rsidRPr="00EF28E3">
        <w:rPr>
          <w:rFonts w:ascii="Arial Narrow" w:hAnsi="Arial Narrow"/>
          <w:sz w:val="22"/>
          <w:szCs w:val="22"/>
        </w:rPr>
        <w:t>.</w:t>
      </w:r>
    </w:p>
    <w:p w14:paraId="1CE67039" w14:textId="316AB9DE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EF28E3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EF28E3">
        <w:rPr>
          <w:rFonts w:ascii="Arial Narrow" w:hAnsi="Arial Narrow"/>
          <w:sz w:val="22"/>
          <w:szCs w:val="22"/>
        </w:rPr>
        <w:t>Luther</w:t>
      </w:r>
      <w:proofErr w:type="spellEnd"/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tel. </w:t>
      </w:r>
      <w:r w:rsidR="00406DC8" w:rsidRPr="00EF28E3">
        <w:rPr>
          <w:rFonts w:ascii="Arial Narrow" w:hAnsi="Arial Narrow"/>
          <w:sz w:val="22"/>
          <w:szCs w:val="22"/>
        </w:rPr>
        <w:t>261</w:t>
      </w:r>
      <w:r w:rsidR="002A6647" w:rsidRPr="00EF28E3">
        <w:rPr>
          <w:rFonts w:ascii="Arial Narrow" w:hAnsi="Arial Narrow"/>
          <w:sz w:val="22"/>
          <w:szCs w:val="22"/>
        </w:rPr>
        <w:t> 417 033</w:t>
      </w:r>
      <w:r w:rsidR="002B03FB" w:rsidRPr="00EF28E3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EF28E3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14:paraId="4F6BF54D" w14:textId="77777777" w:rsidR="00C44506" w:rsidRPr="00EF28E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EF28E3">
        <w:rPr>
          <w:rFonts w:ascii="Arial Narrow" w:hAnsi="Arial Narrow"/>
          <w:sz w:val="22"/>
          <w:szCs w:val="22"/>
        </w:rPr>
        <w:t xml:space="preserve"> </w:t>
      </w:r>
      <w:r w:rsidR="00A23D9E" w:rsidRPr="00EF28E3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EF28E3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EF28E3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EF28E3">
        <w:rPr>
          <w:rFonts w:ascii="Arial Narrow" w:hAnsi="Arial Narrow"/>
          <w:sz w:val="22"/>
          <w:szCs w:val="22"/>
        </w:rPr>
        <w:t xml:space="preserve">tel. </w:t>
      </w:r>
      <w:r w:rsidR="00A23D9E" w:rsidRPr="00EF28E3">
        <w:rPr>
          <w:rFonts w:ascii="Arial Narrow" w:hAnsi="Arial Narrow" w:cs="Helvetica"/>
          <w:sz w:val="22"/>
          <w:szCs w:val="22"/>
        </w:rPr>
        <w:t>.....................</w:t>
      </w:r>
      <w:r w:rsidR="005B1066" w:rsidRPr="00EF28E3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EF28E3">
        <w:rPr>
          <w:rFonts w:ascii="Arial Narrow" w:hAnsi="Arial Narrow"/>
          <w:sz w:val="22"/>
          <w:szCs w:val="22"/>
        </w:rPr>
        <w:t>e- mail</w:t>
      </w:r>
      <w:r w:rsidR="005B1066" w:rsidRPr="00EF28E3">
        <w:rPr>
          <w:rFonts w:ascii="Arial Narrow" w:hAnsi="Arial Narrow"/>
          <w:sz w:val="22"/>
          <w:szCs w:val="22"/>
        </w:rPr>
        <w:t xml:space="preserve">:  </w:t>
      </w:r>
      <w:r w:rsidR="00A23D9E" w:rsidRPr="00EF28E3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EF28E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 w:cs="Helvetica"/>
          <w:sz w:val="22"/>
          <w:szCs w:val="22"/>
        </w:rPr>
        <w:t>Reklamacj</w:t>
      </w:r>
      <w:r w:rsidR="004D450A" w:rsidRPr="00EF28E3">
        <w:rPr>
          <w:rFonts w:ascii="Arial Narrow" w:hAnsi="Arial Narrow" w:cs="Helvetica"/>
          <w:sz w:val="22"/>
          <w:szCs w:val="22"/>
        </w:rPr>
        <w:t>e</w:t>
      </w:r>
      <w:r w:rsidRPr="00EF28E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EF28E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Pr="00EF28E3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EF28E3">
        <w:rPr>
          <w:rFonts w:ascii="Arial Narrow" w:hAnsi="Arial Narrow"/>
          <w:sz w:val="22"/>
          <w:szCs w:val="22"/>
        </w:rPr>
        <w:t xml:space="preserve">1-3 niniejszego </w:t>
      </w:r>
      <w:r w:rsidR="006710FE" w:rsidRPr="00EF28E3">
        <w:rPr>
          <w:rFonts w:ascii="Arial Narrow" w:hAnsi="Arial Narrow"/>
          <w:sz w:val="22"/>
          <w:szCs w:val="22"/>
        </w:rPr>
        <w:t>paragrafu</w:t>
      </w:r>
      <w:r w:rsidRPr="00EF28E3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EF28E3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EF28E3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1F569833" w14:textId="77777777" w:rsidR="006710FE" w:rsidRPr="00EF28E3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EF28E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EF28E3">
        <w:rPr>
          <w:rFonts w:ascii="Arial Narrow" w:hAnsi="Arial Narrow"/>
          <w:bCs/>
          <w:sz w:val="22"/>
          <w:szCs w:val="22"/>
        </w:rPr>
        <w:t>podmiotu</w:t>
      </w:r>
      <w:r w:rsidR="006710FE" w:rsidRPr="00EF28E3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EF28E3">
        <w:rPr>
          <w:rFonts w:ascii="Arial Narrow" w:hAnsi="Arial Narrow"/>
          <w:bCs/>
          <w:sz w:val="22"/>
          <w:szCs w:val="22"/>
        </w:rPr>
        <w:t>tworzącego</w:t>
      </w:r>
      <w:r w:rsidR="001769AE" w:rsidRPr="00EF28E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EF28E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EF28E3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EF28E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7</w:t>
      </w:r>
    </w:p>
    <w:p w14:paraId="7F1D64EE" w14:textId="37752ADE" w:rsidR="00EE3C82" w:rsidRPr="00EF28E3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EF28E3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EF28E3">
        <w:rPr>
          <w:rFonts w:ascii="Arial Narrow" w:hAnsi="Arial Narrow"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</w:t>
      </w:r>
      <w:proofErr w:type="gramStart"/>
      <w:r w:rsidRPr="00EF28E3">
        <w:rPr>
          <w:rFonts w:ascii="Arial Narrow" w:hAnsi="Arial Narrow"/>
          <w:sz w:val="22"/>
          <w:szCs w:val="22"/>
        </w:rPr>
        <w:t>…..... )</w:t>
      </w:r>
      <w:proofErr w:type="gramEnd"/>
      <w:r w:rsidRPr="00EF28E3">
        <w:rPr>
          <w:rFonts w:ascii="Arial Narrow" w:hAnsi="Arial Narrow"/>
          <w:sz w:val="22"/>
          <w:szCs w:val="22"/>
        </w:rPr>
        <w:t>.</w:t>
      </w:r>
    </w:p>
    <w:p w14:paraId="25B60DA7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Termin płatności wynosi </w:t>
      </w:r>
      <w:r w:rsidRPr="00EF28E3">
        <w:rPr>
          <w:rFonts w:ascii="Arial Narrow" w:hAnsi="Arial Narrow"/>
          <w:b/>
          <w:bCs/>
          <w:sz w:val="22"/>
          <w:szCs w:val="22"/>
        </w:rPr>
        <w:t>30</w:t>
      </w:r>
      <w:r w:rsidRPr="00EF28E3">
        <w:rPr>
          <w:rFonts w:ascii="Arial Narrow" w:hAnsi="Arial Narrow"/>
          <w:sz w:val="22"/>
          <w:szCs w:val="22"/>
        </w:rPr>
        <w:t xml:space="preserve"> dni od dnia</w:t>
      </w:r>
      <w:r w:rsidR="00F54073" w:rsidRPr="00EF28E3">
        <w:rPr>
          <w:rFonts w:ascii="Arial Narrow" w:hAnsi="Arial Narrow"/>
          <w:sz w:val="22"/>
          <w:szCs w:val="22"/>
        </w:rPr>
        <w:t xml:space="preserve"> doręczenia Zamawiającemu </w:t>
      </w:r>
      <w:r w:rsidRPr="00EF28E3">
        <w:rPr>
          <w:rFonts w:ascii="Arial Narrow" w:hAnsi="Arial Narrow"/>
          <w:sz w:val="22"/>
          <w:szCs w:val="22"/>
        </w:rPr>
        <w:t>prawidłowo wystawi</w:t>
      </w:r>
      <w:r w:rsidR="00F54073" w:rsidRPr="00EF28E3">
        <w:rPr>
          <w:rFonts w:ascii="Arial Narrow" w:hAnsi="Arial Narrow"/>
          <w:sz w:val="22"/>
          <w:szCs w:val="22"/>
        </w:rPr>
        <w:t>onej</w:t>
      </w:r>
      <w:r w:rsidRPr="00EF28E3">
        <w:rPr>
          <w:rFonts w:ascii="Arial Narrow" w:hAnsi="Arial Narrow"/>
          <w:sz w:val="22"/>
          <w:szCs w:val="22"/>
        </w:rPr>
        <w:t xml:space="preserve"> przez </w:t>
      </w:r>
      <w:r w:rsidRPr="00EF28E3">
        <w:rPr>
          <w:rFonts w:ascii="Arial Narrow" w:hAnsi="Arial Narrow"/>
          <w:b/>
          <w:sz w:val="22"/>
          <w:szCs w:val="22"/>
        </w:rPr>
        <w:t xml:space="preserve">Wykonawcę </w:t>
      </w:r>
      <w:r w:rsidRPr="00EF28E3">
        <w:rPr>
          <w:rFonts w:ascii="Arial Narrow" w:hAnsi="Arial Narrow"/>
          <w:sz w:val="22"/>
          <w:szCs w:val="22"/>
        </w:rPr>
        <w:t>faktury</w:t>
      </w:r>
      <w:r w:rsidRPr="00EF28E3">
        <w:rPr>
          <w:rFonts w:ascii="Arial Narrow" w:hAnsi="Arial Narrow"/>
          <w:b/>
          <w:sz w:val="22"/>
          <w:szCs w:val="22"/>
        </w:rPr>
        <w:t>,</w:t>
      </w:r>
      <w:r w:rsidRPr="00EF28E3">
        <w:rPr>
          <w:rFonts w:ascii="Arial Narrow" w:hAnsi="Arial Narrow"/>
          <w:sz w:val="22"/>
          <w:szCs w:val="22"/>
        </w:rPr>
        <w:t xml:space="preserve"> na konto bankowe </w:t>
      </w:r>
      <w:r w:rsidRPr="00EF28E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EF28E3">
        <w:rPr>
          <w:rFonts w:ascii="Arial Narrow" w:hAnsi="Arial Narrow"/>
          <w:sz w:val="22"/>
          <w:szCs w:val="22"/>
        </w:rPr>
        <w:t>wskazane na fakturze,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EF28E3">
        <w:rPr>
          <w:rFonts w:ascii="Arial Narrow" w:hAnsi="Arial Narrow"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EF28E3">
        <w:rPr>
          <w:rFonts w:ascii="Arial Narrow" w:hAnsi="Arial Narrow"/>
          <w:sz w:val="22"/>
          <w:szCs w:val="22"/>
        </w:rPr>
        <w:t>u,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C16A0A" w:rsidRPr="00EF28E3">
        <w:rPr>
          <w:rFonts w:ascii="Arial Narrow" w:hAnsi="Arial Narrow"/>
          <w:sz w:val="22"/>
          <w:szCs w:val="22"/>
        </w:rPr>
        <w:t>o który</w:t>
      </w:r>
      <w:r w:rsidR="00BB70EE" w:rsidRPr="00EF28E3">
        <w:rPr>
          <w:rFonts w:ascii="Arial Narrow" w:hAnsi="Arial Narrow"/>
          <w:sz w:val="22"/>
          <w:szCs w:val="22"/>
        </w:rPr>
        <w:t>m</w:t>
      </w:r>
      <w:r w:rsidR="00151D64" w:rsidRPr="00EF28E3">
        <w:rPr>
          <w:rFonts w:ascii="Arial Narrow" w:hAnsi="Arial Narrow"/>
          <w:sz w:val="22"/>
          <w:szCs w:val="22"/>
        </w:rPr>
        <w:t xml:space="preserve"> </w:t>
      </w:r>
      <w:r w:rsidR="00C16A0A" w:rsidRPr="00EF28E3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EF28E3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EF28E3">
        <w:rPr>
          <w:rFonts w:ascii="Arial Narrow" w:hAnsi="Arial Narrow"/>
          <w:sz w:val="22"/>
          <w:szCs w:val="22"/>
        </w:rPr>
        <w:t>obciążenia</w:t>
      </w:r>
      <w:r w:rsidRPr="00EF28E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EF28E3">
        <w:rPr>
          <w:rFonts w:ascii="Arial Narrow" w:hAnsi="Arial Narrow"/>
          <w:sz w:val="22"/>
          <w:szCs w:val="22"/>
        </w:rPr>
        <w:t>Zamawiającego</w:t>
      </w:r>
      <w:r w:rsidRPr="00EF28E3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EF28E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EF28E3">
        <w:rPr>
          <w:rFonts w:ascii="Arial Narrow" w:hAnsi="Arial Narrow"/>
          <w:sz w:val="22"/>
          <w:szCs w:val="22"/>
        </w:rPr>
        <w:t xml:space="preserve"> zapłaci </w:t>
      </w:r>
      <w:r w:rsidRPr="00EF28E3">
        <w:rPr>
          <w:rFonts w:ascii="Arial Narrow" w:hAnsi="Arial Narrow"/>
          <w:b/>
          <w:sz w:val="22"/>
          <w:szCs w:val="22"/>
        </w:rPr>
        <w:t>Zamawiającemu</w:t>
      </w:r>
      <w:r w:rsidR="00D6017B" w:rsidRPr="00EF28E3">
        <w:rPr>
          <w:rFonts w:ascii="Arial Narrow" w:hAnsi="Arial Narrow"/>
          <w:sz w:val="22"/>
          <w:szCs w:val="22"/>
        </w:rPr>
        <w:t xml:space="preserve"> kar</w:t>
      </w:r>
      <w:r w:rsidR="000436F1" w:rsidRPr="00EF28E3">
        <w:rPr>
          <w:rFonts w:ascii="Arial Narrow" w:hAnsi="Arial Narrow"/>
          <w:sz w:val="22"/>
          <w:szCs w:val="22"/>
        </w:rPr>
        <w:t>ę</w:t>
      </w:r>
      <w:r w:rsidRPr="00EF28E3">
        <w:rPr>
          <w:rFonts w:ascii="Arial Narrow" w:hAnsi="Arial Narrow"/>
          <w:sz w:val="22"/>
          <w:szCs w:val="22"/>
        </w:rPr>
        <w:t xml:space="preserve"> umown</w:t>
      </w:r>
      <w:r w:rsidR="00D6017B" w:rsidRPr="00EF28E3">
        <w:rPr>
          <w:rFonts w:ascii="Arial Narrow" w:hAnsi="Arial Narrow"/>
          <w:sz w:val="22"/>
          <w:szCs w:val="22"/>
        </w:rPr>
        <w:t xml:space="preserve">ą </w:t>
      </w:r>
      <w:r w:rsidRPr="00EF28E3">
        <w:rPr>
          <w:rFonts w:ascii="Arial Narrow" w:hAnsi="Arial Narrow"/>
          <w:sz w:val="22"/>
          <w:szCs w:val="22"/>
        </w:rPr>
        <w:t xml:space="preserve">w </w:t>
      </w:r>
      <w:r w:rsidR="0004104B" w:rsidRPr="00EF28E3">
        <w:rPr>
          <w:rFonts w:ascii="Arial Narrow" w:hAnsi="Arial Narrow"/>
          <w:sz w:val="22"/>
          <w:szCs w:val="22"/>
        </w:rPr>
        <w:t>następujących przypadkach</w:t>
      </w:r>
      <w:r w:rsidR="00F815CE" w:rsidRPr="00EF28E3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EF28E3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EB06CE" w:rsidRPr="00EF28E3">
        <w:rPr>
          <w:rFonts w:ascii="Arial Narrow" w:hAnsi="Arial Narrow"/>
          <w:sz w:val="22"/>
          <w:szCs w:val="22"/>
        </w:rPr>
        <w:t>za odstąpieni</w:t>
      </w:r>
      <w:r w:rsidR="00603E84" w:rsidRPr="00EF28E3">
        <w:rPr>
          <w:rFonts w:ascii="Arial Narrow" w:hAnsi="Arial Narrow"/>
          <w:sz w:val="22"/>
          <w:szCs w:val="22"/>
        </w:rPr>
        <w:t>e</w:t>
      </w:r>
      <w:r w:rsidR="00EB06CE" w:rsidRPr="00EF28E3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EF28E3">
        <w:rPr>
          <w:rFonts w:ascii="Arial Narrow" w:hAnsi="Arial Narrow"/>
          <w:sz w:val="22"/>
          <w:szCs w:val="22"/>
        </w:rPr>
        <w:br/>
      </w:r>
      <w:r w:rsidR="00EB06CE" w:rsidRPr="00EF28E3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EF28E3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</w:t>
      </w:r>
      <w:r w:rsidR="00603E84" w:rsidRPr="00EF28E3">
        <w:rPr>
          <w:rFonts w:ascii="Arial Narrow" w:hAnsi="Arial Narrow"/>
          <w:sz w:val="22"/>
          <w:szCs w:val="22"/>
        </w:rPr>
        <w:t>5</w:t>
      </w:r>
      <w:r w:rsidRPr="00EF28E3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04104B" w:rsidRPr="00EF28E3">
        <w:rPr>
          <w:rFonts w:ascii="Arial Narrow" w:hAnsi="Arial Narrow"/>
          <w:sz w:val="22"/>
          <w:szCs w:val="22"/>
        </w:rPr>
        <w:t xml:space="preserve">za </w:t>
      </w:r>
      <w:r w:rsidRPr="00EF28E3">
        <w:rPr>
          <w:rFonts w:ascii="Arial Narrow" w:hAnsi="Arial Narrow"/>
          <w:sz w:val="22"/>
          <w:szCs w:val="22"/>
        </w:rPr>
        <w:t xml:space="preserve">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28E3">
        <w:rPr>
          <w:rFonts w:ascii="Arial Narrow" w:hAnsi="Arial Narrow"/>
          <w:sz w:val="22"/>
          <w:szCs w:val="22"/>
        </w:rPr>
        <w:t>wykonani</w:t>
      </w:r>
      <w:r w:rsidRPr="00EF28E3">
        <w:rPr>
          <w:rFonts w:ascii="Arial Narrow" w:hAnsi="Arial Narrow"/>
          <w:sz w:val="22"/>
          <w:szCs w:val="22"/>
        </w:rPr>
        <w:t>u</w:t>
      </w:r>
      <w:r w:rsidR="0004104B" w:rsidRPr="00EF28E3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EF28E3"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EF28E3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0,5 % wartości brutto umowy,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za 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28E3">
        <w:rPr>
          <w:rFonts w:ascii="Arial Narrow" w:hAnsi="Arial Narrow"/>
          <w:sz w:val="22"/>
          <w:szCs w:val="22"/>
        </w:rPr>
        <w:t>usunięci</w:t>
      </w:r>
      <w:r w:rsidRPr="00EF28E3">
        <w:rPr>
          <w:rFonts w:ascii="Arial Narrow" w:hAnsi="Arial Narrow"/>
          <w:sz w:val="22"/>
          <w:szCs w:val="22"/>
        </w:rPr>
        <w:t>u</w:t>
      </w:r>
      <w:r w:rsidR="0004104B" w:rsidRPr="00EF28E3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EF28E3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EF28E3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EF28E3">
        <w:rPr>
          <w:rFonts w:ascii="Arial Narrow" w:hAnsi="Arial Narrow"/>
          <w:sz w:val="22"/>
          <w:szCs w:val="22"/>
        </w:rPr>
        <w:t>ę</w:t>
      </w:r>
      <w:r w:rsidR="0004104B" w:rsidRPr="00EF28E3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EF28E3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za każdy </w:t>
      </w:r>
      <w:r w:rsidR="00C72C0E" w:rsidRPr="00EF28E3">
        <w:rPr>
          <w:rFonts w:ascii="Arial Narrow" w:hAnsi="Arial Narrow"/>
          <w:sz w:val="22"/>
          <w:szCs w:val="22"/>
        </w:rPr>
        <w:t xml:space="preserve">rozpoczęty </w:t>
      </w:r>
      <w:r w:rsidRPr="00EF28E3">
        <w:rPr>
          <w:rFonts w:ascii="Arial Narrow" w:hAnsi="Arial Narrow"/>
          <w:sz w:val="22"/>
          <w:szCs w:val="22"/>
        </w:rPr>
        <w:t xml:space="preserve">dzień zwłoki </w:t>
      </w:r>
      <w:r w:rsidR="0073189A" w:rsidRPr="00EF28E3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EF28E3">
        <w:rPr>
          <w:rFonts w:ascii="Arial Narrow" w:hAnsi="Arial Narrow"/>
          <w:sz w:val="22"/>
          <w:szCs w:val="22"/>
        </w:rPr>
        <w:t xml:space="preserve"> w</w:t>
      </w:r>
      <w:r w:rsidR="0015685F" w:rsidRPr="00EF28E3">
        <w:rPr>
          <w:rFonts w:ascii="Arial Narrow" w:hAnsi="Arial Narrow"/>
          <w:sz w:val="22"/>
          <w:szCs w:val="22"/>
        </w:rPr>
        <w:t xml:space="preserve"> okresie gwarancji</w:t>
      </w:r>
      <w:r w:rsidR="00A04A7E" w:rsidRPr="00EF28E3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EF28E3">
        <w:rPr>
          <w:rFonts w:ascii="Arial Narrow" w:hAnsi="Arial Narrow"/>
          <w:b/>
          <w:sz w:val="22"/>
          <w:szCs w:val="22"/>
        </w:rPr>
        <w:t>Zamawiający</w:t>
      </w:r>
      <w:r w:rsidRPr="00EF28E3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Pr="00EF28E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 xml:space="preserve">Zamawiający </w:t>
      </w:r>
      <w:r w:rsidRPr="00EF28E3">
        <w:rPr>
          <w:rFonts w:ascii="Arial Narrow" w:hAnsi="Arial Narrow"/>
          <w:sz w:val="22"/>
          <w:szCs w:val="22"/>
        </w:rPr>
        <w:t xml:space="preserve">zastrzega sobie prawo dochodzenia od </w:t>
      </w:r>
      <w:r w:rsidRPr="00EF28E3">
        <w:rPr>
          <w:rFonts w:ascii="Arial Narrow" w:hAnsi="Arial Narrow"/>
          <w:b/>
          <w:sz w:val="22"/>
          <w:szCs w:val="22"/>
        </w:rPr>
        <w:t>Wykonawcy</w:t>
      </w:r>
      <w:r w:rsidRPr="00EF28E3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EF28E3">
        <w:rPr>
          <w:rFonts w:ascii="Arial Narrow" w:hAnsi="Arial Narrow"/>
          <w:b/>
          <w:sz w:val="22"/>
          <w:szCs w:val="22"/>
        </w:rPr>
        <w:t xml:space="preserve">Wykonawcę </w:t>
      </w:r>
      <w:r w:rsidRPr="00EF28E3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EF28E3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EF28E3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</w:t>
      </w:r>
      <w:r w:rsidR="0073189A" w:rsidRPr="00EF28E3">
        <w:rPr>
          <w:rFonts w:ascii="Arial Narrow" w:hAnsi="Arial Narrow"/>
          <w:sz w:val="22"/>
          <w:szCs w:val="22"/>
        </w:rPr>
        <w:t xml:space="preserve"> przypadku </w:t>
      </w:r>
      <w:r w:rsidRPr="00EF28E3">
        <w:rPr>
          <w:rFonts w:ascii="Arial Narrow" w:hAnsi="Arial Narrow"/>
          <w:sz w:val="22"/>
          <w:szCs w:val="22"/>
        </w:rPr>
        <w:t>niewykonania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EF28E3">
        <w:rPr>
          <w:rFonts w:ascii="Arial Narrow" w:hAnsi="Arial Narrow"/>
          <w:sz w:val="22"/>
          <w:szCs w:val="22"/>
        </w:rPr>
        <w:t>po upływie 1</w:t>
      </w:r>
      <w:r w:rsidRPr="00EF28E3">
        <w:rPr>
          <w:rFonts w:ascii="Arial Narrow" w:hAnsi="Arial Narrow"/>
          <w:sz w:val="22"/>
          <w:szCs w:val="22"/>
        </w:rPr>
        <w:t>0</w:t>
      </w:r>
      <w:r w:rsidR="0073189A" w:rsidRPr="00EF28E3">
        <w:rPr>
          <w:rFonts w:ascii="Arial Narrow" w:hAnsi="Arial Narrow"/>
          <w:sz w:val="22"/>
          <w:szCs w:val="22"/>
        </w:rPr>
        <w:t xml:space="preserve"> dni </w:t>
      </w:r>
      <w:r w:rsidR="00B1051F" w:rsidRPr="00EF28E3">
        <w:rPr>
          <w:rFonts w:ascii="Arial Narrow" w:hAnsi="Arial Narrow"/>
          <w:sz w:val="22"/>
          <w:szCs w:val="22"/>
        </w:rPr>
        <w:t xml:space="preserve">kalendarzowych </w:t>
      </w:r>
      <w:r w:rsidR="0073189A" w:rsidRPr="00EF28E3">
        <w:rPr>
          <w:rFonts w:ascii="Arial Narrow" w:hAnsi="Arial Narrow"/>
          <w:sz w:val="22"/>
          <w:szCs w:val="22"/>
        </w:rPr>
        <w:t xml:space="preserve">od wymaganej daty </w:t>
      </w:r>
      <w:r w:rsidRPr="00EF28E3">
        <w:rPr>
          <w:rFonts w:ascii="Arial Narrow" w:hAnsi="Arial Narrow"/>
          <w:sz w:val="22"/>
          <w:szCs w:val="22"/>
        </w:rPr>
        <w:t>jego wykonania Zamawiający</w:t>
      </w:r>
      <w:r w:rsidR="0073189A" w:rsidRPr="00EF28E3">
        <w:rPr>
          <w:rFonts w:ascii="Arial Narrow" w:hAnsi="Arial Narrow"/>
          <w:sz w:val="22"/>
          <w:szCs w:val="22"/>
        </w:rPr>
        <w:t xml:space="preserve"> zastrzega sobie </w:t>
      </w:r>
      <w:r w:rsidRPr="00EF28E3">
        <w:rPr>
          <w:rFonts w:ascii="Arial Narrow" w:hAnsi="Arial Narrow"/>
          <w:sz w:val="22"/>
          <w:szCs w:val="22"/>
        </w:rPr>
        <w:t>możliwość</w:t>
      </w:r>
      <w:r w:rsidR="0073189A" w:rsidRPr="00EF28E3">
        <w:rPr>
          <w:rFonts w:ascii="Arial Narrow" w:hAnsi="Arial Narrow"/>
          <w:sz w:val="22"/>
          <w:szCs w:val="22"/>
        </w:rPr>
        <w:t xml:space="preserve"> zlecenia </w:t>
      </w:r>
      <w:r w:rsidRPr="00EF28E3">
        <w:rPr>
          <w:rFonts w:ascii="Arial Narrow" w:hAnsi="Arial Narrow"/>
          <w:sz w:val="22"/>
          <w:szCs w:val="22"/>
        </w:rPr>
        <w:t>przeglądu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Pr="00EF28E3">
        <w:rPr>
          <w:rFonts w:ascii="Arial Narrow" w:hAnsi="Arial Narrow"/>
          <w:sz w:val="22"/>
          <w:szCs w:val="22"/>
        </w:rPr>
        <w:t>i</w:t>
      </w:r>
      <w:r w:rsidR="0073189A" w:rsidRPr="00EF28E3">
        <w:rPr>
          <w:rFonts w:ascii="Arial Narrow" w:hAnsi="Arial Narrow"/>
          <w:sz w:val="22"/>
          <w:szCs w:val="22"/>
        </w:rPr>
        <w:t>nnem</w:t>
      </w:r>
      <w:r w:rsidRPr="00EF28E3">
        <w:rPr>
          <w:rFonts w:ascii="Arial Narrow" w:hAnsi="Arial Narrow"/>
          <w:sz w:val="22"/>
          <w:szCs w:val="22"/>
        </w:rPr>
        <w:t>u</w:t>
      </w:r>
      <w:r w:rsidR="006710FE" w:rsidRPr="00EF28E3">
        <w:rPr>
          <w:rFonts w:ascii="Arial Narrow" w:hAnsi="Arial Narrow"/>
          <w:sz w:val="22"/>
          <w:szCs w:val="22"/>
        </w:rPr>
        <w:t xml:space="preserve"> </w:t>
      </w:r>
      <w:r w:rsidR="00B1051F" w:rsidRPr="00EF28E3">
        <w:rPr>
          <w:rFonts w:ascii="Arial Narrow" w:hAnsi="Arial Narrow"/>
          <w:sz w:val="22"/>
          <w:szCs w:val="22"/>
        </w:rPr>
        <w:t>podmiotowi</w:t>
      </w:r>
      <w:r w:rsidRPr="00EF28E3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EF28E3">
        <w:rPr>
          <w:rFonts w:ascii="Arial Narrow" w:hAnsi="Arial Narrow"/>
          <w:sz w:val="22"/>
          <w:szCs w:val="22"/>
        </w:rPr>
        <w:t>y</w:t>
      </w:r>
      <w:r w:rsidRPr="00EF28E3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EF28E3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EF28E3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EF28E3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EF28E3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EF28E3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EF28E3">
        <w:rPr>
          <w:rFonts w:ascii="Arial Narrow" w:hAnsi="Arial Narrow" w:cs="Arial Narrow"/>
          <w:sz w:val="22"/>
          <w:szCs w:val="22"/>
        </w:rPr>
        <w:t>,</w:t>
      </w:r>
      <w:r w:rsidRPr="00EF28E3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>Wykonawca</w:t>
      </w:r>
      <w:r w:rsidRPr="00EF28E3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EF28E3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EF28E3">
        <w:rPr>
          <w:rFonts w:ascii="Arial Narrow" w:hAnsi="Arial Narrow" w:cs="Arial Narrow"/>
          <w:b/>
          <w:sz w:val="22"/>
          <w:szCs w:val="22"/>
        </w:rPr>
        <w:t>Wykonawcę</w:t>
      </w:r>
      <w:r w:rsidRPr="00EF28E3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EF28E3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28E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28E3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EF28E3">
        <w:rPr>
          <w:rFonts w:ascii="Arial Narrow" w:hAnsi="Arial Narrow" w:cs="Arial Narrow"/>
          <w:sz w:val="22"/>
          <w:szCs w:val="22"/>
        </w:rPr>
        <w:t>ą</w:t>
      </w:r>
      <w:r w:rsidRPr="00EF28E3">
        <w:rPr>
          <w:rFonts w:ascii="Arial Narrow" w:hAnsi="Arial Narrow" w:cs="Arial Narrow"/>
          <w:sz w:val="22"/>
          <w:szCs w:val="22"/>
        </w:rPr>
        <w:t>,</w:t>
      </w:r>
    </w:p>
    <w:p w14:paraId="5ACF21C8" w14:textId="1AD44424" w:rsidR="00883E71" w:rsidRPr="00EF28E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>zostanie ogłoszona likwidacja firmy</w:t>
      </w:r>
      <w:r w:rsidRPr="00EF28E3">
        <w:rPr>
          <w:rFonts w:ascii="Arial Narrow" w:hAnsi="Arial Narrow" w:cs="Arial Narrow"/>
          <w:b/>
          <w:sz w:val="22"/>
          <w:szCs w:val="22"/>
        </w:rPr>
        <w:t xml:space="preserve"> </w:t>
      </w:r>
      <w:r w:rsidR="004C559B" w:rsidRPr="00EF28E3">
        <w:rPr>
          <w:rFonts w:ascii="Arial Narrow" w:hAnsi="Arial Narrow" w:cs="Arial Narrow"/>
          <w:b/>
          <w:sz w:val="22"/>
          <w:szCs w:val="22"/>
        </w:rPr>
        <w:t>Wykonawcy</w:t>
      </w:r>
      <w:r w:rsidRPr="00EF28E3">
        <w:rPr>
          <w:rFonts w:ascii="Arial Narrow" w:hAnsi="Arial Narrow" w:cs="Arial Narrow"/>
          <w:sz w:val="22"/>
          <w:szCs w:val="22"/>
        </w:rPr>
        <w:t xml:space="preserve"> bądź </w:t>
      </w:r>
      <w:r w:rsidRPr="00EF28E3">
        <w:rPr>
          <w:rFonts w:ascii="Arial Narrow" w:hAnsi="Arial Narrow" w:cs="Arial Narrow"/>
          <w:b/>
          <w:sz w:val="22"/>
          <w:szCs w:val="22"/>
        </w:rPr>
        <w:t>Wykonawca</w:t>
      </w:r>
      <w:r w:rsidRPr="00EF28E3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155F44E" w:rsidR="00883E71" w:rsidRPr="00EF28E3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EF28E3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EF28E3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EF28E3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EF28E3">
        <w:rPr>
          <w:rFonts w:ascii="Arial Narrow" w:hAnsi="Arial Narrow" w:cs="Arial Narrow"/>
          <w:sz w:val="22"/>
          <w:szCs w:val="22"/>
        </w:rPr>
        <w:t>.</w:t>
      </w:r>
    </w:p>
    <w:p w14:paraId="2B98CFA8" w14:textId="77777777" w:rsidR="00883E71" w:rsidRPr="00EF28E3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206320FF" w14:textId="77777777" w:rsidR="00C172D3" w:rsidRPr="00EF28E3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EF28E3">
        <w:rPr>
          <w:rFonts w:ascii="Arial Narrow" w:hAnsi="Arial Narrow"/>
          <w:sz w:val="22"/>
          <w:szCs w:val="22"/>
        </w:rPr>
        <w:t>. 456</w:t>
      </w:r>
      <w:r w:rsidRPr="00EF28E3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Pr="00EF28E3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EF28E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EF28E3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Pr="00EF28E3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Pr="00EF28E3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Pr="00EF28E3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EF28E3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EF28E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EF28E3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EF28E3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EF28E3">
        <w:rPr>
          <w:rFonts w:ascii="Arial Narrow" w:hAnsi="Arial Narrow"/>
          <w:sz w:val="22"/>
          <w:szCs w:val="22"/>
        </w:rPr>
        <w:t>w art. 455 ust.1 pkt</w:t>
      </w:r>
      <w:r w:rsidR="0016331F" w:rsidRPr="00EF28E3">
        <w:rPr>
          <w:rFonts w:ascii="Arial Narrow" w:hAnsi="Arial Narrow"/>
          <w:sz w:val="22"/>
          <w:szCs w:val="22"/>
        </w:rPr>
        <w:t>.</w:t>
      </w:r>
      <w:r w:rsidR="00C667D3" w:rsidRPr="00EF28E3">
        <w:rPr>
          <w:rFonts w:ascii="Arial Narrow" w:hAnsi="Arial Narrow"/>
          <w:sz w:val="22"/>
          <w:szCs w:val="22"/>
        </w:rPr>
        <w:t xml:space="preserve"> 2-4 </w:t>
      </w:r>
      <w:r w:rsidR="00C667D3" w:rsidRPr="00EF28E3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EF28E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EF28E3">
        <w:rPr>
          <w:rFonts w:ascii="Arial Narrow" w:hAnsi="Arial Narrow"/>
          <w:sz w:val="22"/>
          <w:szCs w:val="22"/>
        </w:rPr>
        <w:br/>
      </w:r>
      <w:r w:rsidRPr="00EF28E3">
        <w:rPr>
          <w:rFonts w:ascii="Arial Narrow" w:hAnsi="Arial Narrow"/>
          <w:sz w:val="22"/>
          <w:szCs w:val="22"/>
        </w:rPr>
        <w:t>w specyfikacji warunków zamówienia</w:t>
      </w:r>
      <w:r w:rsidR="00C667D3" w:rsidRPr="00EF28E3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EF28E3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EF28E3">
        <w:rPr>
          <w:rFonts w:ascii="Arial Narrow" w:hAnsi="Arial Narrow"/>
          <w:sz w:val="22"/>
          <w:szCs w:val="22"/>
        </w:rPr>
        <w:t xml:space="preserve">prawa polskiego w szczególności </w:t>
      </w:r>
      <w:r w:rsidRPr="00EF28E3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Pr="00EF28E3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EF28E3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EF28E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EF28E3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EF28E3">
        <w:rPr>
          <w:rFonts w:ascii="Arial Narrow" w:hAnsi="Arial Narrow"/>
          <w:sz w:val="22"/>
          <w:szCs w:val="22"/>
        </w:rPr>
        <w:t xml:space="preserve">dwóch </w:t>
      </w:r>
      <w:r w:rsidRPr="00EF28E3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EF28E3">
        <w:rPr>
          <w:rFonts w:ascii="Arial Narrow" w:hAnsi="Arial Narrow"/>
          <w:sz w:val="22"/>
          <w:szCs w:val="22"/>
        </w:rPr>
        <w:t>jednym</w:t>
      </w:r>
      <w:r w:rsidRPr="00EF28E3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EF28E3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Pr="00EF28E3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EF28E3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>ZAMAWIAJĄCY:</w:t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  <w:t>WYKONAWCA:</w:t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EF28E3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  <w:r w:rsidRPr="00EF28E3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EF28E3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EF28E3"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EF28E3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EF28E3">
        <w:rPr>
          <w:rFonts w:ascii="Arial Narrow" w:hAnsi="Arial Narrow"/>
          <w:sz w:val="22"/>
          <w:szCs w:val="22"/>
        </w:rPr>
        <w:tab/>
        <w:t xml:space="preserve">     </w:t>
      </w:r>
      <w:r w:rsidRPr="00EF28E3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EF28E3">
        <w:rPr>
          <w:rFonts w:ascii="Arial Narrow" w:hAnsi="Arial Narrow"/>
          <w:sz w:val="22"/>
          <w:szCs w:val="22"/>
        </w:rPr>
        <w:t xml:space="preserve">   ...........</w:t>
      </w:r>
      <w:r w:rsidR="00C667D3" w:rsidRPr="00EF28E3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EF28E3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D1DE05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2707FC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5FFDDD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49BE73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54CF2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DFBCF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FDF8C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36AB9A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78AB6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B07C01E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BB661B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E92DCC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CA1D24" w14:textId="77777777" w:rsidR="00E75B55" w:rsidRPr="00EF28E3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CB48B3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A308B52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77D2B75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69E5FAD" w14:textId="77777777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C83C9C1" w14:textId="77F900BE" w:rsidR="00E75B55" w:rsidRPr="00EF28E3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Załączniki:</w:t>
      </w:r>
    </w:p>
    <w:p w14:paraId="76DFCD1D" w14:textId="77777777" w:rsidR="00E75B55" w:rsidRPr="00EF28E3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Specyfikacja techniczna</w:t>
      </w:r>
    </w:p>
    <w:p w14:paraId="16EA13D8" w14:textId="6EA59876" w:rsidR="00E75B55" w:rsidRPr="00EF28E3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28E3">
        <w:rPr>
          <w:rFonts w:ascii="Arial Narrow" w:hAnsi="Arial Narrow"/>
          <w:sz w:val="18"/>
          <w:szCs w:val="18"/>
        </w:rPr>
        <w:t>Raport zgodności</w:t>
      </w:r>
    </w:p>
    <w:sectPr w:rsidR="00E75B55" w:rsidRPr="00EF28E3" w:rsidSect="00EF28E3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B8EC" w14:textId="77777777" w:rsidR="0061293E" w:rsidRDefault="0061293E">
      <w:r>
        <w:separator/>
      </w:r>
    </w:p>
  </w:endnote>
  <w:endnote w:type="continuationSeparator" w:id="0">
    <w:p w14:paraId="37B5F3F7" w14:textId="77777777" w:rsidR="0061293E" w:rsidRDefault="0061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400020D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740B1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740B1" w:rsidRPr="002A6647">
      <w:rPr>
        <w:rFonts w:ascii="Arial Narrow" w:hAnsi="Arial Narrow"/>
        <w:sz w:val="18"/>
        <w:szCs w:val="20"/>
      </w:rPr>
      <w:fldChar w:fldCharType="separate"/>
    </w:r>
    <w:r w:rsidR="0001525A" w:rsidRPr="002A6647">
      <w:rPr>
        <w:rFonts w:ascii="Arial Narrow" w:hAnsi="Arial Narrow"/>
        <w:noProof/>
        <w:sz w:val="18"/>
        <w:szCs w:val="20"/>
      </w:rPr>
      <w:t>1</w:t>
    </w:r>
    <w:r w:rsidR="00F740B1" w:rsidRPr="002A6647">
      <w:rPr>
        <w:rFonts w:ascii="Arial Narrow" w:hAnsi="Arial Narrow"/>
        <w:sz w:val="18"/>
        <w:szCs w:val="20"/>
      </w:rPr>
      <w:fldChar w:fldCharType="end"/>
    </w:r>
  </w:p>
  <w:p w14:paraId="1E3CA482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22B92" w14:textId="77777777" w:rsidR="0061293E" w:rsidRDefault="0061293E">
      <w:r>
        <w:separator/>
      </w:r>
    </w:p>
  </w:footnote>
  <w:footnote w:type="continuationSeparator" w:id="0">
    <w:p w14:paraId="61ADD316" w14:textId="77777777" w:rsidR="0061293E" w:rsidRDefault="00612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DD1C" w14:textId="3A09A4B3" w:rsidR="00C44506" w:rsidRDefault="00FC1E95">
    <w:pPr>
      <w:pStyle w:val="Nagwek"/>
    </w:pPr>
    <w:r>
      <w:rPr>
        <w:noProof/>
      </w:rPr>
      <w:drawing>
        <wp:inline distT="0" distB="0" distL="0" distR="0" wp14:anchorId="5C5FE456" wp14:editId="6C8B2F16">
          <wp:extent cx="6098540" cy="634365"/>
          <wp:effectExtent l="0" t="0" r="0" b="0"/>
          <wp:docPr id="4130463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3462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2852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C38EB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1B40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65C2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293E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6EB1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75191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126F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06B7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49EE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F28E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1E95"/>
    <w:rsid w:val="00FC5AA2"/>
    <w:rsid w:val="00FC7FD7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EF28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1988</Words>
  <Characters>11933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13894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3</cp:revision>
  <cp:lastPrinted>2026-02-23T11:35:00Z</cp:lastPrinted>
  <dcterms:created xsi:type="dcterms:W3CDTF">2026-02-23T08:58:00Z</dcterms:created>
  <dcterms:modified xsi:type="dcterms:W3CDTF">2026-02-23T11:37:00Z</dcterms:modified>
</cp:coreProperties>
</file>