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B2251" w14:textId="77777777"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BA1173">
        <w:t>8</w:t>
      </w:r>
      <w:r w:rsidRPr="008E61A2">
        <w:t xml:space="preserve"> do SWZ</w:t>
      </w:r>
    </w:p>
    <w:p w14:paraId="613061C1" w14:textId="77777777"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18230B46" w14:textId="77777777"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13742DF6" w14:textId="77777777"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307BDD">
        <w:rPr>
          <w:rFonts w:ascii="Arial Narrow" w:hAnsi="Arial Narrow"/>
          <w:b/>
          <w:sz w:val="22"/>
          <w:szCs w:val="22"/>
        </w:rPr>
        <w:t>14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07BD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14:paraId="6B13EC5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65DB0DF" w14:textId="77777777"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35745F0" w14:textId="77777777"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07BD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14:paraId="4622C375" w14:textId="77777777"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14:paraId="3EB12CFB" w14:textId="77777777"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14:paraId="2E176BFB" w14:textId="77777777"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8E61A2">
        <w:rPr>
          <w:rFonts w:ascii="Arial Narrow" w:hAnsi="Arial Narrow"/>
          <w:sz w:val="22"/>
          <w:szCs w:val="22"/>
        </w:rPr>
        <w:t>przez :</w:t>
      </w:r>
      <w:proofErr w:type="gramEnd"/>
    </w:p>
    <w:p w14:paraId="53964B02" w14:textId="77777777"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7C868DD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E6BB7A8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14:paraId="35718BE9" w14:textId="77777777"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011486D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14:paraId="12147530" w14:textId="77777777"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8E61A2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8E61A2">
        <w:rPr>
          <w:rFonts w:ascii="Arial Narrow" w:hAnsi="Arial Narrow"/>
          <w:sz w:val="22"/>
          <w:szCs w:val="22"/>
        </w:rPr>
        <w:t>…….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8E61A2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8E61A2">
        <w:rPr>
          <w:rFonts w:ascii="Arial Narrow" w:hAnsi="Arial Narrow"/>
          <w:sz w:val="22"/>
          <w:szCs w:val="22"/>
        </w:rPr>
        <w:t>CEIDG ,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35E06205" w14:textId="77777777"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14:paraId="7C1D1A67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38AD14A" w14:textId="77777777"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14:paraId="7F8BBEB3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F1FC96C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14:paraId="717EF964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F326445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B3D771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14:paraId="400FA1C0" w14:textId="77777777"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07BDD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FC48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FC48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</w:t>
      </w:r>
      <w:proofErr w:type="gramStart"/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 ….</w:t>
      </w:r>
      <w:proofErr w:type="gramEnd"/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FC48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FC48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EB2F92" w:rsidRPr="00EF28E3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EB2F92" w:rsidRPr="00E049EE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</w:t>
      </w:r>
      <w:r w:rsidR="009876A8" w:rsidRPr="009876A8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>”</w:t>
      </w:r>
      <w:r w:rsidR="00197B4D" w:rsidRPr="00051C20">
        <w:rPr>
          <w:rFonts w:ascii="Arial Narrow" w:hAnsi="Arial Narrow"/>
          <w:b/>
          <w:bCs/>
          <w:sz w:val="22"/>
          <w:szCs w:val="22"/>
        </w:rPr>
        <w:t>-</w:t>
      </w:r>
      <w:r w:rsidR="00FC48F0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07BDD">
        <w:rPr>
          <w:rFonts w:ascii="Arial Narrow" w:hAnsi="Arial Narrow"/>
          <w:b/>
          <w:bCs/>
          <w:sz w:val="22"/>
          <w:szCs w:val="22"/>
        </w:rPr>
        <w:t>14/2026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32BD1326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307BDD">
        <w:rPr>
          <w:rFonts w:ascii="Arial Narrow" w:hAnsi="Arial Narrow"/>
          <w:sz w:val="22"/>
          <w:szCs w:val="22"/>
        </w:rPr>
        <w:t>formularz cenowy</w:t>
      </w:r>
      <w:r w:rsidRPr="008E61A2">
        <w:rPr>
          <w:rFonts w:ascii="Arial Narrow" w:hAnsi="Arial Narrow"/>
          <w:sz w:val="22"/>
          <w:szCs w:val="22"/>
        </w:rPr>
        <w:t>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1A946ED3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4B6C5C35" w14:textId="77777777"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8E61A2">
        <w:rPr>
          <w:rFonts w:ascii="Arial Narrow" w:hAnsi="Arial Narrow"/>
          <w:sz w:val="22"/>
          <w:szCs w:val="22"/>
        </w:rPr>
        <w:t>umowy :</w:t>
      </w:r>
      <w:proofErr w:type="gramEnd"/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</w:t>
      </w:r>
      <w:proofErr w:type="gramStart"/>
      <w:r w:rsidR="00F3203C" w:rsidRPr="008E61A2">
        <w:rPr>
          <w:rFonts w:ascii="Arial Narrow" w:hAnsi="Arial Narrow"/>
          <w:sz w:val="22"/>
          <w:szCs w:val="22"/>
        </w:rPr>
        <w:t xml:space="preserve"> ….</w:t>
      </w:r>
      <w:proofErr w:type="gramEnd"/>
      <w:r w:rsidR="00F3203C" w:rsidRPr="008E61A2">
        <w:rPr>
          <w:rFonts w:ascii="Arial Narrow" w:hAnsi="Arial Narrow"/>
          <w:sz w:val="22"/>
          <w:szCs w:val="22"/>
        </w:rPr>
        <w:t>.</w:t>
      </w:r>
    </w:p>
    <w:p w14:paraId="171A490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666F667B" w14:textId="77777777" w:rsidR="00395F87" w:rsidRDefault="00395F8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ABB629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14:paraId="61C1EF87" w14:textId="77777777"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395F87">
        <w:rPr>
          <w:rFonts w:ascii="Arial Narrow" w:hAnsi="Arial Narrow"/>
          <w:b/>
          <w:sz w:val="22"/>
          <w:szCs w:val="22"/>
        </w:rPr>
        <w:t>14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5F87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395F87" w:rsidRPr="00395F87">
        <w:rPr>
          <w:rFonts w:ascii="Arial Narrow" w:hAnsi="Arial Narrow"/>
          <w:sz w:val="22"/>
          <w:szCs w:val="22"/>
        </w:rPr>
        <w:t xml:space="preserve"> pisemnego</w:t>
      </w:r>
      <w:proofErr w:type="gramEnd"/>
      <w:r w:rsidR="00395F87" w:rsidRPr="00395F87">
        <w:rPr>
          <w:rFonts w:ascii="Arial Narrow" w:hAnsi="Arial Narrow"/>
          <w:sz w:val="22"/>
          <w:szCs w:val="22"/>
        </w:rPr>
        <w:t xml:space="preserve"> zamówienia Zamawiającego</w:t>
      </w:r>
      <w:r w:rsidR="00395F87">
        <w:rPr>
          <w:rFonts w:ascii="Arial Narrow" w:hAnsi="Arial Narrow"/>
          <w:sz w:val="22"/>
          <w:szCs w:val="22"/>
        </w:rPr>
        <w:t xml:space="preserve">.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680F027B" w14:textId="77777777"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5F87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051C20">
        <w:rPr>
          <w:rFonts w:ascii="Arial Narrow" w:hAnsi="Arial Narrow"/>
          <w:sz w:val="22"/>
          <w:szCs w:val="22"/>
        </w:rPr>
        <w:t>przedsta</w:t>
      </w:r>
      <w:r w:rsidR="00EA07A8" w:rsidRPr="00051C20">
        <w:rPr>
          <w:rFonts w:ascii="Arial Narrow" w:hAnsi="Arial Narrow"/>
          <w:sz w:val="22"/>
          <w:szCs w:val="22"/>
        </w:rPr>
        <w:t>wiciel</w:t>
      </w:r>
      <w:r w:rsidR="00573C96" w:rsidRPr="00051C20">
        <w:rPr>
          <w:rFonts w:ascii="Arial Narrow" w:hAnsi="Arial Narrow"/>
          <w:sz w:val="22"/>
          <w:szCs w:val="22"/>
        </w:rPr>
        <w:t xml:space="preserve"> Wydziału Zaopatrzenia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1232FE" w:rsidRPr="00051C20">
        <w:rPr>
          <w:rFonts w:ascii="Arial Narrow" w:hAnsi="Arial Narrow"/>
          <w:sz w:val="22"/>
          <w:szCs w:val="22"/>
        </w:rPr>
        <w:t xml:space="preserve">w </w:t>
      </w:r>
      <w:r w:rsidR="00EA07A8" w:rsidRPr="00051C20">
        <w:rPr>
          <w:rFonts w:ascii="Arial Narrow" w:hAnsi="Arial Narrow"/>
          <w:sz w:val="22"/>
          <w:szCs w:val="22"/>
        </w:rPr>
        <w:t>Sprzęt</w:t>
      </w:r>
      <w:r w:rsidR="00573C96" w:rsidRPr="00051C20">
        <w:rPr>
          <w:rFonts w:ascii="Arial Narrow" w:hAnsi="Arial Narrow"/>
          <w:sz w:val="22"/>
          <w:szCs w:val="22"/>
        </w:rPr>
        <w:t xml:space="preserve"> Medyczn</w:t>
      </w:r>
      <w:r w:rsidR="001232FE" w:rsidRPr="00051C20">
        <w:rPr>
          <w:rFonts w:ascii="Arial Narrow" w:hAnsi="Arial Narrow"/>
          <w:sz w:val="22"/>
          <w:szCs w:val="22"/>
        </w:rPr>
        <w:t>y</w:t>
      </w:r>
      <w:r w:rsidR="006F0051" w:rsidRPr="00051C20">
        <w:rPr>
          <w:rFonts w:ascii="Arial Narrow" w:hAnsi="Arial Narrow"/>
          <w:sz w:val="22"/>
          <w:szCs w:val="22"/>
        </w:rPr>
        <w:t>/ Sekcji Planowania i Zaopatrzenia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8E61A2">
        <w:rPr>
          <w:rFonts w:ascii="Arial Narrow" w:hAnsi="Arial Narrow"/>
          <w:sz w:val="22"/>
          <w:szCs w:val="22"/>
        </w:rPr>
        <w:t>…………………………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14:paraId="22DF0CDD" w14:textId="77777777" w:rsidR="00DD36BB" w:rsidRPr="00051C20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051C20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14:paraId="61FD4E81" w14:textId="77777777"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DB98AFF" w14:textId="77777777"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14:paraId="62163433" w14:textId="77777777"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8DD6105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2FDFC426" w14:textId="77777777" w:rsidR="004E3895" w:rsidRPr="00051C20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</w:t>
      </w:r>
      <w:r w:rsidRPr="00051C20">
        <w:rPr>
          <w:rFonts w:ascii="Arial Narrow" w:hAnsi="Arial Narrow"/>
          <w:sz w:val="22"/>
          <w:szCs w:val="22"/>
        </w:rPr>
        <w:t xml:space="preserve">protokolarnego odbioru sprzętu przez </w:t>
      </w:r>
      <w:r w:rsidR="00EA07A8" w:rsidRPr="00051C20">
        <w:rPr>
          <w:rFonts w:ascii="Arial Narrow" w:hAnsi="Arial Narrow"/>
          <w:sz w:val="22"/>
          <w:szCs w:val="22"/>
        </w:rPr>
        <w:t>Przedstawiciela Zamawiającego</w:t>
      </w:r>
      <w:r w:rsidRPr="00051C20">
        <w:rPr>
          <w:rFonts w:ascii="Arial Narrow" w:hAnsi="Arial Narrow"/>
          <w:sz w:val="22"/>
          <w:szCs w:val="22"/>
        </w:rPr>
        <w:t xml:space="preserve">. </w:t>
      </w:r>
    </w:p>
    <w:p w14:paraId="3674BCA6" w14:textId="77777777" w:rsidR="00B050AB" w:rsidRPr="00051C20" w:rsidRDefault="004C559B" w:rsidP="00071B77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395F87">
        <w:rPr>
          <w:rFonts w:ascii="Arial Narrow" w:hAnsi="Arial Narrow"/>
          <w:sz w:val="22"/>
          <w:szCs w:val="22"/>
        </w:rPr>
        <w:t>12</w:t>
      </w:r>
      <w:r w:rsidR="0024476D" w:rsidRPr="00051C20">
        <w:rPr>
          <w:rFonts w:ascii="Arial Narrow" w:hAnsi="Arial Narrow"/>
          <w:sz w:val="22"/>
          <w:szCs w:val="22"/>
        </w:rPr>
        <w:t xml:space="preserve"> do umowy</w:t>
      </w:r>
      <w:r w:rsidR="0032595F" w:rsidRPr="00051C20">
        <w:rPr>
          <w:rFonts w:ascii="Arial Narrow" w:hAnsi="Arial Narrow"/>
          <w:sz w:val="22"/>
          <w:szCs w:val="22"/>
        </w:rPr>
        <w:t xml:space="preserve"> w dniu</w:t>
      </w:r>
      <w:r w:rsidRPr="00051C20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051C20">
        <w:rPr>
          <w:rFonts w:ascii="Arial Narrow" w:hAnsi="Arial Narrow"/>
          <w:sz w:val="22"/>
          <w:szCs w:val="22"/>
        </w:rPr>
        <w:t>.</w:t>
      </w:r>
    </w:p>
    <w:p w14:paraId="3775F3CA" w14:textId="77777777"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164ACC" w14:textId="77777777"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14:paraId="494059B6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14:paraId="44BE80A5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14:paraId="5B5A1880" w14:textId="77777777"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A6AC92F" w14:textId="77777777"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</w:t>
      </w:r>
      <w:proofErr w:type="gramEnd"/>
      <w:r w:rsidRPr="008E61A2">
        <w:rPr>
          <w:rFonts w:ascii="Arial Narrow" w:hAnsi="Arial Narrow"/>
          <w:b/>
          <w:sz w:val="22"/>
          <w:szCs w:val="22"/>
        </w:rPr>
        <w:t>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5DB4CC04" w14:textId="77777777"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7C039B47" w14:textId="77777777" w:rsidR="00B17912" w:rsidRPr="008E61A2" w:rsidRDefault="00B17912">
      <w:pPr>
        <w:rPr>
          <w:rFonts w:ascii="Arial Narrow" w:hAnsi="Arial Narrow"/>
          <w:sz w:val="22"/>
          <w:szCs w:val="22"/>
        </w:rPr>
      </w:pPr>
    </w:p>
    <w:p w14:paraId="3168ED3A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14:paraId="21619C6B" w14:textId="77777777"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38BA8040" w14:textId="77777777"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5D6E6BF" w14:textId="77777777"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14:paraId="005F22E1" w14:textId="77777777"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5CC9BE05" w14:textId="77777777"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14:paraId="428BAD12" w14:textId="77777777"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14:paraId="037B58F2" w14:textId="77777777"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14:paraId="2E0FE161" w14:textId="77777777"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246192F" w14:textId="77777777"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14:paraId="4640FCD6" w14:textId="77777777" w:rsidR="00C44506" w:rsidRPr="00051C20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Nadzór ze strony </w:t>
      </w:r>
      <w:r w:rsidRPr="00051C20">
        <w:rPr>
          <w:rFonts w:ascii="Arial Narrow" w:hAnsi="Arial Narrow"/>
          <w:b/>
          <w:sz w:val="22"/>
          <w:szCs w:val="22"/>
        </w:rPr>
        <w:t>Zamawiającego</w:t>
      </w:r>
      <w:r w:rsidRPr="00051C20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51C20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395F87" w:rsidRPr="002F475C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395F87">
        <w:t xml:space="preserve"> </w:t>
      </w:r>
      <w:r w:rsidR="000D13C7" w:rsidRPr="00051C20">
        <w:rPr>
          <w:rFonts w:ascii="Arial Narrow" w:hAnsi="Arial Narrow"/>
          <w:sz w:val="22"/>
          <w:szCs w:val="22"/>
        </w:rPr>
        <w:t xml:space="preserve"> osoba go zastępująca</w:t>
      </w:r>
      <w:r w:rsidR="000D28D7" w:rsidRPr="00051C20">
        <w:rPr>
          <w:rFonts w:ascii="Arial Narrow" w:hAnsi="Arial Narrow"/>
          <w:sz w:val="22"/>
          <w:szCs w:val="22"/>
        </w:rPr>
        <w:t>.</w:t>
      </w:r>
    </w:p>
    <w:p w14:paraId="463072A3" w14:textId="77777777" w:rsidR="00395F87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051C20">
        <w:rPr>
          <w:rFonts w:ascii="Arial Narrow" w:hAnsi="Arial Narrow"/>
          <w:sz w:val="22"/>
          <w:szCs w:val="22"/>
        </w:rPr>
        <w:t xml:space="preserve">Robert </w:t>
      </w:r>
      <w:r w:rsidR="006F0051" w:rsidRPr="00051C20">
        <w:rPr>
          <w:rFonts w:ascii="Arial Narrow" w:hAnsi="Arial Narrow"/>
          <w:sz w:val="22"/>
          <w:szCs w:val="22"/>
        </w:rPr>
        <w:t>Luther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406DC8" w:rsidRPr="00051C20">
        <w:rPr>
          <w:rFonts w:ascii="Arial Narrow" w:hAnsi="Arial Narrow"/>
          <w:sz w:val="22"/>
          <w:szCs w:val="22"/>
        </w:rPr>
        <w:t>261</w:t>
      </w:r>
      <w:r w:rsidR="002A6647" w:rsidRPr="00051C20">
        <w:rPr>
          <w:rFonts w:ascii="Arial Narrow" w:hAnsi="Arial Narrow"/>
          <w:sz w:val="22"/>
          <w:szCs w:val="22"/>
        </w:rPr>
        <w:t> 417 033</w:t>
      </w:r>
      <w:r w:rsidR="002B03FB" w:rsidRPr="00051C20">
        <w:rPr>
          <w:rFonts w:ascii="Arial Narrow" w:hAnsi="Arial Narrow"/>
          <w:sz w:val="22"/>
          <w:szCs w:val="22"/>
        </w:rPr>
        <w:t xml:space="preserve">, </w:t>
      </w:r>
    </w:p>
    <w:p w14:paraId="4BAAA956" w14:textId="77777777" w:rsidR="000C7023" w:rsidRPr="00051C20" w:rsidRDefault="002B03FB" w:rsidP="00395F8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051C20">
        <w:rPr>
          <w:rFonts w:ascii="Arial Narrow" w:hAnsi="Arial Narrow"/>
          <w:sz w:val="22"/>
          <w:szCs w:val="22"/>
        </w:rPr>
        <w:t xml:space="preserve">e-mail: </w:t>
      </w:r>
      <w:hyperlink r:id="rId9" w:history="1">
        <w:r w:rsidR="00395F87" w:rsidRPr="002F475C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  <w:r w:rsidR="00395F87">
        <w:t xml:space="preserve"> </w:t>
      </w:r>
    </w:p>
    <w:p w14:paraId="6D2F2513" w14:textId="77777777"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8E61A2">
        <w:rPr>
          <w:rFonts w:ascii="Arial Narrow" w:hAnsi="Arial Narrow"/>
          <w:sz w:val="22"/>
          <w:szCs w:val="22"/>
        </w:rPr>
        <w:t>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44AE4C21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DAB5C23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61FA95DC" w14:textId="77777777"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8E61A2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65540F88" w14:textId="77777777"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64E4C2D9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14:paraId="3713F4FF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395F87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14:paraId="13AA9F46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3AD0298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14:paraId="6F49439A" w14:textId="77777777"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</w:t>
      </w:r>
      <w:proofErr w:type="gramStart"/>
      <w:r w:rsidRPr="008E61A2">
        <w:rPr>
          <w:rFonts w:ascii="Arial Narrow" w:hAnsi="Arial Narrow"/>
          <w:sz w:val="22"/>
          <w:szCs w:val="22"/>
        </w:rPr>
        <w:t>..............................................)w</w:t>
      </w:r>
      <w:proofErr w:type="gramEnd"/>
      <w:r w:rsidRPr="008E61A2">
        <w:rPr>
          <w:rFonts w:ascii="Arial Narrow" w:hAnsi="Arial Narrow"/>
          <w:sz w:val="22"/>
          <w:szCs w:val="22"/>
        </w:rPr>
        <w:t xml:space="preserve">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</w:t>
      </w:r>
      <w:proofErr w:type="gramStart"/>
      <w:r w:rsidRPr="008E61A2">
        <w:rPr>
          <w:rFonts w:ascii="Arial Narrow" w:hAnsi="Arial Narrow"/>
          <w:sz w:val="22"/>
          <w:szCs w:val="22"/>
        </w:rPr>
        <w:t>…..... )</w:t>
      </w:r>
      <w:proofErr w:type="gramEnd"/>
      <w:r w:rsidRPr="008E61A2">
        <w:rPr>
          <w:rFonts w:ascii="Arial Narrow" w:hAnsi="Arial Narrow"/>
          <w:sz w:val="22"/>
          <w:szCs w:val="22"/>
        </w:rPr>
        <w:t>.</w:t>
      </w:r>
    </w:p>
    <w:p w14:paraId="68B36899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45C0A6F3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14:paraId="0AD18B4D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23D9C657" w14:textId="77777777"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9AC860" w14:textId="77777777" w:rsidR="00395F87" w:rsidRDefault="00395F8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0603BB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14:paraId="0ECA1CB1" w14:textId="77777777"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14:paraId="7ABB5A3C" w14:textId="77777777"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0081A8E3" w14:textId="77777777"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0938ADF6" w14:textId="77777777"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14:paraId="5E767143" w14:textId="77777777"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00E3F3D8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440E4ED4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14:paraId="73F2FF0B" w14:textId="77777777"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14:paraId="4C2F411B" w14:textId="77777777"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395F87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4BE1893E" w14:textId="77777777"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265AE099" w14:textId="77777777"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7671598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14:paraId="18B40AB0" w14:textId="77777777"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14:paraId="4E0ACAB1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F0ED074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465FB80C" w14:textId="77777777"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1249041" w14:textId="77777777"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14:paraId="52BEFD08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395F87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03FDF992" w14:textId="77777777"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395F87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14:paraId="415C0B77" w14:textId="77777777"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03309B44" w14:textId="77777777"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14:paraId="7AC13AAB" w14:textId="77777777"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1F4B07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14:paraId="03222624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501DD7F1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23F2207B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D4D6B1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723D0D21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14:paraId="2B2D9A1C" w14:textId="77777777"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0F7DE60A" w14:textId="77777777"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6BEEB425" w14:textId="77777777"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14:paraId="3F81D738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14:paraId="732A48D8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14:paraId="38398DF1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07199D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14:paraId="126E655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3031A0A1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EC0FE9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2B4C2A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14:paraId="1115BE1A" w14:textId="77777777"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14:paraId="0A2AB2EE" w14:textId="77777777"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231F12E1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A2400F9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2465C59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051A0F7" w14:textId="77777777"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06990D62" w14:textId="77777777"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38A32093" w14:textId="77777777" w:rsidR="00C667D3" w:rsidRPr="008E61A2" w:rsidRDefault="00051C20" w:rsidP="001F5996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 xml:space="preserve">        </w:t>
      </w:r>
      <w:r w:rsidR="00C44506" w:rsidRPr="008E61A2">
        <w:rPr>
          <w:rFonts w:ascii="Arial Narrow" w:hAnsi="Arial Narrow"/>
          <w:sz w:val="22"/>
          <w:szCs w:val="22"/>
        </w:rPr>
        <w:t>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14:paraId="6525752D" w14:textId="77777777"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0D2E04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9AB3428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AADEE2D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D96FCA7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467775F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5B5626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B04B317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57578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C62F68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915A6A9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0EA7813B" w14:textId="77777777" w:rsidR="00E75B55" w:rsidRPr="008E61A2" w:rsidRDefault="001F5996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</w:t>
      </w:r>
      <w:r w:rsidR="00E75B55" w:rsidRPr="008E61A2">
        <w:rPr>
          <w:rFonts w:ascii="Arial Narrow" w:hAnsi="Arial Narrow"/>
          <w:sz w:val="18"/>
          <w:szCs w:val="18"/>
        </w:rPr>
        <w:t>ałączniki:</w:t>
      </w:r>
    </w:p>
    <w:p w14:paraId="4B15741F" w14:textId="77777777" w:rsidR="00E75B55" w:rsidRPr="008E61A2" w:rsidRDefault="00395F87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Formularz cenowy</w:t>
      </w:r>
    </w:p>
    <w:p w14:paraId="1114B23D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EB700" w14:textId="77777777" w:rsidR="003C46DD" w:rsidRDefault="003C46DD">
      <w:r>
        <w:separator/>
      </w:r>
    </w:p>
  </w:endnote>
  <w:endnote w:type="continuationSeparator" w:id="0">
    <w:p w14:paraId="007E3F0A" w14:textId="77777777" w:rsidR="003C46DD" w:rsidRDefault="003C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E8B" w14:textId="77777777" w:rsidR="00C44506" w:rsidRDefault="00E557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D8A6A6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E4445" w14:textId="77777777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1F5996">
      <w:rPr>
        <w:rFonts w:ascii="Arial Narrow" w:hAnsi="Arial Narrow"/>
        <w:i/>
        <w:iCs/>
        <w:sz w:val="18"/>
        <w:szCs w:val="22"/>
      </w:rPr>
      <w:t>/ 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E557FB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E557FB" w:rsidRPr="002A6647">
      <w:rPr>
        <w:rFonts w:ascii="Arial Narrow" w:hAnsi="Arial Narrow"/>
        <w:sz w:val="18"/>
        <w:szCs w:val="20"/>
      </w:rPr>
      <w:fldChar w:fldCharType="separate"/>
    </w:r>
    <w:r w:rsidR="00EB2F92">
      <w:rPr>
        <w:rFonts w:ascii="Arial Narrow" w:hAnsi="Arial Narrow"/>
        <w:noProof/>
        <w:sz w:val="18"/>
        <w:szCs w:val="20"/>
      </w:rPr>
      <w:t>1</w:t>
    </w:r>
    <w:r w:rsidR="00E557FB" w:rsidRPr="002A6647">
      <w:rPr>
        <w:rFonts w:ascii="Arial Narrow" w:hAnsi="Arial Narrow"/>
        <w:sz w:val="18"/>
        <w:szCs w:val="20"/>
      </w:rPr>
      <w:fldChar w:fldCharType="end"/>
    </w:r>
  </w:p>
  <w:p w14:paraId="587DC7E8" w14:textId="77777777" w:rsidR="002A6647" w:rsidRDefault="002A664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2D62" w14:textId="77777777" w:rsidR="002E5F41" w:rsidRDefault="002E5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CC3A7" w14:textId="77777777" w:rsidR="003C46DD" w:rsidRDefault="003C46DD">
      <w:r>
        <w:separator/>
      </w:r>
    </w:p>
  </w:footnote>
  <w:footnote w:type="continuationSeparator" w:id="0">
    <w:p w14:paraId="4AAF0E5D" w14:textId="77777777" w:rsidR="003C46DD" w:rsidRDefault="003C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6832F" w14:textId="77777777" w:rsidR="002E5F41" w:rsidRDefault="002E5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69F1" w14:textId="5A271FAA" w:rsidR="00C44506" w:rsidRDefault="002E5F41">
    <w:pPr>
      <w:pStyle w:val="Nagwek"/>
    </w:pPr>
    <w:r>
      <w:rPr>
        <w:noProof/>
      </w:rPr>
      <w:drawing>
        <wp:inline distT="0" distB="0" distL="0" distR="0" wp14:anchorId="3EED6B1E" wp14:editId="68E83987">
          <wp:extent cx="6098540" cy="633730"/>
          <wp:effectExtent l="0" t="0" r="0" b="0"/>
          <wp:docPr id="19827647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25689" w14:textId="77777777" w:rsidR="002E5F41" w:rsidRDefault="002E5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641796">
    <w:abstractNumId w:val="4"/>
    <w:lvlOverride w:ilvl="0">
      <w:startOverride w:val="1"/>
    </w:lvlOverride>
  </w:num>
  <w:num w:numId="2" w16cid:durableId="6423496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9221105">
    <w:abstractNumId w:val="3"/>
  </w:num>
  <w:num w:numId="4" w16cid:durableId="197082485">
    <w:abstractNumId w:val="17"/>
    <w:lvlOverride w:ilvl="0">
      <w:startOverride w:val="1"/>
    </w:lvlOverride>
  </w:num>
  <w:num w:numId="5" w16cid:durableId="839076465">
    <w:abstractNumId w:val="8"/>
    <w:lvlOverride w:ilvl="0">
      <w:startOverride w:val="1"/>
    </w:lvlOverride>
  </w:num>
  <w:num w:numId="6" w16cid:durableId="405802480">
    <w:abstractNumId w:val="10"/>
    <w:lvlOverride w:ilvl="0">
      <w:startOverride w:val="1"/>
    </w:lvlOverride>
  </w:num>
  <w:num w:numId="7" w16cid:durableId="313802692">
    <w:abstractNumId w:val="7"/>
    <w:lvlOverride w:ilvl="0">
      <w:startOverride w:val="1"/>
    </w:lvlOverride>
  </w:num>
  <w:num w:numId="8" w16cid:durableId="983043830">
    <w:abstractNumId w:val="15"/>
  </w:num>
  <w:num w:numId="9" w16cid:durableId="270817180">
    <w:abstractNumId w:val="16"/>
  </w:num>
  <w:num w:numId="10" w16cid:durableId="1578199492">
    <w:abstractNumId w:val="14"/>
  </w:num>
  <w:num w:numId="11" w16cid:durableId="279264765">
    <w:abstractNumId w:val="11"/>
  </w:num>
  <w:num w:numId="12" w16cid:durableId="1268539898">
    <w:abstractNumId w:val="6"/>
  </w:num>
  <w:num w:numId="13" w16cid:durableId="1668753664">
    <w:abstractNumId w:val="0"/>
  </w:num>
  <w:num w:numId="14" w16cid:durableId="2078090147">
    <w:abstractNumId w:val="1"/>
  </w:num>
  <w:num w:numId="15" w16cid:durableId="1626695211">
    <w:abstractNumId w:val="2"/>
  </w:num>
  <w:num w:numId="16" w16cid:durableId="677123258">
    <w:abstractNumId w:val="9"/>
  </w:num>
  <w:num w:numId="17" w16cid:durableId="10074405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38842596">
    <w:abstractNumId w:val="13"/>
  </w:num>
  <w:num w:numId="19" w16cid:durableId="191844363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3172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1B9"/>
    <w:rsid w:val="000007CB"/>
    <w:rsid w:val="00001A6C"/>
    <w:rsid w:val="00006B43"/>
    <w:rsid w:val="0001525A"/>
    <w:rsid w:val="00025A3F"/>
    <w:rsid w:val="0004104B"/>
    <w:rsid w:val="000436F1"/>
    <w:rsid w:val="00047719"/>
    <w:rsid w:val="0005066F"/>
    <w:rsid w:val="00051C20"/>
    <w:rsid w:val="00052F18"/>
    <w:rsid w:val="00061EC2"/>
    <w:rsid w:val="00071B77"/>
    <w:rsid w:val="000758AD"/>
    <w:rsid w:val="0007707E"/>
    <w:rsid w:val="000A023F"/>
    <w:rsid w:val="000B44C8"/>
    <w:rsid w:val="000B4CD7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0F27EA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B6DD9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5996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5F41"/>
    <w:rsid w:val="002E6FE5"/>
    <w:rsid w:val="00304671"/>
    <w:rsid w:val="003053D1"/>
    <w:rsid w:val="00305B5E"/>
    <w:rsid w:val="00307BDD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95F87"/>
    <w:rsid w:val="003A20B1"/>
    <w:rsid w:val="003A6E35"/>
    <w:rsid w:val="003B419A"/>
    <w:rsid w:val="003B79B2"/>
    <w:rsid w:val="003C46DD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B7DB9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7D80"/>
    <w:rsid w:val="005704BF"/>
    <w:rsid w:val="005730DB"/>
    <w:rsid w:val="00573C96"/>
    <w:rsid w:val="005861F1"/>
    <w:rsid w:val="00586967"/>
    <w:rsid w:val="005A1CDC"/>
    <w:rsid w:val="005A4187"/>
    <w:rsid w:val="005A7B01"/>
    <w:rsid w:val="005B1066"/>
    <w:rsid w:val="005E6465"/>
    <w:rsid w:val="005F7AA4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0051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772B2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D3A0E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5177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876A8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87A08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4387"/>
    <w:rsid w:val="00B9686C"/>
    <w:rsid w:val="00B9794E"/>
    <w:rsid w:val="00BA1173"/>
    <w:rsid w:val="00BB70EE"/>
    <w:rsid w:val="00BC3394"/>
    <w:rsid w:val="00BD1CEA"/>
    <w:rsid w:val="00BD2ACF"/>
    <w:rsid w:val="00BD4AAB"/>
    <w:rsid w:val="00BE6B30"/>
    <w:rsid w:val="00BE7799"/>
    <w:rsid w:val="00BF291E"/>
    <w:rsid w:val="00C1010B"/>
    <w:rsid w:val="00C16A0A"/>
    <w:rsid w:val="00C172D3"/>
    <w:rsid w:val="00C22F09"/>
    <w:rsid w:val="00C25864"/>
    <w:rsid w:val="00C263F1"/>
    <w:rsid w:val="00C27287"/>
    <w:rsid w:val="00C34D44"/>
    <w:rsid w:val="00C44506"/>
    <w:rsid w:val="00C51311"/>
    <w:rsid w:val="00C51DDE"/>
    <w:rsid w:val="00C6545A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557FB"/>
    <w:rsid w:val="00E55DBF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B0811"/>
    <w:rsid w:val="00EB2F92"/>
    <w:rsid w:val="00EC11F7"/>
    <w:rsid w:val="00EC595B"/>
    <w:rsid w:val="00ED0D14"/>
    <w:rsid w:val="00ED5C36"/>
    <w:rsid w:val="00EE32B1"/>
    <w:rsid w:val="00EE3C82"/>
    <w:rsid w:val="00EE6C0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64256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48F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2C746"/>
  <w15:docId w15:val="{579FF1ED-BD64-471A-A398-9D84BC9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307B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1958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13681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2</cp:revision>
  <cp:lastPrinted>2026-02-11T10:32:00Z</cp:lastPrinted>
  <dcterms:created xsi:type="dcterms:W3CDTF">2026-02-24T12:20:00Z</dcterms:created>
  <dcterms:modified xsi:type="dcterms:W3CDTF">2026-02-24T12:20:00Z</dcterms:modified>
</cp:coreProperties>
</file>